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8D3" w:rsidRPr="00447F90" w:rsidRDefault="00CE28D3" w:rsidP="00E660ED">
      <w:pPr>
        <w:tabs>
          <w:tab w:val="right" w:leader="dot" w:pos="9062"/>
        </w:tabs>
        <w:spacing w:after="120"/>
        <w:ind w:left="1276" w:hanging="992"/>
        <w:jc w:val="both"/>
        <w:rPr>
          <w:rFonts w:ascii="Arial" w:hAnsi="Arial" w:cs="Arial"/>
          <w:b/>
          <w:caps/>
        </w:rPr>
      </w:pPr>
      <w:bookmarkStart w:id="0" w:name="_Toc361441224"/>
      <w:bookmarkStart w:id="1" w:name="_Toc492414579"/>
    </w:p>
    <w:p w:rsidR="00CE28D3" w:rsidRPr="00447F90" w:rsidRDefault="003F671E" w:rsidP="00CE28D3">
      <w:pPr>
        <w:spacing w:after="120"/>
        <w:jc w:val="both"/>
        <w:rPr>
          <w:rFonts w:ascii="Arial" w:hAnsi="Arial" w:cs="Arial"/>
          <w:b/>
          <w:i/>
          <w:spacing w:val="20"/>
        </w:rPr>
      </w:pPr>
      <w:r w:rsidRPr="00447F90">
        <w:rPr>
          <w:rFonts w:ascii="Arial" w:hAnsi="Arial" w:cs="Arial"/>
          <w:b/>
          <w:i/>
          <w:spacing w:val="20"/>
          <w:lang w:eastAsia="pl-PL"/>
        </w:rPr>
        <w:drawing>
          <wp:inline distT="0" distB="0" distL="0" distR="0">
            <wp:extent cx="1256030" cy="1240155"/>
            <wp:effectExtent l="19050" t="0" r="127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6000"/>
                    </a:blip>
                    <a:srcRect/>
                    <a:stretch>
                      <a:fillRect/>
                    </a:stretch>
                  </pic:blipFill>
                  <pic:spPr bwMode="auto">
                    <a:xfrm>
                      <a:off x="0" y="0"/>
                      <a:ext cx="1256030" cy="1240155"/>
                    </a:xfrm>
                    <a:prstGeom prst="rect">
                      <a:avLst/>
                    </a:prstGeom>
                    <a:noFill/>
                    <a:ln w="9525">
                      <a:noFill/>
                      <a:miter lim="800000"/>
                      <a:headEnd/>
                      <a:tailEnd/>
                    </a:ln>
                  </pic:spPr>
                </pic:pic>
              </a:graphicData>
            </a:graphic>
          </wp:inline>
        </w:drawing>
      </w:r>
      <w:r w:rsidR="00CE28D3" w:rsidRPr="00447F90">
        <w:rPr>
          <w:rFonts w:ascii="Arial" w:hAnsi="Arial" w:cs="Arial"/>
          <w:b/>
          <w:i/>
          <w:spacing w:val="20"/>
        </w:rPr>
        <w:t xml:space="preserve">          </w:t>
      </w:r>
    </w:p>
    <w:p w:rsidR="00CE28D3" w:rsidRPr="00447F90" w:rsidRDefault="00CE28D3" w:rsidP="00CE28D3">
      <w:pPr>
        <w:spacing w:after="120"/>
        <w:jc w:val="both"/>
        <w:rPr>
          <w:rFonts w:ascii="Arial" w:hAnsi="Arial" w:cs="Arial"/>
          <w:b/>
          <w:i/>
          <w:spacing w:val="20"/>
        </w:rPr>
      </w:pPr>
    </w:p>
    <w:p w:rsidR="00CE28D3" w:rsidRPr="00447F90" w:rsidRDefault="00CE28D3" w:rsidP="00CE28D3">
      <w:pPr>
        <w:spacing w:after="120"/>
        <w:jc w:val="both"/>
        <w:rPr>
          <w:rFonts w:ascii="Arial" w:hAnsi="Arial" w:cs="Arial"/>
          <w:b/>
          <w:i/>
          <w:spacing w:val="20"/>
        </w:rPr>
      </w:pPr>
    </w:p>
    <w:p w:rsidR="00CE28D3" w:rsidRPr="00447F90" w:rsidRDefault="00CE28D3" w:rsidP="00CE28D3">
      <w:pPr>
        <w:spacing w:after="120"/>
        <w:jc w:val="both"/>
        <w:rPr>
          <w:rFonts w:ascii="Arial" w:hAnsi="Arial" w:cs="Arial"/>
          <w:b/>
          <w:i/>
          <w:spacing w:val="54"/>
        </w:rPr>
      </w:pPr>
    </w:p>
    <w:p w:rsidR="00CE28D3" w:rsidRPr="00447F90" w:rsidRDefault="00CE28D3" w:rsidP="00CE28D3">
      <w:pPr>
        <w:spacing w:after="120"/>
        <w:jc w:val="both"/>
        <w:rPr>
          <w:rFonts w:ascii="Arial" w:hAnsi="Arial" w:cs="Arial"/>
          <w:b/>
        </w:rPr>
      </w:pPr>
    </w:p>
    <w:p w:rsidR="00CE28D3" w:rsidRPr="00447F90" w:rsidRDefault="00CE28D3" w:rsidP="00CE28D3">
      <w:pPr>
        <w:pStyle w:val="Nagwek1"/>
        <w:spacing w:before="0" w:after="120"/>
        <w:rPr>
          <w:rFonts w:ascii="Arial" w:hAnsi="Arial" w:cs="Arial"/>
          <w:i/>
          <w:shadow/>
          <w:color w:val="auto"/>
          <w:sz w:val="96"/>
          <w:szCs w:val="96"/>
        </w:rPr>
      </w:pPr>
      <w:r w:rsidRPr="00447F90">
        <w:rPr>
          <w:rFonts w:ascii="Arial" w:hAnsi="Arial" w:cs="Arial"/>
          <w:i/>
          <w:shadow/>
          <w:color w:val="auto"/>
          <w:sz w:val="96"/>
          <w:szCs w:val="96"/>
        </w:rPr>
        <w:t>STATUT</w:t>
      </w:r>
    </w:p>
    <w:p w:rsidR="00CE28D3" w:rsidRPr="00447F90" w:rsidRDefault="00CE28D3" w:rsidP="00CE28D3">
      <w:pPr>
        <w:spacing w:after="120"/>
        <w:rPr>
          <w:rFonts w:ascii="Arial" w:hAnsi="Arial" w:cs="Arial"/>
          <w:b/>
          <w:i/>
          <w:shadow/>
          <w:sz w:val="72"/>
          <w:szCs w:val="72"/>
        </w:rPr>
      </w:pPr>
      <w:r w:rsidRPr="00447F90">
        <w:rPr>
          <w:rFonts w:ascii="Arial" w:hAnsi="Arial" w:cs="Arial"/>
          <w:b/>
          <w:i/>
          <w:shadow/>
          <w:sz w:val="72"/>
          <w:szCs w:val="72"/>
        </w:rPr>
        <w:t>Szkoły Podstawowej nr 21</w:t>
      </w:r>
    </w:p>
    <w:p w:rsidR="00CE28D3" w:rsidRPr="00447F90" w:rsidRDefault="00CE28D3" w:rsidP="00CE28D3">
      <w:pPr>
        <w:pStyle w:val="Tekstpodstawowy3"/>
        <w:spacing w:after="120"/>
        <w:jc w:val="center"/>
        <w:rPr>
          <w:rFonts w:ascii="Arial" w:hAnsi="Arial" w:cs="Arial"/>
          <w:b/>
          <w:i/>
          <w:shadow/>
          <w:sz w:val="72"/>
          <w:szCs w:val="72"/>
        </w:rPr>
      </w:pPr>
      <w:r w:rsidRPr="00447F90">
        <w:rPr>
          <w:rFonts w:ascii="Arial" w:hAnsi="Arial" w:cs="Arial"/>
          <w:b/>
          <w:i/>
          <w:shadow/>
          <w:sz w:val="72"/>
          <w:szCs w:val="72"/>
        </w:rPr>
        <w:t>im. Ks. Stanisława Konarskiego</w:t>
      </w:r>
    </w:p>
    <w:p w:rsidR="00CE28D3" w:rsidRPr="00447F90" w:rsidRDefault="00CE28D3" w:rsidP="00CE28D3">
      <w:pPr>
        <w:spacing w:after="120"/>
        <w:rPr>
          <w:rFonts w:ascii="Arial" w:hAnsi="Arial" w:cs="Arial"/>
          <w:b/>
          <w:i/>
          <w:shadow/>
          <w:sz w:val="72"/>
          <w:szCs w:val="72"/>
        </w:rPr>
      </w:pPr>
      <w:r w:rsidRPr="00447F90">
        <w:rPr>
          <w:rFonts w:ascii="Arial" w:hAnsi="Arial" w:cs="Arial"/>
          <w:b/>
          <w:i/>
          <w:shadow/>
          <w:sz w:val="72"/>
          <w:szCs w:val="72"/>
        </w:rPr>
        <w:t>w Częstochowie</w:t>
      </w:r>
    </w:p>
    <w:p w:rsidR="00CE28D3" w:rsidRPr="00447F90" w:rsidRDefault="00CE28D3" w:rsidP="00CE28D3">
      <w:pPr>
        <w:pStyle w:val="Nagwek6"/>
        <w:spacing w:before="0" w:after="120" w:line="240" w:lineRule="auto"/>
        <w:jc w:val="center"/>
        <w:rPr>
          <w:rFonts w:ascii="Arial" w:hAnsi="Arial" w:cs="Arial"/>
          <w:i/>
          <w:shadow/>
          <w:color w:val="auto"/>
          <w:sz w:val="22"/>
          <w:szCs w:val="22"/>
        </w:rPr>
        <w:sectPr w:rsidR="00CE28D3" w:rsidRPr="00447F90" w:rsidSect="00CE244F">
          <w:footerReference w:type="even" r:id="rId9"/>
          <w:footerReference w:type="default" r:id="rId10"/>
          <w:footerReference w:type="first" r:id="rId11"/>
          <w:pgSz w:w="11906" w:h="16838"/>
          <w:pgMar w:top="1417" w:right="1417" w:bottom="1417" w:left="1417" w:header="720" w:footer="0" w:gutter="0"/>
          <w:cols w:space="708"/>
          <w:titlePg/>
          <w:docGrid w:linePitch="360"/>
        </w:sectPr>
      </w:pPr>
    </w:p>
    <w:p w:rsidR="00CE28D3" w:rsidRPr="00447F90" w:rsidRDefault="00CE28D3" w:rsidP="00CE28D3">
      <w:pPr>
        <w:pStyle w:val="Nagwek6"/>
        <w:spacing w:before="0" w:after="120" w:line="240" w:lineRule="auto"/>
        <w:jc w:val="both"/>
        <w:rPr>
          <w:rFonts w:ascii="Arial" w:hAnsi="Arial" w:cs="Arial"/>
          <w:color w:val="auto"/>
          <w:sz w:val="22"/>
          <w:szCs w:val="22"/>
        </w:rPr>
      </w:pPr>
      <w:r w:rsidRPr="00447F90">
        <w:rPr>
          <w:rFonts w:ascii="Arial" w:hAnsi="Arial" w:cs="Arial"/>
          <w:color w:val="auto"/>
          <w:sz w:val="22"/>
          <w:szCs w:val="22"/>
        </w:rPr>
        <w:lastRenderedPageBreak/>
        <w:t>Podstawy prawne:</w:t>
      </w:r>
    </w:p>
    <w:p w:rsidR="00DA49BD" w:rsidRPr="00447F90" w:rsidRDefault="00DA49BD" w:rsidP="00DA49BD">
      <w:pPr>
        <w:rPr>
          <w:rFonts w:ascii="Arial" w:hAnsi="Arial" w:cs="Arial"/>
        </w:rPr>
      </w:pP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 xml:space="preserve">Konstytucja RP z dnia 2 kwietnia 1997 r. </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 xml:space="preserve">Konwencja o Prawach Dziecka uchwalona przez Zgromadzenie Ogólne ONZ 20 listopada 1989 r. </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7 września 1991 roku o systemie oświaty.</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14 grudnia 2016 r. – Prawo oświatowe.</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14 grudnia 2016 r. wprowadzająca – Prawo oświatowe.</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26 stycznia 1982 r. – Karta Nauczyciela.</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Akty wykonawcze MEN wydane na podstawie ustaw: Prawo oświatowe, Przepisy wprowadzające, Karta Nauczyciela.</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14 marca 2014 r.. o zasadach prowadzenia zbiórek publicznych.</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o działalności pożytku publicznego i o wolontariacie.</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29 sierpnia 1997 r.. o ochronie danych osobowych.</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27 sierpnia 2009 r. o finansach publicznych.</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9 czerwca 2011 r. o wspieraniu rodziny i systemie pieczy zastępczej.</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25 lutego 1964 r. – Kodeks rodzinny i opiekuńczy.</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14 czerwca 1960 r. – Kodeks postępowania administracyjnego.</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21 listopada 2008 r. o pracownikach samorządowych.</w:t>
      </w:r>
    </w:p>
    <w:p w:rsidR="00CE28D3" w:rsidRPr="00447F90" w:rsidRDefault="00CE28D3" w:rsidP="00CE28D3">
      <w:pPr>
        <w:tabs>
          <w:tab w:val="right" w:leader="dot" w:pos="9062"/>
        </w:tabs>
        <w:spacing w:after="120"/>
        <w:jc w:val="both"/>
        <w:rPr>
          <w:rFonts w:ascii="Arial" w:hAnsi="Arial" w:cs="Arial"/>
          <w:b/>
          <w:caps/>
        </w:rPr>
      </w:pPr>
    </w:p>
    <w:p w:rsidR="00CE28D3" w:rsidRPr="00447F90" w:rsidRDefault="00CE28D3" w:rsidP="00CE28D3">
      <w:pPr>
        <w:tabs>
          <w:tab w:val="right" w:leader="dot" w:pos="9062"/>
        </w:tabs>
        <w:spacing w:after="120"/>
        <w:jc w:val="both"/>
        <w:rPr>
          <w:rFonts w:ascii="Arial" w:hAnsi="Arial" w:cs="Arial"/>
          <w:b/>
          <w:caps/>
        </w:rPr>
      </w:pPr>
    </w:p>
    <w:p w:rsidR="00CE28D3" w:rsidRPr="00447F90" w:rsidRDefault="00CE28D3" w:rsidP="00CE28D3">
      <w:pPr>
        <w:tabs>
          <w:tab w:val="right" w:leader="dot" w:pos="9062"/>
        </w:tabs>
        <w:spacing w:after="120"/>
        <w:jc w:val="both"/>
        <w:rPr>
          <w:rFonts w:ascii="Arial" w:hAnsi="Arial" w:cs="Arial"/>
          <w:b/>
          <w:caps/>
        </w:rPr>
      </w:pPr>
    </w:p>
    <w:p w:rsidR="00CE28D3" w:rsidRPr="00447F90" w:rsidRDefault="00CE28D3" w:rsidP="00CE28D3">
      <w:pPr>
        <w:keepNext/>
        <w:keepLines/>
        <w:spacing w:after="120"/>
        <w:jc w:val="both"/>
        <w:rPr>
          <w:rFonts w:ascii="Arial" w:hAnsi="Arial" w:cs="Arial"/>
          <w:b/>
          <w:iCs/>
          <w:lang w:eastAsia="pl-PL"/>
        </w:rPr>
        <w:sectPr w:rsidR="00CE28D3" w:rsidRPr="00447F90" w:rsidSect="00CE244F">
          <w:footerReference w:type="even" r:id="rId12"/>
          <w:footerReference w:type="default" r:id="rId13"/>
          <w:footerReference w:type="first" r:id="rId14"/>
          <w:pgSz w:w="11906" w:h="16838"/>
          <w:pgMar w:top="851" w:right="1134" w:bottom="851" w:left="1418" w:header="720" w:footer="0" w:gutter="0"/>
          <w:cols w:space="708"/>
          <w:docGrid w:linePitch="360"/>
        </w:sectPr>
      </w:pPr>
    </w:p>
    <w:p w:rsidR="00A12055" w:rsidRDefault="00A12055" w:rsidP="001507C0">
      <w:pPr>
        <w:keepNext/>
        <w:keepLines/>
        <w:jc w:val="both"/>
        <w:rPr>
          <w:rFonts w:ascii="Arial" w:hAnsi="Arial" w:cs="Arial"/>
          <w:b/>
          <w:iCs/>
          <w:lang w:eastAsia="pl-PL"/>
        </w:rPr>
      </w:pPr>
      <w:r w:rsidRPr="00447F90">
        <w:rPr>
          <w:rFonts w:ascii="Arial" w:hAnsi="Arial" w:cs="Arial"/>
          <w:b/>
          <w:iCs/>
          <w:lang w:eastAsia="pl-PL"/>
        </w:rPr>
        <w:lastRenderedPageBreak/>
        <w:t>Spis treści:</w:t>
      </w:r>
    </w:p>
    <w:p w:rsidR="001507C0" w:rsidRPr="001507C0" w:rsidRDefault="001507C0" w:rsidP="001507C0">
      <w:pPr>
        <w:keepNext/>
        <w:keepLines/>
        <w:jc w:val="both"/>
        <w:rPr>
          <w:rFonts w:ascii="Arial" w:hAnsi="Arial" w:cs="Arial"/>
          <w:b/>
          <w:iCs/>
          <w:sz w:val="16"/>
          <w:szCs w:val="16"/>
          <w:lang w:eastAsia="pl-PL"/>
        </w:rPr>
      </w:pPr>
    </w:p>
    <w:tbl>
      <w:tblPr>
        <w:tblStyle w:val="Tabela-Siatk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26"/>
        <w:gridCol w:w="1417"/>
        <w:gridCol w:w="7796"/>
      </w:tblGrid>
      <w:tr w:rsidR="0098613B" w:rsidRPr="002F1DAA" w:rsidTr="0098613B">
        <w:tc>
          <w:tcPr>
            <w:tcW w:w="9639" w:type="dxa"/>
            <w:gridSpan w:val="3"/>
          </w:tcPr>
          <w:p w:rsidR="0098613B" w:rsidRPr="002F1DAA" w:rsidRDefault="0098613B" w:rsidP="00847286">
            <w:pPr>
              <w:keepNext/>
              <w:keepLines/>
              <w:tabs>
                <w:tab w:val="left" w:pos="1002"/>
              </w:tabs>
              <w:spacing w:beforeLines="20" w:afterLines="20" w:line="276" w:lineRule="auto"/>
              <w:jc w:val="both"/>
              <w:rPr>
                <w:rFonts w:ascii="Arial" w:hAnsi="Arial" w:cs="Arial"/>
                <w:b/>
                <w:iCs/>
                <w:lang w:eastAsia="pl-PL"/>
              </w:rPr>
            </w:pPr>
            <w:r w:rsidRPr="002F1DAA">
              <w:rPr>
                <w:rFonts w:ascii="Arial" w:hAnsi="Arial" w:cs="Arial"/>
                <w:b/>
                <w:iCs/>
                <w:lang w:eastAsia="pl-PL"/>
              </w:rPr>
              <w:t xml:space="preserve">DZIAŁ I    </w:t>
            </w:r>
            <w:r w:rsidR="002F1DAA">
              <w:rPr>
                <w:rFonts w:ascii="Arial" w:hAnsi="Arial" w:cs="Arial"/>
                <w:b/>
                <w:iCs/>
                <w:lang w:eastAsia="pl-PL"/>
              </w:rPr>
              <w:t xml:space="preserve">     </w:t>
            </w:r>
            <w:r w:rsidRPr="002F1DAA">
              <w:rPr>
                <w:rFonts w:ascii="Arial" w:hAnsi="Arial" w:cs="Arial"/>
                <w:b/>
                <w:iCs/>
                <w:lang w:eastAsia="pl-PL"/>
              </w:rPr>
              <w:t>Przepisy ogólne</w:t>
            </w:r>
          </w:p>
        </w:tc>
      </w:tr>
      <w:tr w:rsidR="00CE244F" w:rsidRPr="00CE244F" w:rsidTr="0098613B">
        <w:tc>
          <w:tcPr>
            <w:tcW w:w="426" w:type="dxa"/>
          </w:tcPr>
          <w:p w:rsidR="00CE244F" w:rsidRPr="00CE244F" w:rsidRDefault="00CE244F" w:rsidP="00847286">
            <w:pPr>
              <w:keepNext/>
              <w:keepLines/>
              <w:spacing w:beforeLines="20" w:afterLines="20" w:line="276" w:lineRule="auto"/>
              <w:jc w:val="both"/>
              <w:rPr>
                <w:rFonts w:ascii="Arial" w:hAnsi="Arial" w:cs="Arial"/>
                <w:iCs/>
                <w:lang w:eastAsia="pl-PL"/>
              </w:rPr>
            </w:pPr>
          </w:p>
        </w:tc>
        <w:tc>
          <w:tcPr>
            <w:tcW w:w="1417" w:type="dxa"/>
          </w:tcPr>
          <w:p w:rsidR="00CE244F" w:rsidRPr="00CE244F" w:rsidRDefault="00CE244F"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CE244F" w:rsidRPr="00CE244F" w:rsidRDefault="00CE244F" w:rsidP="00847286">
            <w:pPr>
              <w:keepNext/>
              <w:keepLines/>
              <w:spacing w:beforeLines="20" w:afterLines="20" w:line="276" w:lineRule="auto"/>
              <w:jc w:val="both"/>
              <w:rPr>
                <w:rFonts w:ascii="Arial" w:hAnsi="Arial" w:cs="Arial"/>
                <w:iCs/>
                <w:lang w:eastAsia="pl-PL"/>
              </w:rPr>
            </w:pPr>
            <w:r w:rsidRPr="00CE244F">
              <w:rPr>
                <w:rFonts w:ascii="Arial" w:hAnsi="Arial" w:cs="Arial"/>
              </w:rPr>
              <w:t>Informacje ogólne o szkole</w:t>
            </w:r>
          </w:p>
        </w:tc>
      </w:tr>
      <w:tr w:rsidR="00CE244F" w:rsidRPr="00CE244F" w:rsidTr="0098613B">
        <w:tc>
          <w:tcPr>
            <w:tcW w:w="426" w:type="dxa"/>
          </w:tcPr>
          <w:p w:rsidR="00CE244F" w:rsidRPr="00CE244F" w:rsidRDefault="00CE244F" w:rsidP="00847286">
            <w:pPr>
              <w:keepNext/>
              <w:keepLines/>
              <w:spacing w:beforeLines="20" w:afterLines="20" w:line="276" w:lineRule="auto"/>
              <w:jc w:val="both"/>
              <w:rPr>
                <w:rFonts w:ascii="Arial" w:hAnsi="Arial" w:cs="Arial"/>
                <w:iCs/>
                <w:lang w:eastAsia="pl-PL"/>
              </w:rPr>
            </w:pPr>
          </w:p>
        </w:tc>
        <w:tc>
          <w:tcPr>
            <w:tcW w:w="1417" w:type="dxa"/>
          </w:tcPr>
          <w:p w:rsidR="00CE244F" w:rsidRPr="00CE244F" w:rsidRDefault="00CE244F"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CE244F" w:rsidRPr="00CE244F" w:rsidRDefault="00CE244F" w:rsidP="00847286">
            <w:pPr>
              <w:keepNext/>
              <w:keepLines/>
              <w:spacing w:beforeLines="20" w:afterLines="20" w:line="276" w:lineRule="auto"/>
              <w:jc w:val="both"/>
              <w:rPr>
                <w:rFonts w:ascii="Arial" w:hAnsi="Arial" w:cs="Arial"/>
                <w:iCs/>
                <w:lang w:eastAsia="pl-PL"/>
              </w:rPr>
            </w:pPr>
            <w:r w:rsidRPr="00CE244F">
              <w:rPr>
                <w:rFonts w:ascii="Arial" w:hAnsi="Arial" w:cs="Arial"/>
              </w:rPr>
              <w:t>Misja szkoły, model absolwenta</w:t>
            </w:r>
          </w:p>
        </w:tc>
      </w:tr>
      <w:tr w:rsidR="00CE244F" w:rsidRPr="00CE244F" w:rsidTr="0098613B">
        <w:tc>
          <w:tcPr>
            <w:tcW w:w="426" w:type="dxa"/>
          </w:tcPr>
          <w:p w:rsidR="00CE244F" w:rsidRPr="00CE244F" w:rsidRDefault="00CE244F" w:rsidP="00847286">
            <w:pPr>
              <w:keepNext/>
              <w:keepLines/>
              <w:spacing w:beforeLines="20" w:afterLines="20" w:line="276" w:lineRule="auto"/>
              <w:jc w:val="both"/>
              <w:rPr>
                <w:rFonts w:ascii="Arial" w:hAnsi="Arial" w:cs="Arial"/>
                <w:iCs/>
                <w:lang w:eastAsia="pl-PL"/>
              </w:rPr>
            </w:pPr>
          </w:p>
        </w:tc>
        <w:tc>
          <w:tcPr>
            <w:tcW w:w="1417" w:type="dxa"/>
          </w:tcPr>
          <w:p w:rsidR="00CE244F" w:rsidRPr="00CE244F" w:rsidRDefault="00CE244F"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CE244F" w:rsidRPr="00CE244F" w:rsidRDefault="00CE244F" w:rsidP="00847286">
            <w:pPr>
              <w:keepNext/>
              <w:keepLines/>
              <w:spacing w:beforeLines="20" w:afterLines="20" w:line="276" w:lineRule="auto"/>
              <w:jc w:val="both"/>
              <w:rPr>
                <w:rFonts w:ascii="Arial" w:hAnsi="Arial" w:cs="Arial"/>
                <w:iCs/>
                <w:lang w:eastAsia="pl-PL"/>
              </w:rPr>
            </w:pPr>
            <w:r w:rsidRPr="00CE244F">
              <w:rPr>
                <w:rFonts w:ascii="Arial" w:hAnsi="Arial" w:cs="Arial"/>
              </w:rPr>
              <w:t>Cele i zadania szkoły</w:t>
            </w:r>
          </w:p>
        </w:tc>
      </w:tr>
      <w:tr w:rsidR="0098613B" w:rsidRPr="002F1DAA" w:rsidTr="0098613B">
        <w:tc>
          <w:tcPr>
            <w:tcW w:w="9639" w:type="dxa"/>
            <w:gridSpan w:val="3"/>
          </w:tcPr>
          <w:p w:rsidR="0098613B" w:rsidRPr="002F1DAA" w:rsidRDefault="0098613B" w:rsidP="00847286">
            <w:pPr>
              <w:keepNext/>
              <w:keepLines/>
              <w:tabs>
                <w:tab w:val="left" w:pos="987"/>
              </w:tabs>
              <w:spacing w:beforeLines="20" w:afterLines="20" w:line="276" w:lineRule="auto"/>
              <w:jc w:val="both"/>
              <w:rPr>
                <w:rFonts w:ascii="Arial" w:hAnsi="Arial" w:cs="Arial"/>
                <w:b/>
                <w:iCs/>
                <w:lang w:eastAsia="pl-PL"/>
              </w:rPr>
            </w:pPr>
            <w:r w:rsidRPr="002F1DAA">
              <w:rPr>
                <w:rFonts w:ascii="Arial" w:hAnsi="Arial" w:cs="Arial"/>
                <w:b/>
              </w:rPr>
              <w:t>DZIAŁ II</w:t>
            </w:r>
            <w:r w:rsidRPr="002F1DAA">
              <w:rPr>
                <w:rFonts w:ascii="Arial" w:hAnsi="Arial" w:cs="Arial"/>
                <w:b/>
                <w:iCs/>
                <w:lang w:eastAsia="pl-PL"/>
              </w:rPr>
              <w:t xml:space="preserve">   </w:t>
            </w:r>
            <w:r w:rsidR="002F1DAA">
              <w:rPr>
                <w:rFonts w:ascii="Arial" w:hAnsi="Arial" w:cs="Arial"/>
                <w:b/>
                <w:iCs/>
                <w:lang w:eastAsia="pl-PL"/>
              </w:rPr>
              <w:t xml:space="preserve">     </w:t>
            </w:r>
            <w:r w:rsidRPr="002F1DAA">
              <w:rPr>
                <w:rFonts w:ascii="Arial" w:hAnsi="Arial" w:cs="Arial"/>
                <w:b/>
              </w:rPr>
              <w:t>Sposoby realizacji zadań szkoły</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iCs/>
                <w:lang w:eastAsia="pl-P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Informacje wstępne</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iCs/>
                <w:lang w:eastAsia="pl-P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Programy nauczania, wymagania i zasady dopuszczania do użytku w szkole</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iCs/>
                <w:lang w:eastAsia="pl-P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Podręczniki i materiały edukacyjne, zasady dopuszczania do użytku w szkole</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iCs/>
                <w:lang w:eastAsia="pl-P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Zasady korzystania z podręczników, materiałów edukacyjnych    i materiałów ćwiczeniowych zakupionych z dotacji celowej</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iCs/>
                <w:lang w:eastAsia="pl-P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Program wychowawczo-profilaktyczny</w:t>
            </w:r>
          </w:p>
        </w:tc>
      </w:tr>
      <w:tr w:rsidR="0098613B" w:rsidRPr="002F1DAA" w:rsidTr="0098613B">
        <w:tc>
          <w:tcPr>
            <w:tcW w:w="9639" w:type="dxa"/>
            <w:gridSpan w:val="3"/>
          </w:tcPr>
          <w:p w:rsidR="0098613B" w:rsidRPr="002F1DAA" w:rsidRDefault="0098613B" w:rsidP="00847286">
            <w:pPr>
              <w:keepNext/>
              <w:keepLines/>
              <w:spacing w:beforeLines="20" w:afterLines="20" w:line="276" w:lineRule="auto"/>
              <w:ind w:left="1452" w:hanging="1418"/>
              <w:jc w:val="left"/>
              <w:rPr>
                <w:rFonts w:ascii="Arial" w:hAnsi="Arial" w:cs="Arial"/>
                <w:b/>
                <w:iCs/>
                <w:lang w:eastAsia="pl-PL"/>
              </w:rPr>
            </w:pPr>
            <w:r w:rsidRPr="002F1DAA">
              <w:rPr>
                <w:rFonts w:ascii="Arial" w:hAnsi="Arial" w:cs="Arial"/>
                <w:b/>
              </w:rPr>
              <w:t>DZIAŁ III</w:t>
            </w:r>
            <w:r w:rsidRPr="002F1DAA">
              <w:rPr>
                <w:rFonts w:ascii="Arial" w:hAnsi="Arial" w:cs="Arial"/>
                <w:b/>
                <w:iCs/>
                <w:lang w:eastAsia="pl-PL"/>
              </w:rPr>
              <w:t xml:space="preserve">  </w:t>
            </w:r>
            <w:r w:rsidR="002F1DAA">
              <w:rPr>
                <w:rFonts w:ascii="Arial" w:hAnsi="Arial" w:cs="Arial"/>
                <w:b/>
                <w:iCs/>
                <w:lang w:eastAsia="pl-PL"/>
              </w:rPr>
              <w:t xml:space="preserve">      </w:t>
            </w:r>
            <w:r w:rsidRPr="002F1DAA">
              <w:rPr>
                <w:rFonts w:ascii="Arial" w:hAnsi="Arial" w:cs="Arial"/>
                <w:b/>
              </w:rPr>
              <w:t>Organizacja, formy i sposoby świadczenia pomocy psychologiczno-</w:t>
            </w:r>
            <w:r w:rsidR="002F1DAA">
              <w:rPr>
                <w:rFonts w:ascii="Arial" w:hAnsi="Arial" w:cs="Arial"/>
                <w:b/>
              </w:rPr>
              <w:t xml:space="preserve">   </w:t>
            </w:r>
            <w:r w:rsidRPr="002F1DAA">
              <w:rPr>
                <w:rFonts w:ascii="Arial" w:hAnsi="Arial" w:cs="Arial"/>
                <w:b/>
              </w:rPr>
              <w:t>pedagogicznej</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Zasady udzielania pomocy psychologiczno-pedagogicznej w szkole</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Formy pomocy psychologiczno-pedagogicznej w szkole</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Pomoc psychologiczno-pedagogiczna uczniowi zdolnemu</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Organizacja pomocy psychologiczno-pedagogicznej uczniom</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Zadania i obowiązki nauczycieli i specjalistów w zakresie udzielania pomocy psychologiczno-pedagogicznej</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6</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Obowiązki wychowawcy klasy  w zakresie wspierania uczniów</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7</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Zadania i obowiązki pedagoga szkolnego</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Pr>
                <w:rFonts w:ascii="Arial" w:hAnsi="Arial" w:cs="Arial"/>
              </w:rPr>
              <w:t>8</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Zadania i obowiązki logopedy</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iCs/>
                <w:lang w:eastAsia="pl-PL"/>
              </w:rPr>
              <w:t xml:space="preserve">Rozdział </w:t>
            </w:r>
            <w:r>
              <w:rPr>
                <w:rFonts w:ascii="Arial" w:hAnsi="Arial" w:cs="Arial"/>
                <w:iCs/>
                <w:lang w:eastAsia="pl-PL"/>
              </w:rPr>
              <w:t>9</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Zadania i obowiązki doradcy zawodowego</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10</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Organizacja nauczania, wychowania i opieki uczniom niepełnosprawnym, niedostosowanym społecznie i zagrożonym niedostosowaniem społecznym</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r>
              <w:rPr>
                <w:rFonts w:ascii="Arial" w:hAnsi="Arial" w:cs="Arial"/>
                <w:iCs/>
                <w:lang w:eastAsia="pl-PL"/>
              </w:rPr>
              <w:t>1</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Nauczanie indywidualne</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12</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Indywidualny tok nauki, indywidualny program nauki</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Pr>
                <w:rFonts w:ascii="Arial" w:hAnsi="Arial" w:cs="Arial"/>
              </w:rPr>
              <w:t>13</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Działania szkoły w zakresie wspierania dziecka na I – szym etapie edukacyjnym</w:t>
            </w:r>
          </w:p>
        </w:tc>
      </w:tr>
      <w:tr w:rsidR="0098613B" w:rsidRPr="00CE244F" w:rsidTr="0098613B">
        <w:tc>
          <w:tcPr>
            <w:tcW w:w="426" w:type="dxa"/>
          </w:tcPr>
          <w:p w:rsidR="0098613B" w:rsidRPr="00CE244F" w:rsidRDefault="0098613B" w:rsidP="00847286">
            <w:pPr>
              <w:keepNext/>
              <w:keepLines/>
              <w:spacing w:beforeLines="20" w:afterLines="20" w:line="276" w:lineRule="auto"/>
              <w:jc w:val="both"/>
              <w:rPr>
                <w:rFonts w:ascii="Arial" w:hAnsi="Arial" w:cs="Arial"/>
              </w:rPr>
            </w:pPr>
          </w:p>
        </w:tc>
        <w:tc>
          <w:tcPr>
            <w:tcW w:w="1417" w:type="dxa"/>
          </w:tcPr>
          <w:p w:rsidR="0098613B" w:rsidRPr="00CE244F" w:rsidRDefault="0098613B" w:rsidP="00847286">
            <w:pPr>
              <w:keepNext/>
              <w:keepLines/>
              <w:spacing w:beforeLines="20" w:afterLines="20" w:line="276" w:lineRule="auto"/>
              <w:jc w:val="both"/>
              <w:rPr>
                <w:rFonts w:ascii="Arial" w:hAnsi="Arial" w:cs="Arial"/>
                <w:iCs/>
                <w:lang w:eastAsia="pl-PL"/>
              </w:rPr>
            </w:pPr>
            <w:r>
              <w:rPr>
                <w:rFonts w:ascii="Arial" w:hAnsi="Arial" w:cs="Arial"/>
                <w:iCs/>
                <w:lang w:eastAsia="pl-PL"/>
              </w:rPr>
              <w:t xml:space="preserve">Rozdział </w:t>
            </w:r>
            <w:r>
              <w:rPr>
                <w:rFonts w:ascii="Arial" w:hAnsi="Arial" w:cs="Arial"/>
                <w:iCs/>
                <w:lang w:eastAsia="pl-PL"/>
              </w:rPr>
              <w:t>14</w:t>
            </w:r>
          </w:p>
        </w:tc>
        <w:tc>
          <w:tcPr>
            <w:tcW w:w="7796" w:type="dxa"/>
          </w:tcPr>
          <w:p w:rsidR="0098613B" w:rsidRPr="00CE244F" w:rsidRDefault="0098613B" w:rsidP="00847286">
            <w:pPr>
              <w:keepNext/>
              <w:keepLines/>
              <w:spacing w:beforeLines="20" w:afterLines="20" w:line="276" w:lineRule="auto"/>
              <w:jc w:val="both"/>
              <w:rPr>
                <w:rFonts w:ascii="Arial" w:hAnsi="Arial" w:cs="Arial"/>
                <w:iCs/>
                <w:lang w:eastAsia="pl-PL"/>
              </w:rPr>
            </w:pPr>
            <w:r w:rsidRPr="0098613B">
              <w:rPr>
                <w:rFonts w:ascii="Arial" w:hAnsi="Arial" w:cs="Arial"/>
              </w:rPr>
              <w:t>Szczególne obowiązki nauczycieli edukacji wczesnoszkolnej</w:t>
            </w:r>
          </w:p>
        </w:tc>
      </w:tr>
      <w:tr w:rsidR="00BD4AB8" w:rsidRPr="002F1DAA" w:rsidTr="008F30A3">
        <w:tc>
          <w:tcPr>
            <w:tcW w:w="9639" w:type="dxa"/>
            <w:gridSpan w:val="3"/>
          </w:tcPr>
          <w:p w:rsidR="00BD4AB8" w:rsidRPr="002F1DAA" w:rsidRDefault="00BD4AB8" w:rsidP="00847286">
            <w:pPr>
              <w:keepNext/>
              <w:keepLines/>
              <w:tabs>
                <w:tab w:val="left" w:pos="987"/>
              </w:tabs>
              <w:spacing w:beforeLines="20" w:afterLines="20" w:line="276" w:lineRule="auto"/>
              <w:jc w:val="both"/>
              <w:rPr>
                <w:rFonts w:ascii="Arial" w:hAnsi="Arial" w:cs="Arial"/>
                <w:b/>
                <w:iCs/>
                <w:lang w:eastAsia="pl-PL"/>
              </w:rPr>
            </w:pPr>
            <w:r w:rsidRPr="002F1DAA">
              <w:rPr>
                <w:rFonts w:ascii="Arial" w:hAnsi="Arial" w:cs="Arial"/>
                <w:b/>
              </w:rPr>
              <w:t xml:space="preserve">DZIAŁ IV  </w:t>
            </w:r>
            <w:r w:rsidR="002F1DAA">
              <w:rPr>
                <w:rFonts w:ascii="Arial" w:hAnsi="Arial" w:cs="Arial"/>
                <w:b/>
              </w:rPr>
              <w:t xml:space="preserve">     </w:t>
            </w:r>
            <w:r w:rsidRPr="002F1DAA">
              <w:rPr>
                <w:rFonts w:ascii="Arial" w:hAnsi="Arial" w:cs="Arial"/>
                <w:b/>
              </w:rPr>
              <w:t>Organy szkoły i ich kompetencje</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98613B">
              <w:rPr>
                <w:rFonts w:ascii="Arial" w:hAnsi="Arial" w:cs="Arial"/>
              </w:rPr>
              <w:t>Dyrektor szkoły</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98613B">
              <w:rPr>
                <w:rFonts w:ascii="Arial" w:hAnsi="Arial" w:cs="Arial"/>
              </w:rPr>
              <w:t>Rada pedagogiczna</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98613B">
              <w:rPr>
                <w:rFonts w:ascii="Arial" w:hAnsi="Arial" w:cs="Arial"/>
              </w:rPr>
              <w:t>Rada Rodziców</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98613B">
              <w:rPr>
                <w:rFonts w:ascii="Arial" w:hAnsi="Arial" w:cs="Arial"/>
              </w:rPr>
              <w:t>Samorząd uczniowski</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98613B">
              <w:rPr>
                <w:rFonts w:ascii="Arial" w:hAnsi="Arial" w:cs="Arial"/>
              </w:rPr>
              <w:t>Zasady współpracy organów szkoły</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6</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98613B">
              <w:rPr>
                <w:rFonts w:ascii="Arial" w:hAnsi="Arial" w:cs="Arial"/>
              </w:rPr>
              <w:t>Rozstrzyganie sporów pomiędzy organami szkoły</w:t>
            </w:r>
          </w:p>
        </w:tc>
      </w:tr>
      <w:tr w:rsidR="00BD4AB8" w:rsidRPr="002F1DAA" w:rsidTr="00283EF2">
        <w:tc>
          <w:tcPr>
            <w:tcW w:w="9639" w:type="dxa"/>
            <w:gridSpan w:val="3"/>
          </w:tcPr>
          <w:p w:rsidR="00BD4AB8" w:rsidRPr="002F1DAA" w:rsidRDefault="00BD4AB8" w:rsidP="00847286">
            <w:pPr>
              <w:keepNext/>
              <w:keepLines/>
              <w:spacing w:beforeLines="20" w:afterLines="20" w:line="276" w:lineRule="auto"/>
              <w:jc w:val="both"/>
              <w:rPr>
                <w:rFonts w:ascii="Arial" w:hAnsi="Arial" w:cs="Arial"/>
                <w:b/>
                <w:iCs/>
                <w:lang w:eastAsia="pl-PL"/>
              </w:rPr>
            </w:pPr>
            <w:r w:rsidRPr="002F1DAA">
              <w:rPr>
                <w:rFonts w:ascii="Arial" w:hAnsi="Arial" w:cs="Arial"/>
                <w:b/>
              </w:rPr>
              <w:t xml:space="preserve">DZIAŁ V   </w:t>
            </w:r>
            <w:r w:rsidR="002F1DAA">
              <w:rPr>
                <w:rFonts w:ascii="Arial" w:hAnsi="Arial" w:cs="Arial"/>
                <w:b/>
              </w:rPr>
              <w:t xml:space="preserve">     </w:t>
            </w:r>
            <w:r w:rsidRPr="002F1DAA">
              <w:rPr>
                <w:rFonts w:ascii="Arial" w:hAnsi="Arial" w:cs="Arial"/>
                <w:b/>
              </w:rPr>
              <w:t>Organizacja nauczania</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Działalność dydaktyczno-wychowawcza</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lang w:eastAsia="ar-SA"/>
              </w:rPr>
              <w:t>Zasady podziału na grupy i tworz</w:t>
            </w:r>
            <w:r>
              <w:rPr>
                <w:rFonts w:ascii="Arial" w:hAnsi="Arial" w:cs="Arial"/>
                <w:lang w:eastAsia="ar-SA"/>
              </w:rPr>
              <w:t xml:space="preserve">enia struktur międzyddziałowych                                         </w:t>
            </w:r>
            <w:r w:rsidRPr="00BD4AB8">
              <w:rPr>
                <w:rFonts w:ascii="Arial" w:hAnsi="Arial" w:cs="Arial"/>
                <w:lang w:eastAsia="ar-SA"/>
              </w:rPr>
              <w:t>i międzyklasowych</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Organizacja nauki religii/etyki i WDŻ-u</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Zasady zwalniania uczniów z obowiązkowych zajęć - WF, drugi język obcy</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Dokumentowanie przebiegu nauczania, wychowania i opieki</w:t>
            </w:r>
          </w:p>
        </w:tc>
      </w:tr>
      <w:tr w:rsidR="00BD4AB8" w:rsidRPr="002F1DAA" w:rsidTr="008B40C0">
        <w:tc>
          <w:tcPr>
            <w:tcW w:w="9639" w:type="dxa"/>
            <w:gridSpan w:val="3"/>
          </w:tcPr>
          <w:p w:rsidR="00BD4AB8" w:rsidRPr="002F1DAA" w:rsidRDefault="00BD4AB8" w:rsidP="00847286">
            <w:pPr>
              <w:keepNext/>
              <w:keepLines/>
              <w:spacing w:beforeLines="20" w:afterLines="20" w:line="276" w:lineRule="auto"/>
              <w:jc w:val="both"/>
              <w:rPr>
                <w:rFonts w:ascii="Arial" w:hAnsi="Arial" w:cs="Arial"/>
                <w:b/>
                <w:iCs/>
                <w:lang w:eastAsia="pl-PL"/>
              </w:rPr>
            </w:pPr>
            <w:r w:rsidRPr="002F1DAA">
              <w:rPr>
                <w:rFonts w:ascii="Arial" w:hAnsi="Arial" w:cs="Arial"/>
                <w:b/>
              </w:rPr>
              <w:t xml:space="preserve">DZIAŁ VI </w:t>
            </w:r>
            <w:r w:rsidR="002F1DAA">
              <w:rPr>
                <w:rFonts w:ascii="Arial" w:hAnsi="Arial" w:cs="Arial"/>
                <w:b/>
              </w:rPr>
              <w:t xml:space="preserve">     </w:t>
            </w:r>
            <w:r w:rsidRPr="002F1DAA">
              <w:rPr>
                <w:rFonts w:ascii="Arial" w:hAnsi="Arial" w:cs="Arial"/>
                <w:b/>
              </w:rPr>
              <w:t>Organizacja  wychowania i opieki</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Szkolny system wychowania</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Wolontariat w szkole</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Współpraca z rodzicami</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eastAsia="Times New Roman" w:hAnsi="Arial" w:cs="Arial"/>
                <w:sz w:val="20"/>
                <w:szCs w:val="20"/>
                <w:lang w:eastAsia="pl-PL"/>
              </w:rPr>
              <w:t>RZECZNIK PRAW UCZNIA</w:t>
            </w:r>
          </w:p>
        </w:tc>
      </w:tr>
      <w:tr w:rsidR="00BD4AB8" w:rsidRPr="002F1DAA" w:rsidTr="00412382">
        <w:tc>
          <w:tcPr>
            <w:tcW w:w="9639" w:type="dxa"/>
            <w:gridSpan w:val="3"/>
          </w:tcPr>
          <w:p w:rsidR="00BD4AB8" w:rsidRPr="002F1DAA" w:rsidRDefault="00BD4AB8" w:rsidP="00847286">
            <w:pPr>
              <w:keepNext/>
              <w:keepLines/>
              <w:spacing w:beforeLines="20" w:afterLines="20" w:line="276" w:lineRule="auto"/>
              <w:jc w:val="both"/>
              <w:rPr>
                <w:rFonts w:ascii="Arial" w:hAnsi="Arial" w:cs="Arial"/>
                <w:b/>
                <w:iCs/>
                <w:lang w:eastAsia="pl-PL"/>
              </w:rPr>
            </w:pPr>
            <w:r w:rsidRPr="002F1DAA">
              <w:rPr>
                <w:rFonts w:ascii="Arial" w:hAnsi="Arial" w:cs="Arial"/>
                <w:b/>
              </w:rPr>
              <w:t>DZIAŁ VII</w:t>
            </w:r>
            <w:r w:rsidRPr="002F1DAA">
              <w:rPr>
                <w:rFonts w:ascii="Arial" w:hAnsi="Arial" w:cs="Arial"/>
                <w:b/>
                <w:bCs/>
              </w:rPr>
              <w:t xml:space="preserve"> </w:t>
            </w:r>
            <w:r w:rsidRPr="002F1DAA">
              <w:rPr>
                <w:rFonts w:ascii="Arial" w:hAnsi="Arial" w:cs="Arial"/>
                <w:b/>
              </w:rPr>
              <w:t xml:space="preserve"> </w:t>
            </w:r>
            <w:r w:rsidR="002F1DAA">
              <w:rPr>
                <w:rFonts w:ascii="Arial" w:hAnsi="Arial" w:cs="Arial"/>
                <w:b/>
              </w:rPr>
              <w:t xml:space="preserve">   </w:t>
            </w:r>
            <w:r w:rsidRPr="002F1DAA">
              <w:rPr>
                <w:rFonts w:ascii="Arial" w:hAnsi="Arial" w:cs="Arial"/>
                <w:b/>
              </w:rPr>
              <w:t>System doradztwa zawodowego</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lang w:eastAsia="pl-PL"/>
              </w:rPr>
              <w:t>Założenia programowe</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lang w:eastAsia="pl-PL"/>
              </w:rPr>
              <w:t>Sposoby realizacji działań doradczych</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Osoby odpowiedzialne i zakres ich odpowiedzialności</w:t>
            </w:r>
          </w:p>
        </w:tc>
      </w:tr>
      <w:tr w:rsidR="00BD4AB8" w:rsidRPr="00CE244F" w:rsidTr="0098613B">
        <w:tc>
          <w:tcPr>
            <w:tcW w:w="426" w:type="dxa"/>
          </w:tcPr>
          <w:p w:rsidR="00BD4AB8" w:rsidRPr="00CE244F" w:rsidRDefault="00BD4AB8" w:rsidP="00847286">
            <w:pPr>
              <w:keepNext/>
              <w:keepLines/>
              <w:spacing w:beforeLines="20" w:afterLines="20" w:line="276" w:lineRule="auto"/>
              <w:jc w:val="both"/>
              <w:rPr>
                <w:rFonts w:ascii="Arial" w:hAnsi="Arial" w:cs="Arial"/>
              </w:rPr>
            </w:pPr>
          </w:p>
        </w:tc>
        <w:tc>
          <w:tcPr>
            <w:tcW w:w="1417" w:type="dxa"/>
          </w:tcPr>
          <w:p w:rsidR="00BD4AB8" w:rsidRPr="00CE244F" w:rsidRDefault="00BD4AB8"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BD4AB8" w:rsidRPr="00CE244F" w:rsidRDefault="00BD4AB8" w:rsidP="00847286">
            <w:pPr>
              <w:keepNext/>
              <w:keepLines/>
              <w:spacing w:beforeLines="20" w:afterLines="20" w:line="276" w:lineRule="auto"/>
              <w:jc w:val="both"/>
              <w:rPr>
                <w:rFonts w:ascii="Arial" w:hAnsi="Arial" w:cs="Arial"/>
                <w:iCs/>
                <w:lang w:eastAsia="pl-PL"/>
              </w:rPr>
            </w:pPr>
            <w:r w:rsidRPr="00BD4AB8">
              <w:rPr>
                <w:rFonts w:ascii="Arial" w:hAnsi="Arial" w:cs="Arial"/>
              </w:rPr>
              <w:t>Przewidywane rezultaty</w:t>
            </w:r>
          </w:p>
        </w:tc>
      </w:tr>
      <w:tr w:rsidR="00BD4AB8" w:rsidRPr="002F1DAA" w:rsidTr="005B59EF">
        <w:tc>
          <w:tcPr>
            <w:tcW w:w="9639" w:type="dxa"/>
            <w:gridSpan w:val="3"/>
          </w:tcPr>
          <w:p w:rsidR="00BD4AB8" w:rsidRPr="002F1DAA" w:rsidRDefault="00BD4AB8" w:rsidP="00847286">
            <w:pPr>
              <w:keepNext/>
              <w:keepLines/>
              <w:spacing w:beforeLines="20" w:afterLines="20" w:line="276" w:lineRule="auto"/>
              <w:jc w:val="both"/>
              <w:rPr>
                <w:rFonts w:ascii="Arial" w:hAnsi="Arial" w:cs="Arial"/>
                <w:b/>
              </w:rPr>
            </w:pPr>
            <w:r w:rsidRPr="002F1DAA">
              <w:rPr>
                <w:rFonts w:ascii="Arial" w:hAnsi="Arial" w:cs="Arial"/>
                <w:b/>
              </w:rPr>
              <w:t xml:space="preserve">DZIAŁ VIII </w:t>
            </w:r>
            <w:r w:rsidR="002F1DAA">
              <w:rPr>
                <w:rFonts w:ascii="Arial" w:hAnsi="Arial" w:cs="Arial"/>
                <w:b/>
              </w:rPr>
              <w:t xml:space="preserve">   </w:t>
            </w:r>
            <w:r w:rsidRPr="002F1DAA">
              <w:rPr>
                <w:rFonts w:ascii="Arial" w:hAnsi="Arial" w:cs="Arial"/>
                <w:b/>
              </w:rPr>
              <w:t>Organizacja szkoły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rPr>
              <w:t>Baza szkoły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Organizacja nauczania w szkole</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Działalność innowacyjna</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Praktyki studenckie</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Świetlica szkolna</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6</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Stołówka szkolna</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7</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Biblioteka szkolna</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Rozdział 8</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Zespoły nauczycielskie  i zasady ich pracy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9</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Rodzaje zespołów nauczycielskich  i ich zadania</w:t>
            </w:r>
          </w:p>
        </w:tc>
      </w:tr>
      <w:tr w:rsidR="00F97E3E" w:rsidRPr="002F1DAA" w:rsidTr="006373F3">
        <w:tc>
          <w:tcPr>
            <w:tcW w:w="9639" w:type="dxa"/>
            <w:gridSpan w:val="3"/>
          </w:tcPr>
          <w:p w:rsidR="00F97E3E" w:rsidRPr="002F1DAA" w:rsidRDefault="00F97E3E" w:rsidP="00847286">
            <w:pPr>
              <w:keepNext/>
              <w:keepLines/>
              <w:spacing w:beforeLines="20" w:afterLines="20" w:line="276" w:lineRule="auto"/>
              <w:jc w:val="both"/>
              <w:rPr>
                <w:rFonts w:ascii="Arial" w:hAnsi="Arial" w:cs="Arial"/>
                <w:b/>
              </w:rPr>
            </w:pPr>
            <w:r w:rsidRPr="002F1DAA">
              <w:rPr>
                <w:rFonts w:ascii="Arial" w:hAnsi="Arial" w:cs="Arial"/>
                <w:b/>
              </w:rPr>
              <w:t xml:space="preserve">DZIAŁ IX </w:t>
            </w:r>
            <w:r w:rsidR="002F1DAA">
              <w:rPr>
                <w:rFonts w:ascii="Arial" w:hAnsi="Arial" w:cs="Arial"/>
                <w:b/>
              </w:rPr>
              <w:t xml:space="preserve">     </w:t>
            </w:r>
            <w:r w:rsidRPr="002F1DAA">
              <w:rPr>
                <w:rFonts w:ascii="Arial" w:hAnsi="Arial" w:cs="Arial"/>
                <w:b/>
              </w:rPr>
              <w:t>Nauczyciele i inni pracownicy szkoły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Zadania nauczycieli</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Zadania wychowawców klas</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Zadania nauczycieli w zakresie zapewniania bezpieczeństwa uczniom</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Pracownicy szkoły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Wicedyrektor</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6</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Regulamin pracy</w:t>
            </w:r>
          </w:p>
        </w:tc>
      </w:tr>
      <w:tr w:rsidR="00F97E3E" w:rsidRPr="002F1DAA" w:rsidTr="0060003F">
        <w:tc>
          <w:tcPr>
            <w:tcW w:w="9639" w:type="dxa"/>
            <w:gridSpan w:val="3"/>
          </w:tcPr>
          <w:p w:rsidR="00F97E3E" w:rsidRPr="002F1DAA" w:rsidRDefault="00F97E3E" w:rsidP="00847286">
            <w:pPr>
              <w:keepNext/>
              <w:keepLines/>
              <w:spacing w:beforeLines="20" w:afterLines="20" w:line="276" w:lineRule="auto"/>
              <w:jc w:val="both"/>
              <w:rPr>
                <w:rFonts w:ascii="Arial" w:hAnsi="Arial" w:cs="Arial"/>
                <w:b/>
              </w:rPr>
            </w:pPr>
            <w:r w:rsidRPr="002F1DAA">
              <w:rPr>
                <w:rFonts w:ascii="Arial" w:hAnsi="Arial" w:cs="Arial"/>
                <w:b/>
              </w:rPr>
              <w:t xml:space="preserve">DZIAŁ X </w:t>
            </w:r>
            <w:r w:rsidR="002F1DAA">
              <w:rPr>
                <w:rFonts w:ascii="Arial" w:hAnsi="Arial" w:cs="Arial"/>
                <w:b/>
              </w:rPr>
              <w:t xml:space="preserve">      </w:t>
            </w:r>
            <w:r w:rsidRPr="002F1DAA">
              <w:rPr>
                <w:rFonts w:ascii="Arial" w:hAnsi="Arial" w:cs="Arial"/>
                <w:b/>
              </w:rPr>
              <w:t>Obowiązek szkolny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Informacje ogólne</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Odroczenie obowiązku szkolnego</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Inne formy spełniania obowiązku szkolnego</w:t>
            </w:r>
          </w:p>
        </w:tc>
      </w:tr>
      <w:tr w:rsidR="00F97E3E" w:rsidRPr="002F1DAA" w:rsidTr="009A5FDA">
        <w:tc>
          <w:tcPr>
            <w:tcW w:w="9639" w:type="dxa"/>
            <w:gridSpan w:val="3"/>
          </w:tcPr>
          <w:p w:rsidR="00F97E3E" w:rsidRPr="002F1DAA" w:rsidRDefault="00F97E3E" w:rsidP="00847286">
            <w:pPr>
              <w:keepNext/>
              <w:keepLines/>
              <w:spacing w:beforeLines="20" w:afterLines="20" w:line="276" w:lineRule="auto"/>
              <w:jc w:val="both"/>
              <w:rPr>
                <w:rFonts w:ascii="Arial" w:hAnsi="Arial" w:cs="Arial"/>
                <w:b/>
              </w:rPr>
            </w:pPr>
            <w:r w:rsidRPr="002F1DAA">
              <w:rPr>
                <w:rFonts w:ascii="Arial" w:hAnsi="Arial" w:cs="Arial"/>
                <w:b/>
              </w:rPr>
              <w:t xml:space="preserve">DZIAŁ XI </w:t>
            </w:r>
            <w:r w:rsidR="002F1DAA">
              <w:rPr>
                <w:rFonts w:ascii="Arial" w:hAnsi="Arial" w:cs="Arial"/>
                <w:b/>
              </w:rPr>
              <w:t xml:space="preserve">     </w:t>
            </w:r>
            <w:r w:rsidRPr="002F1DAA">
              <w:rPr>
                <w:rFonts w:ascii="Arial" w:hAnsi="Arial" w:cs="Arial"/>
                <w:b/>
              </w:rPr>
              <w:t>Prawa i obowiązki członków społeczności szkolnej</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Członek społeczności szkolnej</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Prawa i obowiązki uczniów</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Strój szkolny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Zasady korzystania z telefonów komórkowych i innych urządzeń</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Nagrody i kary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6</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Przeniesienie ucznia do innej szkoły</w:t>
            </w:r>
          </w:p>
        </w:tc>
      </w:tr>
      <w:tr w:rsidR="00F97E3E" w:rsidRPr="002F1DAA" w:rsidTr="00A44DA6">
        <w:tc>
          <w:tcPr>
            <w:tcW w:w="9639" w:type="dxa"/>
            <w:gridSpan w:val="3"/>
          </w:tcPr>
          <w:p w:rsidR="00F97E3E" w:rsidRPr="002F1DAA" w:rsidRDefault="00F97E3E" w:rsidP="00847286">
            <w:pPr>
              <w:keepNext/>
              <w:keepLines/>
              <w:spacing w:beforeLines="20" w:afterLines="20" w:line="276" w:lineRule="auto"/>
              <w:jc w:val="both"/>
              <w:rPr>
                <w:rFonts w:ascii="Arial" w:hAnsi="Arial" w:cs="Arial"/>
                <w:b/>
              </w:rPr>
            </w:pPr>
            <w:r w:rsidRPr="002F1DAA">
              <w:rPr>
                <w:rFonts w:ascii="Arial" w:hAnsi="Arial" w:cs="Arial"/>
                <w:b/>
              </w:rPr>
              <w:t xml:space="preserve">DZIAŁ XII </w:t>
            </w:r>
            <w:r w:rsidR="002F1DAA">
              <w:rPr>
                <w:rFonts w:ascii="Arial" w:hAnsi="Arial" w:cs="Arial"/>
                <w:b/>
              </w:rPr>
              <w:t xml:space="preserve">    </w:t>
            </w:r>
            <w:r w:rsidRPr="002F1DAA">
              <w:rPr>
                <w:rFonts w:ascii="Arial" w:hAnsi="Arial" w:cs="Arial"/>
                <w:b/>
              </w:rPr>
              <w:t>Wewnątrzszkolne zasady oceniania</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Informacje ogólne</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Obowiązki nauczycieli w procesie oceniania uczniów</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Rodzaje ocen szkolnych</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F97E3E" w:rsidRPr="00BD4AB8" w:rsidRDefault="00F97E3E" w:rsidP="00847286">
            <w:pPr>
              <w:keepNext/>
              <w:keepLines/>
              <w:spacing w:beforeLines="20" w:afterLines="20" w:line="276" w:lineRule="auto"/>
              <w:jc w:val="both"/>
              <w:rPr>
                <w:rFonts w:ascii="Arial" w:hAnsi="Arial" w:cs="Arial"/>
              </w:rPr>
            </w:pPr>
            <w:r w:rsidRPr="00BD4AB8">
              <w:rPr>
                <w:rFonts w:ascii="Arial" w:hAnsi="Arial" w:cs="Arial"/>
                <w:lang w:eastAsia="pl-PL"/>
              </w:rPr>
              <w:t>Jawność ocen</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Uzasadnianie ocen</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6</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Skala ocen z zajęć edukacyjnych</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7</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Sposoby sprawdzania osiągnięć edukacyjnych uczniów</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Rozdział 8</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System oceniania na I etapie edukacyjnym</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9</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Ocenianie z zajęć edukacyjnych w klasach IV-VIII</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10</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Ocenianie zachowania</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11</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Kryteria ocen z zachowania</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12</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Klasyfikacja śródroczna i roczna</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Rozdział 13</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Tryb i warunki uzyskania wyższej niż przewidywana rocznej oceny z zajęć edukacyjnych</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14</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Egzamin klasyfikacyjny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r>
              <w:rPr>
                <w:rFonts w:ascii="Arial" w:hAnsi="Arial" w:cs="Arial"/>
                <w:iCs/>
                <w:lang w:eastAsia="pl-PL"/>
              </w:rPr>
              <w:t>5</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Sprawdzian wiadomości i umiejętności w trybie odwoławczym</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w:t>
            </w:r>
            <w:r>
              <w:rPr>
                <w:rFonts w:ascii="Arial" w:hAnsi="Arial" w:cs="Arial"/>
              </w:rPr>
              <w:t>6</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Egzamin poprawkowy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rPr>
              <w:t>Rozdział 1</w:t>
            </w:r>
            <w:r>
              <w:rPr>
                <w:rFonts w:ascii="Arial" w:hAnsi="Arial" w:cs="Arial"/>
              </w:rPr>
              <w:t>7</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Egzamin ósmoklasisty</w:t>
            </w:r>
          </w:p>
        </w:tc>
      </w:tr>
      <w:tr w:rsidR="00F97E3E" w:rsidRPr="00CE244F" w:rsidTr="0098613B">
        <w:tc>
          <w:tcPr>
            <w:tcW w:w="426" w:type="dxa"/>
          </w:tcPr>
          <w:p w:rsidR="00F97E3E" w:rsidRPr="00CE244F" w:rsidRDefault="00F97E3E" w:rsidP="00847286">
            <w:pPr>
              <w:keepNext/>
              <w:keepLines/>
              <w:spacing w:beforeLines="20" w:afterLines="20" w:line="276" w:lineRule="auto"/>
              <w:jc w:val="both"/>
              <w:rPr>
                <w:rFonts w:ascii="Arial" w:hAnsi="Arial" w:cs="Arial"/>
              </w:rPr>
            </w:pPr>
          </w:p>
        </w:tc>
        <w:tc>
          <w:tcPr>
            <w:tcW w:w="1417" w:type="dxa"/>
          </w:tcPr>
          <w:p w:rsidR="00F97E3E" w:rsidRPr="00CE244F" w:rsidRDefault="00F97E3E"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r>
              <w:rPr>
                <w:rFonts w:ascii="Arial" w:hAnsi="Arial" w:cs="Arial"/>
                <w:iCs/>
                <w:lang w:eastAsia="pl-PL"/>
              </w:rPr>
              <w:t>8</w:t>
            </w:r>
          </w:p>
        </w:tc>
        <w:tc>
          <w:tcPr>
            <w:tcW w:w="7796" w:type="dxa"/>
          </w:tcPr>
          <w:p w:rsidR="00F97E3E"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Wyniki egzaminu</w:t>
            </w:r>
          </w:p>
        </w:tc>
      </w:tr>
      <w:tr w:rsidR="002F1DAA" w:rsidRPr="001507C0" w:rsidTr="00FC4C82">
        <w:tc>
          <w:tcPr>
            <w:tcW w:w="9639" w:type="dxa"/>
            <w:gridSpan w:val="3"/>
          </w:tcPr>
          <w:p w:rsidR="002F1DAA" w:rsidRPr="001507C0" w:rsidRDefault="002F1DAA" w:rsidP="00847286">
            <w:pPr>
              <w:keepNext/>
              <w:keepLines/>
              <w:spacing w:beforeLines="20" w:afterLines="20" w:line="276" w:lineRule="auto"/>
              <w:jc w:val="both"/>
              <w:rPr>
                <w:rFonts w:ascii="Arial" w:hAnsi="Arial" w:cs="Arial"/>
                <w:b/>
              </w:rPr>
            </w:pPr>
            <w:r w:rsidRPr="001507C0">
              <w:rPr>
                <w:rFonts w:ascii="Arial" w:hAnsi="Arial" w:cs="Arial"/>
                <w:b/>
              </w:rPr>
              <w:t xml:space="preserve">DZIAŁ XIII </w:t>
            </w:r>
            <w:r w:rsidR="001507C0">
              <w:rPr>
                <w:rFonts w:ascii="Arial" w:hAnsi="Arial" w:cs="Arial"/>
                <w:b/>
              </w:rPr>
              <w:t xml:space="preserve">    </w:t>
            </w:r>
            <w:r w:rsidRPr="001507C0">
              <w:rPr>
                <w:rFonts w:ascii="Arial" w:hAnsi="Arial" w:cs="Arial"/>
                <w:b/>
              </w:rPr>
              <w:t>Promowanie i ukończenie szkoły</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Informacje ogólne</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Świadectwa szkolne i inne druki szkolne</w:t>
            </w:r>
          </w:p>
        </w:tc>
      </w:tr>
      <w:tr w:rsidR="002F1DAA" w:rsidRPr="001507C0" w:rsidTr="003D6086">
        <w:tc>
          <w:tcPr>
            <w:tcW w:w="9639" w:type="dxa"/>
            <w:gridSpan w:val="3"/>
          </w:tcPr>
          <w:p w:rsidR="002F1DAA" w:rsidRPr="001507C0" w:rsidRDefault="002F1DAA" w:rsidP="00847286">
            <w:pPr>
              <w:keepNext/>
              <w:keepLines/>
              <w:spacing w:beforeLines="20" w:afterLines="20" w:line="276" w:lineRule="auto"/>
              <w:jc w:val="both"/>
              <w:rPr>
                <w:rFonts w:ascii="Arial" w:hAnsi="Arial" w:cs="Arial"/>
                <w:b/>
              </w:rPr>
            </w:pPr>
            <w:r w:rsidRPr="001507C0">
              <w:rPr>
                <w:rFonts w:ascii="Arial" w:hAnsi="Arial" w:cs="Arial"/>
                <w:b/>
              </w:rPr>
              <w:t xml:space="preserve">DZIAŁ XIV </w:t>
            </w:r>
            <w:r w:rsidR="001507C0">
              <w:rPr>
                <w:rFonts w:ascii="Arial" w:hAnsi="Arial" w:cs="Arial"/>
                <w:b/>
              </w:rPr>
              <w:t xml:space="preserve">    </w:t>
            </w:r>
            <w:r w:rsidRPr="001507C0">
              <w:rPr>
                <w:rFonts w:ascii="Arial" w:hAnsi="Arial" w:cs="Arial"/>
                <w:b/>
              </w:rPr>
              <w:t>Warunki bezpiecznego pobytu uczniów w szkole</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Informacje ogólne</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Procedury postępowania w przypadku zagrożenia</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Podstawowe zasady przestrzegania bezpieczeństwo uczniów</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4</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Podstawowe zasady bezpieczeństwa na wycieczkach</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Szczegółowe zasady przyprowadzania i odbierania uczniów ze szkoły</w:t>
            </w:r>
          </w:p>
        </w:tc>
      </w:tr>
      <w:tr w:rsidR="002F1DAA" w:rsidRPr="001507C0" w:rsidTr="00B0458F">
        <w:tc>
          <w:tcPr>
            <w:tcW w:w="9639" w:type="dxa"/>
            <w:gridSpan w:val="3"/>
          </w:tcPr>
          <w:p w:rsidR="002F1DAA" w:rsidRPr="001507C0" w:rsidRDefault="002F1DAA" w:rsidP="00847286">
            <w:pPr>
              <w:keepNext/>
              <w:keepLines/>
              <w:spacing w:beforeLines="20" w:afterLines="20" w:line="276" w:lineRule="auto"/>
              <w:jc w:val="both"/>
              <w:rPr>
                <w:rFonts w:ascii="Arial" w:hAnsi="Arial" w:cs="Arial"/>
                <w:b/>
              </w:rPr>
            </w:pPr>
            <w:r w:rsidRPr="001507C0">
              <w:rPr>
                <w:rFonts w:ascii="Arial" w:hAnsi="Arial" w:cs="Arial"/>
                <w:b/>
              </w:rPr>
              <w:t xml:space="preserve">DZIAŁ XV </w:t>
            </w:r>
            <w:r w:rsidR="001507C0">
              <w:rPr>
                <w:rFonts w:ascii="Arial" w:hAnsi="Arial" w:cs="Arial"/>
                <w:b/>
              </w:rPr>
              <w:t xml:space="preserve">    </w:t>
            </w:r>
            <w:r w:rsidRPr="001507C0">
              <w:rPr>
                <w:rFonts w:ascii="Arial" w:hAnsi="Arial" w:cs="Arial"/>
                <w:b/>
              </w:rPr>
              <w:t>Ceremoniał szkolny</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Pr>
                <w:rFonts w:ascii="Arial" w:hAnsi="Arial" w:cs="Arial"/>
                <w:iCs/>
                <w:lang w:eastAsia="pl-PL"/>
              </w:rPr>
              <w:t>Rozdział 1</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Symbole szkolne</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sidRPr="00CE244F">
              <w:rPr>
                <w:rFonts w:ascii="Arial" w:hAnsi="Arial" w:cs="Arial"/>
              </w:rPr>
              <w:t>Rozdział 2</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Ślubowanie klasy pierwszej szkoły podstawowej</w:t>
            </w:r>
          </w:p>
        </w:tc>
      </w:tr>
      <w:tr w:rsidR="002F1DAA" w:rsidRPr="00CE244F" w:rsidTr="0098613B">
        <w:tc>
          <w:tcPr>
            <w:tcW w:w="426" w:type="dxa"/>
          </w:tcPr>
          <w:p w:rsidR="002F1DAA" w:rsidRPr="00CE244F" w:rsidRDefault="002F1DAA" w:rsidP="00847286">
            <w:pPr>
              <w:keepNext/>
              <w:keepLines/>
              <w:spacing w:beforeLines="20" w:afterLines="20" w:line="276" w:lineRule="auto"/>
              <w:jc w:val="both"/>
              <w:rPr>
                <w:rFonts w:ascii="Arial" w:hAnsi="Arial" w:cs="Arial"/>
              </w:rPr>
            </w:pPr>
          </w:p>
        </w:tc>
        <w:tc>
          <w:tcPr>
            <w:tcW w:w="1417" w:type="dxa"/>
          </w:tcPr>
          <w:p w:rsidR="002F1DAA" w:rsidRPr="00CE244F" w:rsidRDefault="002F1DAA" w:rsidP="00847286">
            <w:pPr>
              <w:keepNext/>
              <w:keepLines/>
              <w:spacing w:beforeLines="20" w:afterLines="20"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2F1DAA" w:rsidRPr="00BD4AB8" w:rsidRDefault="002F1DAA" w:rsidP="00847286">
            <w:pPr>
              <w:keepNext/>
              <w:keepLines/>
              <w:spacing w:beforeLines="20" w:afterLines="20" w:line="276" w:lineRule="auto"/>
              <w:jc w:val="both"/>
              <w:rPr>
                <w:rFonts w:ascii="Arial" w:hAnsi="Arial" w:cs="Arial"/>
              </w:rPr>
            </w:pPr>
            <w:r w:rsidRPr="00BD4AB8">
              <w:rPr>
                <w:rFonts w:ascii="Arial" w:hAnsi="Arial" w:cs="Arial"/>
                <w:lang w:eastAsia="pl-PL"/>
              </w:rPr>
              <w:t>Pożegnanie absolwentów</w:t>
            </w:r>
          </w:p>
        </w:tc>
      </w:tr>
      <w:tr w:rsidR="002F1DAA" w:rsidRPr="001507C0" w:rsidTr="003C487B">
        <w:tc>
          <w:tcPr>
            <w:tcW w:w="9639" w:type="dxa"/>
            <w:gridSpan w:val="3"/>
          </w:tcPr>
          <w:p w:rsidR="002F1DAA" w:rsidRPr="001507C0" w:rsidRDefault="002F1DAA" w:rsidP="00847286">
            <w:pPr>
              <w:keepNext/>
              <w:keepLines/>
              <w:spacing w:beforeLines="20" w:afterLines="20" w:line="276" w:lineRule="auto"/>
              <w:jc w:val="both"/>
              <w:rPr>
                <w:rFonts w:ascii="Arial" w:hAnsi="Arial" w:cs="Arial"/>
                <w:b/>
              </w:rPr>
            </w:pPr>
            <w:r w:rsidRPr="001507C0">
              <w:rPr>
                <w:rFonts w:ascii="Arial" w:hAnsi="Arial" w:cs="Arial"/>
                <w:b/>
              </w:rPr>
              <w:t xml:space="preserve">DZIAŁ XVI </w:t>
            </w:r>
            <w:r w:rsidR="001507C0">
              <w:rPr>
                <w:rFonts w:ascii="Arial" w:hAnsi="Arial" w:cs="Arial"/>
                <w:b/>
              </w:rPr>
              <w:t xml:space="preserve">   </w:t>
            </w:r>
            <w:r w:rsidRPr="001507C0">
              <w:rPr>
                <w:rFonts w:ascii="Arial" w:hAnsi="Arial" w:cs="Arial"/>
                <w:b/>
              </w:rPr>
              <w:t>Postanowienia końcowe</w:t>
            </w:r>
          </w:p>
        </w:tc>
      </w:tr>
    </w:tbl>
    <w:p w:rsidR="00CE244F" w:rsidRPr="00447F90" w:rsidRDefault="00CE244F" w:rsidP="00A12055">
      <w:pPr>
        <w:keepNext/>
        <w:keepLines/>
        <w:spacing w:after="120"/>
        <w:jc w:val="both"/>
        <w:rPr>
          <w:rFonts w:ascii="Arial" w:hAnsi="Arial" w:cs="Arial"/>
          <w:b/>
          <w:iCs/>
          <w:lang w:eastAsia="pl-PL"/>
        </w:rPr>
      </w:pPr>
    </w:p>
    <w:p w:rsidR="005F6E35" w:rsidRPr="00447F90" w:rsidRDefault="005F6E35" w:rsidP="000932FD">
      <w:pPr>
        <w:keepNext/>
        <w:keepLines/>
        <w:spacing w:after="120"/>
        <w:outlineLvl w:val="1"/>
        <w:rPr>
          <w:rFonts w:ascii="Arial" w:eastAsia="Times New Roman" w:hAnsi="Arial" w:cs="Arial"/>
          <w:b/>
        </w:rPr>
      </w:pPr>
      <w:r w:rsidRPr="00447F90">
        <w:rPr>
          <w:rFonts w:ascii="Arial" w:eastAsia="Times New Roman" w:hAnsi="Arial" w:cs="Arial"/>
          <w:b/>
        </w:rPr>
        <w:lastRenderedPageBreak/>
        <w:t>DZIAŁ I</w:t>
      </w:r>
      <w:bookmarkEnd w:id="0"/>
      <w:r w:rsidRPr="00447F90">
        <w:rPr>
          <w:rFonts w:ascii="Arial" w:eastAsia="Times New Roman" w:hAnsi="Arial" w:cs="Arial"/>
          <w:b/>
        </w:rPr>
        <w:br/>
        <w:t>Przepisy ogólne</w:t>
      </w:r>
      <w:bookmarkEnd w:id="1"/>
    </w:p>
    <w:p w:rsidR="005F6E35" w:rsidRPr="00447F90" w:rsidRDefault="005F6E35" w:rsidP="00DD00FB">
      <w:pPr>
        <w:keepNext/>
        <w:keepLines/>
        <w:spacing w:after="120"/>
        <w:contextualSpacing/>
        <w:outlineLvl w:val="2"/>
        <w:rPr>
          <w:rFonts w:ascii="Arial" w:eastAsia="Times New Roman" w:hAnsi="Arial" w:cs="Arial"/>
          <w:bCs/>
        </w:rPr>
      </w:pPr>
      <w:bookmarkStart w:id="2" w:name="_Toc492414580"/>
      <w:r w:rsidRPr="00447F90">
        <w:rPr>
          <w:rFonts w:ascii="Arial" w:eastAsia="Times New Roman" w:hAnsi="Arial" w:cs="Arial"/>
          <w:b/>
          <w:bCs/>
        </w:rPr>
        <w:t>Rozdział 1</w:t>
      </w:r>
      <w:r w:rsidRPr="00447F90">
        <w:rPr>
          <w:rFonts w:ascii="Arial" w:eastAsia="Times New Roman" w:hAnsi="Arial" w:cs="Arial"/>
          <w:bCs/>
        </w:rPr>
        <w:br/>
      </w:r>
      <w:r w:rsidRPr="00447F90">
        <w:rPr>
          <w:rFonts w:ascii="Arial" w:eastAsia="Times New Roman" w:hAnsi="Arial" w:cs="Arial"/>
          <w:b/>
          <w:bCs/>
        </w:rPr>
        <w:t>Informacje ogólne o szkole</w:t>
      </w:r>
      <w:bookmarkEnd w:id="2"/>
    </w:p>
    <w:p w:rsidR="00DD00FB" w:rsidRPr="00447F90" w:rsidRDefault="00DD00FB" w:rsidP="00872389">
      <w:pPr>
        <w:numPr>
          <w:ilvl w:val="0"/>
          <w:numId w:val="9"/>
        </w:numPr>
        <w:spacing w:after="120"/>
        <w:ind w:firstLine="0"/>
        <w:rPr>
          <w:rFonts w:ascii="Arial" w:hAnsi="Arial" w:cs="Arial"/>
          <w:b/>
        </w:rPr>
      </w:pPr>
    </w:p>
    <w:p w:rsidR="00DD00FB" w:rsidRPr="00447F90" w:rsidRDefault="00DD00FB" w:rsidP="00245E04">
      <w:pPr>
        <w:numPr>
          <w:ilvl w:val="0"/>
          <w:numId w:val="12"/>
        </w:numPr>
        <w:spacing w:after="120"/>
        <w:ind w:left="340" w:right="-2" w:hanging="340"/>
        <w:jc w:val="both"/>
        <w:rPr>
          <w:rFonts w:ascii="Arial" w:hAnsi="Arial" w:cs="Arial"/>
          <w:b/>
        </w:rPr>
      </w:pPr>
      <w:r w:rsidRPr="00447F90">
        <w:rPr>
          <w:rFonts w:ascii="Arial" w:hAnsi="Arial" w:cs="Arial"/>
        </w:rPr>
        <w:t>Szkoła Podstawowa nr 21  im. Ks. Stanisława Konarskiego w Częstochowie zwana dalej szkołą jest placówką publiczną i:</w:t>
      </w:r>
    </w:p>
    <w:p w:rsidR="00DD00FB" w:rsidRPr="00447F90" w:rsidRDefault="00DD00FB" w:rsidP="00EE322B">
      <w:pPr>
        <w:numPr>
          <w:ilvl w:val="0"/>
          <w:numId w:val="5"/>
        </w:numPr>
        <w:tabs>
          <w:tab w:val="left" w:pos="0"/>
          <w:tab w:val="left" w:pos="426"/>
        </w:tabs>
        <w:spacing w:after="120"/>
        <w:ind w:left="737" w:hanging="340"/>
        <w:jc w:val="both"/>
        <w:rPr>
          <w:rFonts w:ascii="Arial" w:hAnsi="Arial" w:cs="Arial"/>
          <w:bCs/>
        </w:rPr>
      </w:pPr>
      <w:r w:rsidRPr="00447F90">
        <w:rPr>
          <w:rFonts w:ascii="Arial" w:hAnsi="Arial" w:cs="Arial"/>
          <w:bCs/>
        </w:rPr>
        <w:t>prowadzi bezpłatne nauczanie i wychowanie w zakresie ramowych planów nauczania;</w:t>
      </w:r>
    </w:p>
    <w:p w:rsidR="00DD00FB" w:rsidRPr="00447F90" w:rsidRDefault="00DD00FB" w:rsidP="00EE322B">
      <w:pPr>
        <w:numPr>
          <w:ilvl w:val="0"/>
          <w:numId w:val="5"/>
        </w:numPr>
        <w:tabs>
          <w:tab w:val="left" w:pos="0"/>
          <w:tab w:val="left" w:pos="426"/>
        </w:tabs>
        <w:spacing w:after="120"/>
        <w:ind w:left="737" w:right="-2" w:hanging="340"/>
        <w:jc w:val="both"/>
        <w:rPr>
          <w:rFonts w:ascii="Arial" w:hAnsi="Arial" w:cs="Arial"/>
          <w:bCs/>
        </w:rPr>
      </w:pPr>
      <w:r w:rsidRPr="00447F90">
        <w:rPr>
          <w:rFonts w:ascii="Arial" w:hAnsi="Arial" w:cs="Arial"/>
          <w:bCs/>
        </w:rPr>
        <w:t>przeprowadza rekrutację uczniów w oparciu o zasadę powszechnej dostępności;</w:t>
      </w:r>
    </w:p>
    <w:p w:rsidR="00DD00FB" w:rsidRPr="00447F90" w:rsidRDefault="00DD00FB" w:rsidP="00EE322B">
      <w:pPr>
        <w:numPr>
          <w:ilvl w:val="0"/>
          <w:numId w:val="5"/>
        </w:numPr>
        <w:tabs>
          <w:tab w:val="left" w:pos="0"/>
          <w:tab w:val="left" w:pos="426"/>
        </w:tabs>
        <w:spacing w:after="120"/>
        <w:ind w:left="737" w:right="-2" w:hanging="340"/>
        <w:jc w:val="both"/>
        <w:rPr>
          <w:rFonts w:ascii="Arial" w:hAnsi="Arial" w:cs="Arial"/>
          <w:bCs/>
        </w:rPr>
      </w:pPr>
      <w:r w:rsidRPr="00447F90">
        <w:rPr>
          <w:rFonts w:ascii="Arial" w:hAnsi="Arial" w:cs="Arial"/>
          <w:bCs/>
        </w:rPr>
        <w:t>zatrudnia nauczycieli posiadających kwalifikacje określone w odrębnych przepisach;</w:t>
      </w:r>
    </w:p>
    <w:p w:rsidR="00DD00FB" w:rsidRPr="00447F90" w:rsidRDefault="00DD00FB" w:rsidP="00EE322B">
      <w:pPr>
        <w:numPr>
          <w:ilvl w:val="0"/>
          <w:numId w:val="5"/>
        </w:numPr>
        <w:tabs>
          <w:tab w:val="left" w:pos="0"/>
          <w:tab w:val="left" w:pos="426"/>
        </w:tabs>
        <w:spacing w:after="120"/>
        <w:ind w:left="737" w:right="-2" w:hanging="340"/>
        <w:jc w:val="both"/>
        <w:rPr>
          <w:rFonts w:ascii="Arial" w:hAnsi="Arial" w:cs="Arial"/>
          <w:bCs/>
          <w:i/>
        </w:rPr>
      </w:pPr>
      <w:r w:rsidRPr="00447F90">
        <w:rPr>
          <w:rFonts w:ascii="Arial" w:hAnsi="Arial" w:cs="Arial"/>
          <w:bCs/>
        </w:rPr>
        <w:t xml:space="preserve">realizuje programy nauczania uwzględniające podstawę programową kształcenia ogólnego. </w:t>
      </w:r>
    </w:p>
    <w:p w:rsidR="00DD00FB" w:rsidRPr="00447F90" w:rsidRDefault="00DD00FB" w:rsidP="00EE322B">
      <w:pPr>
        <w:numPr>
          <w:ilvl w:val="0"/>
          <w:numId w:val="5"/>
        </w:numPr>
        <w:tabs>
          <w:tab w:val="left" w:pos="0"/>
          <w:tab w:val="left" w:pos="426"/>
        </w:tabs>
        <w:spacing w:after="120"/>
        <w:ind w:left="737" w:right="-2" w:hanging="340"/>
        <w:jc w:val="both"/>
        <w:rPr>
          <w:rFonts w:ascii="Arial" w:hAnsi="Arial" w:cs="Arial"/>
          <w:bCs/>
          <w:i/>
        </w:rPr>
      </w:pPr>
      <w:r w:rsidRPr="00447F90">
        <w:rPr>
          <w:rFonts w:ascii="Arial" w:hAnsi="Arial" w:cs="Arial"/>
          <w:bCs/>
        </w:rPr>
        <w:t xml:space="preserve">realizuje ustalone przez ministra właściwego ds. oświaty i wychowania zasady oceniania, klasyfikowania i promowania uczniów oraz przeprowadzania egzaminów </w:t>
      </w:r>
      <w:r w:rsidR="00030187">
        <w:rPr>
          <w:rFonts w:ascii="Arial" w:hAnsi="Arial" w:cs="Arial"/>
          <w:bCs/>
        </w:rPr>
        <w:t xml:space="preserve">                       </w:t>
      </w:r>
      <w:r w:rsidRPr="00447F90">
        <w:rPr>
          <w:rFonts w:ascii="Arial" w:hAnsi="Arial" w:cs="Arial"/>
          <w:bCs/>
        </w:rPr>
        <w:t>i sprawdzianów.</w:t>
      </w:r>
    </w:p>
    <w:p w:rsidR="005F6E35" w:rsidRPr="00447F90" w:rsidRDefault="005F6E35" w:rsidP="00245E04">
      <w:pPr>
        <w:numPr>
          <w:ilvl w:val="0"/>
          <w:numId w:val="12"/>
        </w:numPr>
        <w:spacing w:after="120"/>
        <w:ind w:left="350" w:right="-2" w:hanging="350"/>
        <w:jc w:val="both"/>
        <w:rPr>
          <w:rFonts w:ascii="Arial" w:hAnsi="Arial" w:cs="Arial"/>
        </w:rPr>
      </w:pPr>
      <w:r w:rsidRPr="00447F90">
        <w:rPr>
          <w:rFonts w:ascii="Arial" w:hAnsi="Arial" w:cs="Arial"/>
        </w:rPr>
        <w:t xml:space="preserve">Siedzibą szkoły jest budynek w Częstochowie  przy ulicy </w:t>
      </w:r>
      <w:r w:rsidRPr="00447F90">
        <w:rPr>
          <w:rFonts w:ascii="Arial" w:hAnsi="Arial" w:cs="Arial"/>
          <w:bCs/>
        </w:rPr>
        <w:t>Sabinowskiej 7/9.</w:t>
      </w:r>
    </w:p>
    <w:p w:rsidR="005F6E35" w:rsidRPr="00447F90" w:rsidRDefault="005F6E35" w:rsidP="00245E04">
      <w:pPr>
        <w:numPr>
          <w:ilvl w:val="0"/>
          <w:numId w:val="12"/>
        </w:numPr>
        <w:spacing w:after="120"/>
        <w:ind w:left="284" w:right="-2" w:hanging="284"/>
        <w:jc w:val="both"/>
        <w:rPr>
          <w:rFonts w:ascii="Arial" w:hAnsi="Arial" w:cs="Arial"/>
        </w:rPr>
      </w:pPr>
      <w:r w:rsidRPr="00447F90">
        <w:rPr>
          <w:rFonts w:ascii="Arial" w:hAnsi="Arial" w:cs="Arial"/>
        </w:rPr>
        <w:t xml:space="preserve">Organem prowadzącym jest  Gmina Częstochowa na prawach powiatu. </w:t>
      </w:r>
    </w:p>
    <w:p w:rsidR="005F6E35" w:rsidRPr="00447F90" w:rsidRDefault="005F6E35" w:rsidP="00245E04">
      <w:pPr>
        <w:numPr>
          <w:ilvl w:val="0"/>
          <w:numId w:val="12"/>
        </w:numPr>
        <w:spacing w:after="120"/>
        <w:ind w:left="284" w:right="-2" w:hanging="284"/>
        <w:jc w:val="both"/>
        <w:rPr>
          <w:rFonts w:ascii="Arial" w:hAnsi="Arial" w:cs="Arial"/>
        </w:rPr>
      </w:pPr>
      <w:r w:rsidRPr="00447F90">
        <w:rPr>
          <w:rFonts w:ascii="Arial" w:hAnsi="Arial" w:cs="Arial"/>
        </w:rPr>
        <w:t>Nadzór pedagogiczny nad szkołą sprawuje Śląski  Kurator Oświaty.</w:t>
      </w:r>
    </w:p>
    <w:p w:rsidR="005F6E35" w:rsidRPr="00447F90" w:rsidRDefault="005F6E35" w:rsidP="00245E04">
      <w:pPr>
        <w:numPr>
          <w:ilvl w:val="0"/>
          <w:numId w:val="12"/>
        </w:numPr>
        <w:spacing w:after="120"/>
        <w:ind w:left="284" w:right="-2" w:hanging="284"/>
        <w:jc w:val="both"/>
        <w:rPr>
          <w:rFonts w:ascii="Arial" w:hAnsi="Arial" w:cs="Arial"/>
        </w:rPr>
      </w:pPr>
      <w:r w:rsidRPr="00447F90">
        <w:rPr>
          <w:rFonts w:ascii="Arial" w:hAnsi="Arial" w:cs="Arial"/>
        </w:rPr>
        <w:t>Ilekroć w statucie mowa jest o szkole</w:t>
      </w:r>
      <w:r w:rsidRPr="00447F90">
        <w:rPr>
          <w:rFonts w:ascii="Arial" w:hAnsi="Arial" w:cs="Arial"/>
          <w:i/>
        </w:rPr>
        <w:t xml:space="preserve"> </w:t>
      </w:r>
      <w:r w:rsidRPr="00447F90">
        <w:rPr>
          <w:rFonts w:ascii="Arial" w:hAnsi="Arial" w:cs="Arial"/>
        </w:rPr>
        <w:t xml:space="preserve">należy przez to rozumieć 8-letnią Szkołę Podstawową nr 21  im. Ks. Stanisława Konarskiego w Częstochowie. </w:t>
      </w:r>
    </w:p>
    <w:p w:rsidR="005F6E35" w:rsidRPr="00447F90" w:rsidRDefault="005F6E35" w:rsidP="00245E04">
      <w:pPr>
        <w:numPr>
          <w:ilvl w:val="0"/>
          <w:numId w:val="12"/>
        </w:numPr>
        <w:spacing w:after="120"/>
        <w:ind w:left="284" w:hanging="284"/>
        <w:jc w:val="both"/>
        <w:rPr>
          <w:rFonts w:ascii="Arial" w:hAnsi="Arial" w:cs="Arial"/>
        </w:rPr>
      </w:pPr>
      <w:r w:rsidRPr="00447F90">
        <w:rPr>
          <w:rFonts w:ascii="Arial" w:hAnsi="Arial" w:cs="Arial"/>
        </w:rPr>
        <w:t xml:space="preserve">Nazwa szkoły używana jest w pełnym brzmieniu – Szkoła Podstawowa nr 21  </w:t>
      </w:r>
      <w:r w:rsidR="00030187">
        <w:rPr>
          <w:rFonts w:ascii="Arial" w:hAnsi="Arial" w:cs="Arial"/>
        </w:rPr>
        <w:t xml:space="preserve">                                           </w:t>
      </w:r>
      <w:r w:rsidRPr="00447F90">
        <w:rPr>
          <w:rFonts w:ascii="Arial" w:hAnsi="Arial" w:cs="Arial"/>
        </w:rPr>
        <w:t>im. Ks. Stanisława Konarskiego w Częstochowie. Dopuszczalny jest skrót SP nr 21.</w:t>
      </w:r>
    </w:p>
    <w:p w:rsidR="005F6E35" w:rsidRPr="00447F90" w:rsidRDefault="005F6E35" w:rsidP="00DD00FB">
      <w:pPr>
        <w:tabs>
          <w:tab w:val="left" w:pos="284"/>
          <w:tab w:val="left" w:pos="851"/>
        </w:tabs>
        <w:spacing w:after="120"/>
        <w:jc w:val="both"/>
        <w:rPr>
          <w:rFonts w:ascii="Arial" w:hAnsi="Arial" w:cs="Arial"/>
        </w:rPr>
      </w:pPr>
      <w:r w:rsidRPr="00447F90">
        <w:rPr>
          <w:rFonts w:ascii="Arial" w:hAnsi="Arial" w:cs="Arial"/>
        </w:rPr>
        <w:t xml:space="preserve">Na pieczęciach i stemplach używana jest nazwa: „Szkoła Podstawowa nr 21  im. Ks. Stanisława Konarskiego w Częstochowie”.  </w:t>
      </w:r>
    </w:p>
    <w:p w:rsidR="00DF4455" w:rsidRPr="00447F90" w:rsidRDefault="005F6E35" w:rsidP="00245E04">
      <w:pPr>
        <w:numPr>
          <w:ilvl w:val="0"/>
          <w:numId w:val="12"/>
        </w:numPr>
        <w:spacing w:after="120"/>
        <w:ind w:left="284" w:hanging="284"/>
        <w:jc w:val="both"/>
        <w:rPr>
          <w:rFonts w:ascii="Arial" w:hAnsi="Arial" w:cs="Arial"/>
        </w:rPr>
      </w:pPr>
      <w:r w:rsidRPr="00447F90">
        <w:rPr>
          <w:rFonts w:ascii="Arial" w:hAnsi="Arial" w:cs="Arial"/>
        </w:rPr>
        <w:t>Szkoła używa pieczęci urzędowych o treściach:</w:t>
      </w:r>
    </w:p>
    <w:p w:rsidR="005F6E35" w:rsidRPr="00447F90" w:rsidRDefault="005F6E35" w:rsidP="00245E04">
      <w:pPr>
        <w:numPr>
          <w:ilvl w:val="0"/>
          <w:numId w:val="13"/>
        </w:numPr>
        <w:spacing w:after="120"/>
        <w:ind w:left="709" w:hanging="283"/>
        <w:jc w:val="both"/>
        <w:rPr>
          <w:rFonts w:ascii="Arial" w:hAnsi="Arial" w:cs="Arial"/>
        </w:rPr>
      </w:pPr>
      <w:r w:rsidRPr="00447F90">
        <w:rPr>
          <w:rFonts w:ascii="Arial" w:hAnsi="Arial" w:cs="Arial"/>
          <w:bCs/>
        </w:rPr>
        <w:t>pieczęć urzędowa:</w:t>
      </w:r>
    </w:p>
    <w:p w:rsidR="005F6E35" w:rsidRPr="00447F90" w:rsidRDefault="005F6E35" w:rsidP="00245E04">
      <w:pPr>
        <w:numPr>
          <w:ilvl w:val="0"/>
          <w:numId w:val="14"/>
        </w:numPr>
        <w:spacing w:after="120"/>
        <w:ind w:left="1134"/>
        <w:jc w:val="both"/>
        <w:rPr>
          <w:rFonts w:ascii="Arial" w:hAnsi="Arial" w:cs="Arial"/>
          <w:bCs/>
        </w:rPr>
      </w:pPr>
      <w:r w:rsidRPr="00447F90">
        <w:rPr>
          <w:rFonts w:ascii="Arial" w:hAnsi="Arial" w:cs="Arial"/>
          <w:bCs/>
        </w:rPr>
        <w:t>okragła (średnica 36 mm) – Szkoła Podstawowa nr 21 w Częstochowie</w:t>
      </w:r>
    </w:p>
    <w:p w:rsidR="005F6E35" w:rsidRPr="00447F90" w:rsidRDefault="005F6E35" w:rsidP="00245E04">
      <w:pPr>
        <w:numPr>
          <w:ilvl w:val="0"/>
          <w:numId w:val="14"/>
        </w:numPr>
        <w:spacing w:after="120"/>
        <w:ind w:left="1134"/>
        <w:jc w:val="both"/>
        <w:rPr>
          <w:rFonts w:ascii="Arial" w:hAnsi="Arial" w:cs="Arial"/>
          <w:bCs/>
        </w:rPr>
      </w:pPr>
      <w:r w:rsidRPr="00447F90">
        <w:rPr>
          <w:rFonts w:ascii="Arial" w:hAnsi="Arial" w:cs="Arial"/>
          <w:bCs/>
        </w:rPr>
        <w:t>okrągła (średnica 20 mm) – Szkoła Podstawowa nr 21 w Częstochowie</w:t>
      </w:r>
    </w:p>
    <w:p w:rsidR="005F6E35" w:rsidRPr="00447F90" w:rsidRDefault="005F6E35" w:rsidP="00245E04">
      <w:pPr>
        <w:numPr>
          <w:ilvl w:val="0"/>
          <w:numId w:val="13"/>
        </w:numPr>
        <w:spacing w:after="120"/>
        <w:ind w:left="709" w:hanging="283"/>
        <w:jc w:val="both"/>
        <w:rPr>
          <w:rFonts w:ascii="Arial" w:hAnsi="Arial" w:cs="Arial"/>
          <w:bCs/>
        </w:rPr>
      </w:pPr>
      <w:r w:rsidRPr="00447F90">
        <w:rPr>
          <w:rFonts w:ascii="Arial" w:hAnsi="Arial" w:cs="Arial"/>
          <w:bCs/>
        </w:rPr>
        <w:t>stemple prostokątne:</w:t>
      </w:r>
    </w:p>
    <w:p w:rsidR="005F6E35" w:rsidRPr="00447F90" w:rsidRDefault="005F6E35" w:rsidP="00245E04">
      <w:pPr>
        <w:numPr>
          <w:ilvl w:val="1"/>
          <w:numId w:val="13"/>
        </w:numPr>
        <w:spacing w:after="120"/>
        <w:ind w:left="1134" w:hanging="378"/>
        <w:jc w:val="both"/>
        <w:rPr>
          <w:rFonts w:ascii="Arial" w:hAnsi="Arial" w:cs="Arial"/>
          <w:bCs/>
        </w:rPr>
      </w:pPr>
      <w:r w:rsidRPr="00447F90">
        <w:rPr>
          <w:rFonts w:ascii="Arial" w:hAnsi="Arial" w:cs="Arial"/>
          <w:bCs/>
        </w:rPr>
        <w:t xml:space="preserve">Szkoła Podstawowa nr 21 im. Ks. Stanisława Konarskiego ul. Sabinowska 7/9, </w:t>
      </w:r>
      <w:r w:rsidR="00030187">
        <w:rPr>
          <w:rFonts w:ascii="Arial" w:hAnsi="Arial" w:cs="Arial"/>
          <w:bCs/>
        </w:rPr>
        <w:t xml:space="preserve">                     </w:t>
      </w:r>
      <w:r w:rsidRPr="00447F90">
        <w:rPr>
          <w:rFonts w:ascii="Arial" w:hAnsi="Arial" w:cs="Arial"/>
          <w:bCs/>
        </w:rPr>
        <w:t>42-202 Częstochowa tel./fax 34 365 85 97 NIP 573-02-12-013  IDS 000712462,</w:t>
      </w:r>
    </w:p>
    <w:p w:rsidR="005F6E35" w:rsidRPr="00447F90" w:rsidRDefault="005F6E35" w:rsidP="00245E04">
      <w:pPr>
        <w:numPr>
          <w:ilvl w:val="1"/>
          <w:numId w:val="13"/>
        </w:numPr>
        <w:spacing w:after="120"/>
        <w:ind w:left="1134" w:hanging="364"/>
        <w:jc w:val="both"/>
        <w:rPr>
          <w:rFonts w:ascii="Arial" w:hAnsi="Arial" w:cs="Arial"/>
          <w:bCs/>
        </w:rPr>
      </w:pPr>
      <w:r w:rsidRPr="00447F90">
        <w:rPr>
          <w:rFonts w:ascii="Arial" w:hAnsi="Arial" w:cs="Arial"/>
          <w:bCs/>
        </w:rPr>
        <w:t xml:space="preserve">Szkoła Podstawowa nr 21 im. Ks. Stanisława Konarskiego ul. Sabinowska 7/9, </w:t>
      </w:r>
      <w:r w:rsidR="00030187">
        <w:rPr>
          <w:rFonts w:ascii="Arial" w:hAnsi="Arial" w:cs="Arial"/>
          <w:bCs/>
        </w:rPr>
        <w:t xml:space="preserve">                      </w:t>
      </w:r>
      <w:r w:rsidRPr="00447F90">
        <w:rPr>
          <w:rFonts w:ascii="Arial" w:hAnsi="Arial" w:cs="Arial"/>
          <w:bCs/>
        </w:rPr>
        <w:t>42-202 Częstochowa tel./fax 34 365 85 97.</w:t>
      </w:r>
    </w:p>
    <w:p w:rsidR="005F6E35" w:rsidRPr="00447F90" w:rsidRDefault="005F6E35" w:rsidP="00245E04">
      <w:pPr>
        <w:numPr>
          <w:ilvl w:val="0"/>
          <w:numId w:val="12"/>
        </w:numPr>
        <w:tabs>
          <w:tab w:val="left" w:pos="426"/>
          <w:tab w:val="left" w:pos="851"/>
        </w:tabs>
        <w:spacing w:after="120"/>
        <w:jc w:val="both"/>
        <w:rPr>
          <w:rFonts w:ascii="Arial" w:hAnsi="Arial" w:cs="Arial"/>
        </w:rPr>
      </w:pPr>
      <w:r w:rsidRPr="00447F90">
        <w:rPr>
          <w:rFonts w:ascii="Arial" w:hAnsi="Arial" w:cs="Arial"/>
        </w:rPr>
        <w:t>Szkoła jest jednostką budżetową.</w:t>
      </w:r>
    </w:p>
    <w:p w:rsidR="0049495A" w:rsidRPr="00447F90" w:rsidRDefault="00250088" w:rsidP="00245E04">
      <w:pPr>
        <w:numPr>
          <w:ilvl w:val="0"/>
          <w:numId w:val="12"/>
        </w:numPr>
        <w:tabs>
          <w:tab w:val="left" w:pos="426"/>
          <w:tab w:val="left" w:pos="851"/>
        </w:tabs>
        <w:spacing w:after="120"/>
        <w:jc w:val="both"/>
        <w:rPr>
          <w:rFonts w:ascii="Arial" w:hAnsi="Arial" w:cs="Arial"/>
        </w:rPr>
      </w:pPr>
      <w:r w:rsidRPr="00447F90">
        <w:rPr>
          <w:rFonts w:ascii="Arial" w:hAnsi="Arial" w:cs="Arial"/>
        </w:rPr>
        <w:t>Działalnoś</w:t>
      </w:r>
      <w:r w:rsidR="009A0B41" w:rsidRPr="00447F90">
        <w:rPr>
          <w:rFonts w:ascii="Arial" w:hAnsi="Arial" w:cs="Arial"/>
        </w:rPr>
        <w:t>ć</w:t>
      </w:r>
      <w:r w:rsidRPr="00447F90">
        <w:rPr>
          <w:rFonts w:ascii="Arial" w:hAnsi="Arial" w:cs="Arial"/>
        </w:rPr>
        <w:t xml:space="preserve"> fina</w:t>
      </w:r>
      <w:r w:rsidR="009A0B41" w:rsidRPr="00447F90">
        <w:rPr>
          <w:rFonts w:ascii="Arial" w:hAnsi="Arial" w:cs="Arial"/>
        </w:rPr>
        <w:t>ns</w:t>
      </w:r>
      <w:r w:rsidRPr="00447F90">
        <w:rPr>
          <w:rFonts w:ascii="Arial" w:hAnsi="Arial" w:cs="Arial"/>
        </w:rPr>
        <w:t>owa szkoły:</w:t>
      </w:r>
    </w:p>
    <w:p w:rsidR="00250088" w:rsidRPr="00447F90" w:rsidRDefault="00250088" w:rsidP="00245E04">
      <w:pPr>
        <w:numPr>
          <w:ilvl w:val="0"/>
          <w:numId w:val="11"/>
        </w:numPr>
        <w:spacing w:after="120"/>
        <w:ind w:left="794" w:hanging="397"/>
        <w:jc w:val="both"/>
        <w:rPr>
          <w:rFonts w:ascii="Arial" w:hAnsi="Arial" w:cs="Arial"/>
        </w:rPr>
      </w:pPr>
      <w:r w:rsidRPr="00447F90">
        <w:rPr>
          <w:rFonts w:ascii="Arial" w:hAnsi="Arial" w:cs="Arial"/>
        </w:rPr>
        <w:t>szkoła prowadzi działalnoś</w:t>
      </w:r>
      <w:r w:rsidR="009A0B41" w:rsidRPr="00447F90">
        <w:rPr>
          <w:rFonts w:ascii="Arial" w:hAnsi="Arial" w:cs="Arial"/>
        </w:rPr>
        <w:t>ć</w:t>
      </w:r>
      <w:r w:rsidRPr="00447F90">
        <w:rPr>
          <w:rFonts w:ascii="Arial" w:hAnsi="Arial" w:cs="Arial"/>
        </w:rPr>
        <w:t xml:space="preserve"> na podstawie rocznego planu finansowego,</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plan finansowy i plan organizacyjny szkoły zatwierdza Prezydent Miasta Częstochowy z</w:t>
      </w:r>
      <w:r w:rsidR="00837BAC" w:rsidRPr="00447F90">
        <w:rPr>
          <w:rFonts w:ascii="Arial" w:hAnsi="Arial" w:cs="Arial"/>
        </w:rPr>
        <w:t> </w:t>
      </w:r>
      <w:r w:rsidRPr="00447F90">
        <w:rPr>
          <w:rFonts w:ascii="Arial" w:hAnsi="Arial" w:cs="Arial"/>
        </w:rPr>
        <w:t xml:space="preserve">zachowaniem kwot dotacji uchwalonych przez </w:t>
      </w:r>
      <w:r w:rsidR="002F4E4A" w:rsidRPr="00447F90">
        <w:rPr>
          <w:rFonts w:ascii="Arial" w:hAnsi="Arial" w:cs="Arial"/>
        </w:rPr>
        <w:t>R</w:t>
      </w:r>
      <w:r w:rsidRPr="00447F90">
        <w:rPr>
          <w:rFonts w:ascii="Arial" w:hAnsi="Arial" w:cs="Arial"/>
        </w:rPr>
        <w:t>adę Miasta,</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szkoła ma rachunek bankowy i dysponuje tym rachunkiem w ramach pełnomocnictwa,</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szkoła ma rachunek dochodów własnych i dysponuje tym rachunkiem,</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 xml:space="preserve">szkoła ma rachunek Funduszu Świadzeń Socjalnych i dysponuje </w:t>
      </w:r>
      <w:r w:rsidR="002F4E4A" w:rsidRPr="00447F90">
        <w:rPr>
          <w:rFonts w:ascii="Arial" w:hAnsi="Arial" w:cs="Arial"/>
        </w:rPr>
        <w:t>śr</w:t>
      </w:r>
      <w:r w:rsidR="00D31E92" w:rsidRPr="00447F90">
        <w:rPr>
          <w:rFonts w:ascii="Arial" w:hAnsi="Arial" w:cs="Arial"/>
        </w:rPr>
        <w:t xml:space="preserve">odkami finansowymi </w:t>
      </w:r>
      <w:r w:rsidRPr="00447F90">
        <w:rPr>
          <w:rFonts w:ascii="Arial" w:hAnsi="Arial" w:cs="Arial"/>
        </w:rPr>
        <w:t>zgodnie z regulaminem,</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mienie szkoły jest własnością samorządową,</w:t>
      </w:r>
      <w:r w:rsidR="002F4E4A" w:rsidRPr="00447F90">
        <w:rPr>
          <w:rFonts w:ascii="Arial" w:hAnsi="Arial" w:cs="Arial"/>
        </w:rPr>
        <w:t xml:space="preserve"> </w:t>
      </w:r>
      <w:r w:rsidRPr="00447F90">
        <w:rPr>
          <w:rFonts w:ascii="Arial" w:hAnsi="Arial" w:cs="Arial"/>
        </w:rPr>
        <w:t>oddane w trwały zarząd</w:t>
      </w:r>
      <w:r w:rsidR="003C13BE" w:rsidRPr="00447F90">
        <w:rPr>
          <w:rFonts w:ascii="Arial" w:hAnsi="Arial" w:cs="Arial"/>
        </w:rPr>
        <w:t xml:space="preserve"> na czas nieoznaczony na rzecz S</w:t>
      </w:r>
      <w:r w:rsidRPr="00447F90">
        <w:rPr>
          <w:rFonts w:ascii="Arial" w:hAnsi="Arial" w:cs="Arial"/>
        </w:rPr>
        <w:t>zkoły Podstawowej nr 21,</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 xml:space="preserve">dokumentację </w:t>
      </w:r>
      <w:r w:rsidR="002F4E4A" w:rsidRPr="00447F90">
        <w:rPr>
          <w:rFonts w:ascii="Arial" w:hAnsi="Arial" w:cs="Arial"/>
        </w:rPr>
        <w:t>k</w:t>
      </w:r>
      <w:r w:rsidRPr="00447F90">
        <w:rPr>
          <w:rFonts w:ascii="Arial" w:hAnsi="Arial" w:cs="Arial"/>
        </w:rPr>
        <w:t>sięgową i płacową prowadzi Biuro Finansów Oświaty, znajduj</w:t>
      </w:r>
      <w:r w:rsidR="009A0B41" w:rsidRPr="00447F90">
        <w:rPr>
          <w:rFonts w:ascii="Arial" w:hAnsi="Arial" w:cs="Arial"/>
        </w:rPr>
        <w:t>ą</w:t>
      </w:r>
      <w:r w:rsidRPr="00447F90">
        <w:rPr>
          <w:rFonts w:ascii="Arial" w:hAnsi="Arial" w:cs="Arial"/>
        </w:rPr>
        <w:t>ce się w</w:t>
      </w:r>
      <w:r w:rsidR="00837BAC" w:rsidRPr="00447F90">
        <w:rPr>
          <w:rFonts w:ascii="Arial" w:hAnsi="Arial" w:cs="Arial"/>
        </w:rPr>
        <w:t> </w:t>
      </w:r>
      <w:r w:rsidRPr="00447F90">
        <w:rPr>
          <w:rFonts w:ascii="Arial" w:hAnsi="Arial" w:cs="Arial"/>
        </w:rPr>
        <w:t>Częstochowie przy ul. Jasnogórskiej 84.</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lastRenderedPageBreak/>
        <w:t>Szkoła prowadzi nauczanie w oddziałach szkolnych I - VIII w zakresie szkoły podstawowej.</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Szkoła może prowadzić działalność eksperymentalną dotyczącą kształcenia, wychowania i</w:t>
      </w:r>
      <w:r w:rsidR="00837BAC" w:rsidRPr="00447F90">
        <w:rPr>
          <w:rFonts w:ascii="Arial" w:hAnsi="Arial" w:cs="Arial"/>
        </w:rPr>
        <w:t> </w:t>
      </w:r>
      <w:r w:rsidRPr="00447F90">
        <w:rPr>
          <w:rFonts w:ascii="Arial" w:hAnsi="Arial" w:cs="Arial"/>
        </w:rPr>
        <w:t>opieki, stosownie do potrzeb psychofizycznych uczniów oraz możliwości bazowych, kadrowych i</w:t>
      </w:r>
      <w:r w:rsidR="00B1491D" w:rsidRPr="00447F90">
        <w:rPr>
          <w:rFonts w:ascii="Arial" w:hAnsi="Arial" w:cs="Arial"/>
        </w:rPr>
        <w:t> </w:t>
      </w:r>
      <w:r w:rsidRPr="00447F90">
        <w:rPr>
          <w:rFonts w:ascii="Arial" w:hAnsi="Arial" w:cs="Arial"/>
        </w:rPr>
        <w:t>finansowych szkoły, na zasadach i warunkach określonych odrębnymi przepisami prawa.</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bCs/>
        </w:rPr>
        <w:t xml:space="preserve">Szkoła może prowadzić w czasie wolnym od nauki placówkę wypoczynku dla dzieci i młodzieży po uzyskaniu zgody organu prowadzącego zgodnie z odrębnymi przepisami. </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W szkole zorganizowane są oddziały ogólnodostępne.</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Cykl kształcenia trwa 8 lat.</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Nauka w szkole odbywa się na dwie zmiany.</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 xml:space="preserve"> Do klasy pierwszej szkoły podstawowej przyjmuje się:</w:t>
      </w:r>
    </w:p>
    <w:p w:rsidR="005F6E35" w:rsidRPr="00447F90" w:rsidRDefault="005F6E35" w:rsidP="00030187">
      <w:pPr>
        <w:numPr>
          <w:ilvl w:val="0"/>
          <w:numId w:val="6"/>
        </w:numPr>
        <w:tabs>
          <w:tab w:val="clear" w:pos="227"/>
        </w:tabs>
        <w:spacing w:after="120"/>
        <w:ind w:left="709" w:hanging="283"/>
        <w:jc w:val="both"/>
        <w:rPr>
          <w:rFonts w:ascii="Arial" w:hAnsi="Arial" w:cs="Arial"/>
        </w:rPr>
      </w:pPr>
      <w:r w:rsidRPr="00447F90">
        <w:rPr>
          <w:rFonts w:ascii="Arial" w:hAnsi="Arial" w:cs="Arial"/>
        </w:rPr>
        <w:t>z urzędu – dzieci zamieszkałe w obwodzie szkoły na podstawie zgłoszenia rodziców;</w:t>
      </w:r>
    </w:p>
    <w:p w:rsidR="005F6E35" w:rsidRPr="00447F90" w:rsidRDefault="005F6E35" w:rsidP="00EE322B">
      <w:pPr>
        <w:numPr>
          <w:ilvl w:val="0"/>
          <w:numId w:val="6"/>
        </w:numPr>
        <w:tabs>
          <w:tab w:val="clear" w:pos="227"/>
        </w:tabs>
        <w:spacing w:after="120"/>
        <w:ind w:left="709" w:hanging="283"/>
        <w:jc w:val="both"/>
        <w:rPr>
          <w:rFonts w:ascii="Arial" w:hAnsi="Arial" w:cs="Arial"/>
        </w:rPr>
      </w:pPr>
      <w:r w:rsidRPr="00447F90">
        <w:rPr>
          <w:rFonts w:ascii="Arial" w:hAnsi="Arial" w:cs="Arial"/>
        </w:rPr>
        <w:t>na wniosek rodziców (prawnych opiekunów) – dzieci zamieszkałe  poza obwodem  szkoły w przypadku, gdy szkoła dysponuje wolnymi miejscami.</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W przypadku, gdy liczba kandydatów zamieszkałych poza obwodem szkoły jest większa niż liczba wolnych miejsc, którymi dysponuje szkoła, kandydatów przyjmuje się na podstawie kryteriów określonych w  ustawie z dnia 14 grudnia 2016 r. – Prawo oświatowe (Dz. U. z 2017. poz. 59) oraz przez Prezydenta Miasta Częstochowy.</w:t>
      </w:r>
    </w:p>
    <w:p w:rsidR="005F6E35" w:rsidRPr="00447F90" w:rsidRDefault="005F6E35" w:rsidP="00DD00FB">
      <w:pPr>
        <w:tabs>
          <w:tab w:val="left" w:pos="426"/>
          <w:tab w:val="left" w:pos="993"/>
        </w:tabs>
        <w:spacing w:after="120"/>
        <w:ind w:left="567"/>
        <w:jc w:val="both"/>
        <w:rPr>
          <w:rFonts w:ascii="Arial" w:hAnsi="Arial" w:cs="Arial"/>
        </w:rPr>
      </w:pPr>
    </w:p>
    <w:p w:rsidR="005F6E35" w:rsidRPr="00447F90" w:rsidRDefault="005F6E35" w:rsidP="00DD00FB">
      <w:pPr>
        <w:keepNext/>
        <w:keepLines/>
        <w:spacing w:after="120"/>
        <w:contextualSpacing/>
        <w:outlineLvl w:val="2"/>
        <w:rPr>
          <w:rFonts w:ascii="Arial" w:eastAsia="Times New Roman" w:hAnsi="Arial" w:cs="Arial"/>
          <w:b/>
          <w:bCs/>
        </w:rPr>
      </w:pPr>
      <w:bookmarkStart w:id="3" w:name="_Toc492414581"/>
      <w:r w:rsidRPr="00447F90">
        <w:rPr>
          <w:rFonts w:ascii="Arial" w:eastAsia="Times New Roman" w:hAnsi="Arial" w:cs="Arial"/>
          <w:b/>
          <w:bCs/>
        </w:rPr>
        <w:t>Rozdział 2</w:t>
      </w:r>
      <w:r w:rsidRPr="00447F90">
        <w:rPr>
          <w:rFonts w:ascii="Arial" w:eastAsia="Times New Roman" w:hAnsi="Arial" w:cs="Arial"/>
          <w:b/>
          <w:bCs/>
        </w:rPr>
        <w:br/>
        <w:t>Misja szkoły, model absolwenta</w:t>
      </w:r>
      <w:bookmarkEnd w:id="3"/>
      <w:r w:rsidRPr="00447F90">
        <w:rPr>
          <w:rFonts w:ascii="Arial" w:eastAsia="Times New Roman" w:hAnsi="Arial" w:cs="Arial"/>
          <w:b/>
          <w:bCs/>
        </w:rPr>
        <w:t xml:space="preserve"> </w:t>
      </w:r>
    </w:p>
    <w:p w:rsidR="00403EA1" w:rsidRPr="00447F90" w:rsidRDefault="00403EA1" w:rsidP="000C2F92">
      <w:pPr>
        <w:numPr>
          <w:ilvl w:val="0"/>
          <w:numId w:val="9"/>
        </w:numPr>
        <w:spacing w:after="120"/>
        <w:ind w:firstLine="0"/>
        <w:rPr>
          <w:rFonts w:ascii="Arial" w:hAnsi="Arial" w:cs="Arial"/>
          <w:b/>
        </w:rPr>
      </w:pPr>
    </w:p>
    <w:p w:rsidR="005F6E35" w:rsidRPr="00447F90" w:rsidRDefault="005F6E35" w:rsidP="00EE322B">
      <w:pPr>
        <w:numPr>
          <w:ilvl w:val="6"/>
          <w:numId w:val="9"/>
        </w:numPr>
        <w:spacing w:after="120"/>
        <w:ind w:left="284" w:hanging="284"/>
        <w:jc w:val="both"/>
        <w:rPr>
          <w:rFonts w:ascii="Arial" w:hAnsi="Arial" w:cs="Arial"/>
          <w:b/>
        </w:rPr>
      </w:pPr>
      <w:r w:rsidRPr="00447F90">
        <w:rPr>
          <w:rFonts w:ascii="Arial" w:eastAsia="Times New Roman" w:hAnsi="Arial" w:cs="Arial"/>
          <w:bCs/>
        </w:rPr>
        <w:t xml:space="preserve">Misja szkoły: </w:t>
      </w:r>
    </w:p>
    <w:p w:rsidR="005F6E35" w:rsidRPr="00447F90" w:rsidRDefault="005F6E35" w:rsidP="00872389">
      <w:pPr>
        <w:jc w:val="both"/>
        <w:rPr>
          <w:rFonts w:ascii="Arial" w:eastAsia="Times New Roman" w:hAnsi="Arial" w:cs="Arial"/>
          <w:bCs/>
          <w:i/>
        </w:rPr>
      </w:pPr>
      <w:r w:rsidRPr="00447F90">
        <w:rPr>
          <w:rFonts w:ascii="Arial" w:eastAsia="Times New Roman" w:hAnsi="Arial" w:cs="Arial"/>
          <w:bCs/>
          <w:i/>
        </w:rPr>
        <w:t xml:space="preserve">Szkoła stwarza warunki do wszechstronnego i indywidualnego rozwoju ucznia.Wspiera Go </w:t>
      </w:r>
      <w:r w:rsidR="00030187">
        <w:rPr>
          <w:rFonts w:ascii="Arial" w:eastAsia="Times New Roman" w:hAnsi="Arial" w:cs="Arial"/>
          <w:bCs/>
          <w:i/>
        </w:rPr>
        <w:t xml:space="preserve">                      </w:t>
      </w:r>
      <w:r w:rsidRPr="00447F90">
        <w:rPr>
          <w:rFonts w:ascii="Arial" w:eastAsia="Times New Roman" w:hAnsi="Arial" w:cs="Arial"/>
          <w:bCs/>
          <w:i/>
        </w:rPr>
        <w:t>w procesie nabywania wiedzy, umiejętności, nawyków i po</w:t>
      </w:r>
      <w:r w:rsidR="00B1491D" w:rsidRPr="00447F90">
        <w:rPr>
          <w:rFonts w:ascii="Arial" w:eastAsia="Times New Roman" w:hAnsi="Arial" w:cs="Arial"/>
          <w:bCs/>
          <w:i/>
        </w:rPr>
        <w:t>staw. Zapewnia przygotowanie do </w:t>
      </w:r>
      <w:r w:rsidRPr="00447F90">
        <w:rPr>
          <w:rFonts w:ascii="Arial" w:eastAsia="Times New Roman" w:hAnsi="Arial" w:cs="Arial"/>
          <w:bCs/>
          <w:i/>
        </w:rPr>
        <w:t>kontynuacji nauki</w:t>
      </w:r>
      <w:r w:rsidR="00872389" w:rsidRPr="00447F90">
        <w:rPr>
          <w:rFonts w:ascii="Arial" w:eastAsia="Times New Roman" w:hAnsi="Arial" w:cs="Arial"/>
          <w:bCs/>
          <w:i/>
        </w:rPr>
        <w:t xml:space="preserve"> </w:t>
      </w:r>
      <w:r w:rsidRPr="00447F90">
        <w:rPr>
          <w:rFonts w:ascii="Arial" w:eastAsia="Times New Roman" w:hAnsi="Arial" w:cs="Arial"/>
          <w:bCs/>
          <w:i/>
        </w:rPr>
        <w:t>i</w:t>
      </w:r>
      <w:r w:rsidR="00872389" w:rsidRPr="00447F90">
        <w:rPr>
          <w:rFonts w:ascii="Arial" w:eastAsia="Times New Roman" w:hAnsi="Arial" w:cs="Arial"/>
          <w:bCs/>
          <w:i/>
        </w:rPr>
        <w:t> </w:t>
      </w:r>
      <w:r w:rsidRPr="00447F90">
        <w:rPr>
          <w:rFonts w:ascii="Arial" w:eastAsia="Times New Roman" w:hAnsi="Arial" w:cs="Arial"/>
          <w:bCs/>
          <w:i/>
        </w:rPr>
        <w:t>życia zgodnie z uniwersalnymi wartościami etycznymi.</w:t>
      </w:r>
    </w:p>
    <w:p w:rsidR="005F6E35" w:rsidRPr="00447F90" w:rsidRDefault="00403EA1" w:rsidP="00EE322B">
      <w:pPr>
        <w:numPr>
          <w:ilvl w:val="6"/>
          <w:numId w:val="9"/>
        </w:numPr>
        <w:spacing w:after="120"/>
        <w:ind w:left="284" w:hanging="284"/>
        <w:jc w:val="both"/>
        <w:rPr>
          <w:rFonts w:ascii="Arial" w:hAnsi="Arial" w:cs="Arial"/>
          <w:noProof w:val="0"/>
        </w:rPr>
      </w:pPr>
      <w:r w:rsidRPr="00447F90">
        <w:rPr>
          <w:rFonts w:ascii="Arial" w:hAnsi="Arial" w:cs="Arial"/>
          <w:noProof w:val="0"/>
        </w:rPr>
        <w:t>W</w:t>
      </w:r>
      <w:r w:rsidR="005F6E35" w:rsidRPr="00447F90">
        <w:rPr>
          <w:rFonts w:ascii="Arial" w:hAnsi="Arial" w:cs="Arial"/>
          <w:noProof w:val="0"/>
        </w:rPr>
        <w:t xml:space="preserve">izja szkoły: </w:t>
      </w:r>
    </w:p>
    <w:p w:rsidR="005F6E35" w:rsidRPr="00447F90" w:rsidRDefault="005F6E35" w:rsidP="00DD00FB">
      <w:pPr>
        <w:tabs>
          <w:tab w:val="left" w:pos="0"/>
        </w:tabs>
        <w:spacing w:after="120"/>
        <w:contextualSpacing/>
        <w:jc w:val="both"/>
        <w:rPr>
          <w:rFonts w:ascii="Arial" w:hAnsi="Arial" w:cs="Arial"/>
          <w:i/>
          <w:noProof w:val="0"/>
        </w:rPr>
      </w:pPr>
      <w:r w:rsidRPr="00447F90">
        <w:rPr>
          <w:rFonts w:ascii="Arial" w:hAnsi="Arial" w:cs="Arial"/>
          <w:i/>
          <w:noProof w:val="0"/>
        </w:rPr>
        <w:t>Szkoła Podstawowa nr 21 jest miejscem, w którym każdy czuje się potrzebny i doceniany, a</w:t>
      </w:r>
      <w:r w:rsidR="00DD00FB" w:rsidRPr="00447F90">
        <w:rPr>
          <w:rFonts w:ascii="Arial" w:hAnsi="Arial" w:cs="Arial"/>
          <w:i/>
          <w:noProof w:val="0"/>
        </w:rPr>
        <w:t> </w:t>
      </w:r>
      <w:r w:rsidRPr="00447F90">
        <w:rPr>
          <w:rFonts w:ascii="Arial" w:hAnsi="Arial" w:cs="Arial"/>
          <w:i/>
          <w:noProof w:val="0"/>
        </w:rPr>
        <w:t>zdobyta wiedza i umiejętności pozwalają odnieść życiowy sukces.</w:t>
      </w:r>
      <w:r w:rsidR="00872389" w:rsidRPr="00447F90">
        <w:rPr>
          <w:rFonts w:ascii="Arial" w:hAnsi="Arial" w:cs="Arial"/>
          <w:i/>
          <w:noProof w:val="0"/>
        </w:rPr>
        <w:t xml:space="preserve"> </w:t>
      </w:r>
      <w:r w:rsidRPr="00447F90">
        <w:rPr>
          <w:rFonts w:ascii="Arial" w:hAnsi="Arial" w:cs="Arial"/>
          <w:i/>
          <w:noProof w:val="0"/>
        </w:rPr>
        <w:t>Panuje w niej klimat bezpieczeństwa, sprzyjający twórczej pracy uczniów i nauczycieli.</w:t>
      </w:r>
      <w:r w:rsidR="00872389" w:rsidRPr="00447F90">
        <w:rPr>
          <w:rFonts w:ascii="Arial" w:hAnsi="Arial" w:cs="Arial"/>
          <w:i/>
          <w:noProof w:val="0"/>
        </w:rPr>
        <w:t xml:space="preserve"> </w:t>
      </w:r>
      <w:r w:rsidRPr="00447F90">
        <w:rPr>
          <w:rFonts w:ascii="Arial" w:hAnsi="Arial" w:cs="Arial"/>
          <w:i/>
          <w:noProof w:val="0"/>
        </w:rPr>
        <w:t>Kształtuje ona ucznia szanującego innych, odpowiedzialnego i świadomie podejmującego decyzje w</w:t>
      </w:r>
      <w:r w:rsidR="00837BAC" w:rsidRPr="00447F90">
        <w:rPr>
          <w:rFonts w:ascii="Arial" w:hAnsi="Arial" w:cs="Arial"/>
          <w:i/>
          <w:noProof w:val="0"/>
        </w:rPr>
        <w:t> </w:t>
      </w:r>
      <w:r w:rsidRPr="00447F90">
        <w:rPr>
          <w:rFonts w:ascii="Arial" w:hAnsi="Arial" w:cs="Arial"/>
          <w:i/>
          <w:noProof w:val="0"/>
        </w:rPr>
        <w:t>szybko zmieniającej się rzeczywistości. Uczeń chce i potrafi się uczyć. Szkoła uwzględnia potrzeby i</w:t>
      </w:r>
      <w:r w:rsidR="00837BAC" w:rsidRPr="00447F90">
        <w:rPr>
          <w:rFonts w:ascii="Arial" w:hAnsi="Arial" w:cs="Arial"/>
          <w:i/>
          <w:noProof w:val="0"/>
        </w:rPr>
        <w:t> </w:t>
      </w:r>
      <w:r w:rsidRPr="00447F90">
        <w:rPr>
          <w:rFonts w:ascii="Arial" w:hAnsi="Arial" w:cs="Arial"/>
          <w:i/>
          <w:noProof w:val="0"/>
        </w:rPr>
        <w:t>możliwości uczniów, rozwija ich uzdolnienia i</w:t>
      </w:r>
      <w:r w:rsidR="00872389" w:rsidRPr="00447F90">
        <w:rPr>
          <w:rFonts w:ascii="Arial" w:hAnsi="Arial" w:cs="Arial"/>
          <w:i/>
          <w:noProof w:val="0"/>
        </w:rPr>
        <w:t> </w:t>
      </w:r>
      <w:r w:rsidRPr="00447F90">
        <w:rPr>
          <w:rFonts w:ascii="Arial" w:hAnsi="Arial" w:cs="Arial"/>
          <w:i/>
          <w:noProof w:val="0"/>
        </w:rPr>
        <w:t>zainteresowania. W</w:t>
      </w:r>
      <w:r w:rsidR="00DD00FB" w:rsidRPr="00447F90">
        <w:rPr>
          <w:rFonts w:ascii="Arial" w:hAnsi="Arial" w:cs="Arial"/>
          <w:i/>
          <w:noProof w:val="0"/>
        </w:rPr>
        <w:t> </w:t>
      </w:r>
      <w:r w:rsidRPr="00447F90">
        <w:rPr>
          <w:rFonts w:ascii="Arial" w:hAnsi="Arial" w:cs="Arial"/>
          <w:i/>
          <w:noProof w:val="0"/>
        </w:rPr>
        <w:t>działaniach na rzecz wszechstronnego rozwoju dziecka współpracuje z rodziną, instytucjami i środowiskiem lokalnym.</w:t>
      </w:r>
    </w:p>
    <w:p w:rsidR="00403EA1" w:rsidRPr="00447F90" w:rsidRDefault="00403EA1" w:rsidP="000C2F92">
      <w:pPr>
        <w:numPr>
          <w:ilvl w:val="0"/>
          <w:numId w:val="9"/>
        </w:numPr>
        <w:spacing w:after="120"/>
        <w:ind w:firstLine="0"/>
        <w:rPr>
          <w:rFonts w:ascii="Arial" w:hAnsi="Arial" w:cs="Arial"/>
        </w:rPr>
      </w:pPr>
    </w:p>
    <w:p w:rsidR="005F6E35" w:rsidRPr="00447F90" w:rsidRDefault="005F6E35" w:rsidP="00EE322B">
      <w:pPr>
        <w:numPr>
          <w:ilvl w:val="6"/>
          <w:numId w:val="9"/>
        </w:numPr>
        <w:spacing w:after="120"/>
        <w:ind w:left="284" w:hanging="284"/>
        <w:jc w:val="left"/>
        <w:rPr>
          <w:rFonts w:ascii="Arial" w:hAnsi="Arial" w:cs="Arial"/>
        </w:rPr>
      </w:pPr>
      <w:r w:rsidRPr="00447F90">
        <w:rPr>
          <w:rFonts w:ascii="Arial" w:hAnsi="Arial" w:cs="Arial"/>
        </w:rPr>
        <w:t>Model absolwenta:</w:t>
      </w:r>
      <w:bookmarkStart w:id="4" w:name="_Toc492414582"/>
    </w:p>
    <w:p w:rsidR="005F6E35" w:rsidRPr="00447F90" w:rsidRDefault="005F6E35" w:rsidP="00DD00FB">
      <w:pPr>
        <w:spacing w:after="120"/>
        <w:jc w:val="left"/>
        <w:rPr>
          <w:rFonts w:ascii="Arial" w:hAnsi="Arial" w:cs="Arial"/>
        </w:rPr>
      </w:pPr>
      <w:r w:rsidRPr="00447F90">
        <w:rPr>
          <w:rFonts w:ascii="Arial" w:hAnsi="Arial" w:cs="Arial"/>
        </w:rPr>
        <w:t>Absolwent Szkoły Podstawowej nr 21 w Częstochowie to obywatel Europy XXI wieku, który  będzie:</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wyposażony w wiedzę i użyteczne w życiu umiejętności;</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 xml:space="preserve">kierował się w życiu codziennym zasadami etyki i moralności, </w:t>
      </w:r>
    </w:p>
    <w:p w:rsidR="005F6E35" w:rsidRPr="00447F90" w:rsidRDefault="005F6E35" w:rsidP="00245E04">
      <w:pPr>
        <w:numPr>
          <w:ilvl w:val="0"/>
          <w:numId w:val="10"/>
        </w:numPr>
        <w:spacing w:after="120"/>
        <w:ind w:left="794" w:hanging="397"/>
        <w:jc w:val="left"/>
        <w:rPr>
          <w:rFonts w:ascii="Arial" w:hAnsi="Arial" w:cs="Arial"/>
        </w:rPr>
      </w:pPr>
      <w:r w:rsidRPr="00447F90">
        <w:rPr>
          <w:rFonts w:ascii="Arial" w:hAnsi="Arial" w:cs="Arial"/>
        </w:rPr>
        <w:t>korzystał z różnych źródeł wiedzy i informacji, racjonalnie wykorzystując narzędzia i</w:t>
      </w:r>
      <w:r w:rsidR="00DD00FB" w:rsidRPr="00447F90">
        <w:rPr>
          <w:rFonts w:ascii="Arial" w:hAnsi="Arial" w:cs="Arial"/>
        </w:rPr>
        <w:t> </w:t>
      </w:r>
      <w:r w:rsidRPr="00447F90">
        <w:rPr>
          <w:rFonts w:ascii="Arial" w:hAnsi="Arial" w:cs="Arial"/>
        </w:rPr>
        <w:t>technologie informatyczne;</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z szacunkiem odnosił się do swojego państwa i dbał o jego dobro;</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szanował polskie dziedzictwo kulturowe, wartości etyczne i narodowe;</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doceniał wartości kultur Europy i świata;</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przygotowany do wypełniania swoich obowiązków obywatelskich;</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poczuwał się do  odpowiedzialności za zdrowie własne i innych;</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lastRenderedPageBreak/>
        <w:t>szanował godność własną oraz innych.</w:t>
      </w:r>
    </w:p>
    <w:p w:rsidR="005F6E35" w:rsidRPr="00447F90" w:rsidRDefault="005F6E35" w:rsidP="00837BAC">
      <w:pPr>
        <w:spacing w:after="120"/>
        <w:jc w:val="both"/>
        <w:rPr>
          <w:rFonts w:ascii="Arial" w:hAnsi="Arial" w:cs="Arial"/>
        </w:rPr>
      </w:pPr>
      <w:r w:rsidRPr="00447F90">
        <w:rPr>
          <w:rFonts w:ascii="Arial" w:hAnsi="Arial" w:cs="Arial"/>
        </w:rPr>
        <w:t>Ponadto będzie: uczciwy, wiarygodny, odpowiedzialny, tolerancyjny, odważny, wytrwały, posiadający poczucie własnej wartości, szacunek dla innych ludzi, posiadał ciekawość poznawczą, kreatywność, przedsiębiorczość, kulturę osobistą, gotowość do uczestnictwa w</w:t>
      </w:r>
      <w:r w:rsidR="00DD00FB" w:rsidRPr="00447F90">
        <w:rPr>
          <w:rFonts w:ascii="Arial" w:hAnsi="Arial" w:cs="Arial"/>
        </w:rPr>
        <w:t> </w:t>
      </w:r>
      <w:r w:rsidRPr="00447F90">
        <w:rPr>
          <w:rFonts w:ascii="Arial" w:hAnsi="Arial" w:cs="Arial"/>
        </w:rPr>
        <w:t>kulturze i</w:t>
      </w:r>
      <w:r w:rsidR="00837BAC" w:rsidRPr="00447F90">
        <w:rPr>
          <w:rFonts w:ascii="Arial" w:hAnsi="Arial" w:cs="Arial"/>
        </w:rPr>
        <w:t> </w:t>
      </w:r>
      <w:r w:rsidRPr="00447F90">
        <w:rPr>
          <w:rFonts w:ascii="Arial" w:hAnsi="Arial" w:cs="Arial"/>
        </w:rPr>
        <w:t>podejmowaniu inicjatyw w</w:t>
      </w:r>
      <w:r w:rsidR="00B1491D" w:rsidRPr="00447F90">
        <w:rPr>
          <w:rFonts w:ascii="Arial" w:hAnsi="Arial" w:cs="Arial"/>
        </w:rPr>
        <w:t> </w:t>
      </w:r>
      <w:r w:rsidRPr="00447F90">
        <w:rPr>
          <w:rFonts w:ascii="Arial" w:hAnsi="Arial" w:cs="Arial"/>
        </w:rPr>
        <w:t>ramach  pracy zespołowej.</w:t>
      </w:r>
    </w:p>
    <w:p w:rsidR="005F6E35" w:rsidRPr="00447F90" w:rsidRDefault="005F6E35" w:rsidP="00DD00FB">
      <w:pPr>
        <w:spacing w:after="120"/>
        <w:jc w:val="left"/>
        <w:rPr>
          <w:rFonts w:ascii="Arial" w:hAnsi="Arial" w:cs="Arial"/>
        </w:rPr>
      </w:pPr>
    </w:p>
    <w:p w:rsidR="005F6E35" w:rsidRPr="00447F90" w:rsidRDefault="005F6E35" w:rsidP="00B00AE5">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3</w:t>
      </w:r>
      <w:r w:rsidRPr="00447F90">
        <w:rPr>
          <w:rFonts w:ascii="Arial" w:eastAsia="Times New Roman" w:hAnsi="Arial" w:cs="Arial"/>
          <w:b/>
          <w:bCs/>
        </w:rPr>
        <w:br/>
        <w:t>Cele i zadania szkoły</w:t>
      </w:r>
      <w:bookmarkEnd w:id="4"/>
    </w:p>
    <w:p w:rsidR="00403EA1" w:rsidRPr="00447F90" w:rsidRDefault="00403EA1" w:rsidP="00EE322B">
      <w:pPr>
        <w:numPr>
          <w:ilvl w:val="0"/>
          <w:numId w:val="9"/>
        </w:numPr>
        <w:spacing w:after="120"/>
        <w:ind w:firstLine="0"/>
        <w:rPr>
          <w:rFonts w:ascii="Arial" w:hAnsi="Arial" w:cs="Arial"/>
        </w:rPr>
      </w:pPr>
    </w:p>
    <w:p w:rsidR="005F6E35" w:rsidRPr="00447F90" w:rsidRDefault="005F6E35" w:rsidP="00EE322B">
      <w:pPr>
        <w:numPr>
          <w:ilvl w:val="0"/>
          <w:numId w:val="7"/>
        </w:numPr>
        <w:spacing w:after="120"/>
        <w:ind w:left="284" w:hanging="284"/>
        <w:jc w:val="both"/>
        <w:rPr>
          <w:rFonts w:ascii="Arial" w:hAnsi="Arial" w:cs="Arial"/>
        </w:rPr>
      </w:pPr>
      <w:r w:rsidRPr="00447F90">
        <w:rPr>
          <w:rFonts w:ascii="Arial" w:hAnsi="Arial" w:cs="Arial"/>
        </w:rPr>
        <w:t>Szkoła realizuje cele i zadania określone w ustawie Prawo Oświatowe oraz  w przepisach wykonawczych wydanych na jej podstawie, a także zawarte w </w:t>
      </w:r>
      <w:r w:rsidRPr="00447F90">
        <w:rPr>
          <w:rFonts w:ascii="Arial" w:hAnsi="Arial" w:cs="Arial"/>
          <w:i/>
        </w:rPr>
        <w:t>Programie Wychowawczo-profilaktycznym</w:t>
      </w:r>
      <w:r w:rsidRPr="00447F90">
        <w:rPr>
          <w:rFonts w:ascii="Arial" w:hAnsi="Arial" w:cs="Arial"/>
        </w:rPr>
        <w:t>, dostosowanym do potrzeb rozwojowych uczniów oraz potrzeb danego środowiska.</w:t>
      </w:r>
    </w:p>
    <w:p w:rsidR="00422BC7" w:rsidRPr="00447F90" w:rsidRDefault="00422BC7" w:rsidP="00422BC7">
      <w:pPr>
        <w:spacing w:after="120"/>
        <w:ind w:left="284" w:hanging="284"/>
        <w:jc w:val="both"/>
        <w:rPr>
          <w:rFonts w:ascii="Arial" w:hAnsi="Arial" w:cs="Arial"/>
        </w:rPr>
      </w:pPr>
      <w:r w:rsidRPr="00447F90">
        <w:rPr>
          <w:rFonts w:ascii="Arial" w:hAnsi="Arial" w:cs="Arial"/>
        </w:rPr>
        <w:t xml:space="preserve">1a. Szkoła prowadzi działalność dydaktyczną, wychowawczą i opiekuńczą w formie zdalnego nauczania z  wykorzystaniem metod i technik kształcenia na odległość w okresie czasowego ograniczenia funkcjonowania jednostek systemu oświaty w związku z zapobieganiem, przeciwdziałaniem </w:t>
      </w:r>
      <w:r w:rsidR="00E27888" w:rsidRPr="00447F90">
        <w:rPr>
          <w:rFonts w:ascii="Arial" w:hAnsi="Arial" w:cs="Arial"/>
        </w:rPr>
        <w:t xml:space="preserve">                                   </w:t>
      </w:r>
      <w:r w:rsidRPr="00447F90">
        <w:rPr>
          <w:rFonts w:ascii="Arial" w:hAnsi="Arial" w:cs="Arial"/>
        </w:rPr>
        <w:t>i zwalczaniem COVID-19.</w:t>
      </w:r>
    </w:p>
    <w:p w:rsidR="00422BC7" w:rsidRPr="00447F90" w:rsidRDefault="00422BC7" w:rsidP="00422BC7">
      <w:pPr>
        <w:spacing w:after="120"/>
        <w:ind w:left="284" w:hanging="284"/>
        <w:jc w:val="both"/>
        <w:rPr>
          <w:rFonts w:ascii="Arial" w:hAnsi="Arial" w:cs="Arial"/>
        </w:rPr>
      </w:pPr>
      <w:r w:rsidRPr="00447F90">
        <w:rPr>
          <w:rFonts w:ascii="Arial" w:hAnsi="Arial" w:cs="Arial"/>
        </w:rPr>
        <w:t>1b. Zajęcia z wykrzystaniem metod i technik kształcenia na odległość mogą być realizowane między innymi:</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 xml:space="preserve">Z wykorzystaniem materiałów i funkcjonalności Zintegrowanej Platformy Edukacyjnej udostępnionej przez właściwego ministra do spraw oświaty i wychowania pod adresem </w:t>
      </w:r>
      <w:hyperlink r:id="rId15" w:history="1">
        <w:r w:rsidRPr="00447F90">
          <w:rPr>
            <w:rFonts w:ascii="Arial" w:hAnsi="Arial" w:cs="Arial"/>
            <w:noProof/>
          </w:rPr>
          <w:t>www.epodreczniki.pl</w:t>
        </w:r>
      </w:hyperlink>
      <w:r w:rsidRPr="00447F90">
        <w:rPr>
          <w:rFonts w:ascii="Arial" w:hAnsi="Arial" w:cs="Arial"/>
          <w:noProof/>
        </w:rPr>
        <w:t>;</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Z wykorzystaniem materiałów dostępnych na stronach internetowych urzędu obsługującego ministra właściwego do spraw oświaty i wychowania, stronach internetowych jednostek podległych temu ministerstwu lub przez niego nadzorowanych, w tym na stronach Centralnej Komisji Egzaminacyjnej i okręgowych komisji egzaminacyjnych;</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 xml:space="preserve">Z wykorzystaniem materiałów prezentowanych w programach publicznej telewizji </w:t>
      </w:r>
      <w:r w:rsidR="00030187">
        <w:rPr>
          <w:rFonts w:ascii="Arial" w:hAnsi="Arial" w:cs="Arial"/>
          <w:noProof/>
        </w:rPr>
        <w:t xml:space="preserve">                            </w:t>
      </w:r>
      <w:r w:rsidRPr="00447F90">
        <w:rPr>
          <w:rFonts w:ascii="Arial" w:hAnsi="Arial" w:cs="Arial"/>
          <w:noProof/>
        </w:rPr>
        <w:t>i radiofonii;</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Z wykorzystaniem edukacyjnych stron interentowych, programów edukacyjnych oraz podręczników szkolnych w formie elektronicznej;</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Innych niż wymienione w pkt. 1-4 materiałów wskazanych przez nauczyciela;</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Przez podejmowanie przez ucznia aktywności określonych przez nauczyciela potwierdzających zapoznanie się ze wskazanym materiałem i dających podstawę do oceny pracy ucznia;</w:t>
      </w:r>
    </w:p>
    <w:p w:rsidR="00422BC7" w:rsidRPr="00447F90" w:rsidRDefault="00E27888" w:rsidP="00D96F0E">
      <w:pPr>
        <w:pStyle w:val="Akapitzlist"/>
        <w:numPr>
          <w:ilvl w:val="0"/>
          <w:numId w:val="249"/>
        </w:numPr>
        <w:spacing w:after="120"/>
        <w:jc w:val="both"/>
        <w:rPr>
          <w:rFonts w:ascii="Arial" w:hAnsi="Arial" w:cs="Arial"/>
        </w:rPr>
      </w:pPr>
      <w:r w:rsidRPr="00447F90">
        <w:rPr>
          <w:rFonts w:ascii="Arial" w:hAnsi="Arial" w:cs="Arial"/>
          <w:noProof/>
        </w:rPr>
        <w:t xml:space="preserve">Z wykorzystaniem środków komunikacji elektronicznej (komunikatory, portale społecznościowe, poczta elektroniczna, programy do wideokonferencji itp.) zapewniających wymianę informacji między nauczycielem, uczniem lub rodzicem, </w:t>
      </w:r>
      <w:r w:rsidR="00030187">
        <w:rPr>
          <w:rFonts w:ascii="Arial" w:hAnsi="Arial" w:cs="Arial"/>
          <w:noProof/>
        </w:rPr>
        <w:t xml:space="preserve">                        </w:t>
      </w:r>
      <w:r w:rsidRPr="00447F90">
        <w:rPr>
          <w:rFonts w:ascii="Arial" w:hAnsi="Arial" w:cs="Arial"/>
          <w:noProof/>
        </w:rPr>
        <w:t xml:space="preserve">w szczególności przez dziennik elektroniczny i </w:t>
      </w:r>
      <w:r w:rsidR="00000B9F" w:rsidRPr="00447F90">
        <w:rPr>
          <w:rFonts w:ascii="Arial" w:hAnsi="Arial" w:cs="Arial"/>
          <w:noProof/>
        </w:rPr>
        <w:t>chmurę</w:t>
      </w:r>
      <w:r w:rsidRPr="00447F90">
        <w:rPr>
          <w:rFonts w:ascii="Arial" w:hAnsi="Arial" w:cs="Arial"/>
          <w:noProof/>
        </w:rPr>
        <w:t xml:space="preserve"> Microsoft </w:t>
      </w:r>
      <w:r w:rsidR="00000B9F" w:rsidRPr="00447F90">
        <w:rPr>
          <w:rFonts w:ascii="Arial" w:hAnsi="Arial" w:cs="Arial"/>
          <w:noProof/>
        </w:rPr>
        <w:t>Office 365</w:t>
      </w:r>
      <w:r w:rsidRPr="00447F90">
        <w:rPr>
          <w:rFonts w:ascii="Arial" w:hAnsi="Arial" w:cs="Arial"/>
          <w:noProof/>
        </w:rPr>
        <w:t>;</w:t>
      </w:r>
    </w:p>
    <w:p w:rsidR="00E27888" w:rsidRPr="00447F90" w:rsidRDefault="00E27888" w:rsidP="00D96F0E">
      <w:pPr>
        <w:pStyle w:val="Akapitzlist"/>
        <w:numPr>
          <w:ilvl w:val="0"/>
          <w:numId w:val="249"/>
        </w:numPr>
        <w:spacing w:after="120"/>
        <w:jc w:val="both"/>
        <w:rPr>
          <w:rFonts w:ascii="Arial" w:hAnsi="Arial" w:cs="Arial"/>
        </w:rPr>
      </w:pPr>
      <w:r w:rsidRPr="00447F90">
        <w:rPr>
          <w:rFonts w:ascii="Arial" w:hAnsi="Arial" w:cs="Arial"/>
          <w:noProof/>
        </w:rPr>
        <w:t>Przez informowanie rodziców o dostepnych materiałach i możliwych formach ich realizacji przez ucznia w domu za pomocą dziennika elektronicznego.</w:t>
      </w:r>
    </w:p>
    <w:p w:rsidR="005F6E35" w:rsidRPr="00447F90" w:rsidRDefault="005F6E35" w:rsidP="00EE322B">
      <w:pPr>
        <w:numPr>
          <w:ilvl w:val="0"/>
          <w:numId w:val="7"/>
        </w:numPr>
        <w:spacing w:after="120"/>
        <w:ind w:left="284" w:hanging="284"/>
        <w:jc w:val="both"/>
        <w:rPr>
          <w:rFonts w:ascii="Arial" w:eastAsia="Times New Roman" w:hAnsi="Arial" w:cs="Arial"/>
          <w:noProof w:val="0"/>
          <w:lang w:eastAsia="pl-PL"/>
        </w:rPr>
      </w:pPr>
      <w:r w:rsidRPr="00447F90">
        <w:rPr>
          <w:rFonts w:ascii="Arial" w:eastAsia="Times New Roman" w:hAnsi="Arial" w:cs="Arial"/>
          <w:noProof w:val="0"/>
          <w:lang w:eastAsia="pl-PL"/>
        </w:rPr>
        <w:t>Głównymi celami szkoły jest:</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wprowadzanie uczniów w świat wartości, w tym ofiarności, współpracy, solidarności, altruizmu, patriotyzmu i szacunku dla tradycji, wska</w:t>
      </w:r>
      <w:r w:rsidR="00B1491D" w:rsidRPr="00447F90">
        <w:rPr>
          <w:rFonts w:ascii="Arial" w:hAnsi="Arial" w:cs="Arial"/>
        </w:rPr>
        <w:t xml:space="preserve">zywanie wzorców postępowania </w:t>
      </w:r>
      <w:r w:rsidR="00030187">
        <w:rPr>
          <w:rFonts w:ascii="Arial" w:hAnsi="Arial" w:cs="Arial"/>
        </w:rPr>
        <w:t xml:space="preserve">                      </w:t>
      </w:r>
      <w:r w:rsidRPr="00447F90">
        <w:rPr>
          <w:rFonts w:ascii="Arial" w:hAnsi="Arial" w:cs="Arial"/>
        </w:rPr>
        <w:t xml:space="preserve">i budowanie relacji społecznych, sprzyjających bezpiecznemu rozwojowi ucznia (rodzina, przyjaciele);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wzmacnianie poczucia tożsamości indywidualnej, kulturowej, narodowej, regionalnej                            i etnicznej;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formowanie u uczniów poczucia godności własnej osoby i szacunku dla godności innych osób;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lastRenderedPageBreak/>
        <w:t xml:space="preserve">rozwijanie kompetencji takich jak kreatywność, innowacyjność i przedsiębiorczość;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rozwijanie umiejętności krytycznego i logicznego myślenia, rozumowania, argumentowania i</w:t>
      </w:r>
      <w:r w:rsidR="00837BAC" w:rsidRPr="00447F90">
        <w:rPr>
          <w:rFonts w:ascii="Arial" w:hAnsi="Arial" w:cs="Arial"/>
        </w:rPr>
        <w:t> </w:t>
      </w:r>
      <w:r w:rsidRPr="00447F90">
        <w:rPr>
          <w:rFonts w:ascii="Arial" w:hAnsi="Arial" w:cs="Arial"/>
        </w:rPr>
        <w:t xml:space="preserve">wnioskowania;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ukazywanie wartości wiedzy jako podstawy do rozwoju umiejętności;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rozbudzanie ciekawości poznawczej uczniów oraz motywacji do nauki;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wyposażenie uczniów w taki zasób wiadomości oraz kształtowanie takich umiejętności, które pozwalają w sposób bardziej dojrzały i uporządkowany zrozumieć świat; </w:t>
      </w:r>
    </w:p>
    <w:p w:rsidR="005F6E35" w:rsidRPr="00447F90" w:rsidRDefault="005F6E35" w:rsidP="00245E04">
      <w:pPr>
        <w:numPr>
          <w:ilvl w:val="0"/>
          <w:numId w:val="15"/>
        </w:numPr>
        <w:spacing w:after="120"/>
        <w:ind w:left="794" w:hanging="397"/>
        <w:jc w:val="both"/>
        <w:rPr>
          <w:rFonts w:ascii="Arial" w:hAnsi="Arial" w:cs="Arial"/>
        </w:rPr>
      </w:pPr>
      <w:r w:rsidRPr="00447F90">
        <w:rPr>
          <w:rFonts w:ascii="Arial" w:hAnsi="Arial" w:cs="Arial"/>
        </w:rPr>
        <w:t xml:space="preserve">wspieranie ucznia w rozpoznawaniu własnych predyspozycji i określaniu drogi dalszej edukacji; </w:t>
      </w:r>
    </w:p>
    <w:p w:rsidR="005F6E35" w:rsidRPr="00447F90" w:rsidRDefault="005F6E35" w:rsidP="00245E04">
      <w:pPr>
        <w:numPr>
          <w:ilvl w:val="0"/>
          <w:numId w:val="15"/>
        </w:numPr>
        <w:spacing w:after="120"/>
        <w:ind w:left="709" w:hanging="425"/>
        <w:jc w:val="both"/>
        <w:rPr>
          <w:rFonts w:ascii="Arial" w:hAnsi="Arial" w:cs="Arial"/>
        </w:rPr>
      </w:pPr>
      <w:r w:rsidRPr="00447F90">
        <w:rPr>
          <w:rFonts w:ascii="Arial" w:hAnsi="Arial" w:cs="Arial"/>
        </w:rPr>
        <w:t>wszechstronny rozwój osobowy ucznia przez pogłębianie wiedzy oraz zaspokajanie                           i rozbudzanie jego naturalnej ciekawości poznawczej;</w:t>
      </w:r>
    </w:p>
    <w:p w:rsidR="005F6E35" w:rsidRPr="00447F90" w:rsidRDefault="005F6E35" w:rsidP="00245E04">
      <w:pPr>
        <w:numPr>
          <w:ilvl w:val="0"/>
          <w:numId w:val="15"/>
        </w:numPr>
        <w:spacing w:after="120"/>
        <w:ind w:left="709" w:hanging="425"/>
        <w:jc w:val="both"/>
        <w:rPr>
          <w:rFonts w:ascii="Arial" w:hAnsi="Arial" w:cs="Arial"/>
        </w:rPr>
      </w:pPr>
      <w:r w:rsidRPr="00447F90">
        <w:rPr>
          <w:rFonts w:ascii="Arial" w:hAnsi="Arial" w:cs="Arial"/>
        </w:rPr>
        <w:t xml:space="preserve">kształtowanie postawy otwartej wobec świata i innych ludzi, aktywności w życiu społecznym oraz odpowiedzialności za zbiorowość; </w:t>
      </w:r>
    </w:p>
    <w:p w:rsidR="005F6E35" w:rsidRPr="00447F90" w:rsidRDefault="005F6E35" w:rsidP="00245E04">
      <w:pPr>
        <w:numPr>
          <w:ilvl w:val="0"/>
          <w:numId w:val="15"/>
        </w:numPr>
        <w:spacing w:after="120"/>
        <w:ind w:left="709" w:hanging="425"/>
        <w:jc w:val="both"/>
        <w:rPr>
          <w:rFonts w:ascii="Arial" w:hAnsi="Arial" w:cs="Arial"/>
        </w:rPr>
      </w:pPr>
      <w:r w:rsidRPr="00447F90">
        <w:rPr>
          <w:rFonts w:ascii="Arial" w:hAnsi="Arial" w:cs="Arial"/>
        </w:rPr>
        <w:t xml:space="preserve">zachęcanie do zorganizowanego i świadomego samokształcenia opartego na umiejętności przygotowania własnego warsztatu pracy; </w:t>
      </w:r>
    </w:p>
    <w:p w:rsidR="005F6E35" w:rsidRPr="00447F90" w:rsidRDefault="005F6E35" w:rsidP="00245E04">
      <w:pPr>
        <w:numPr>
          <w:ilvl w:val="0"/>
          <w:numId w:val="15"/>
        </w:numPr>
        <w:spacing w:after="120"/>
        <w:ind w:left="709" w:hanging="425"/>
        <w:jc w:val="both"/>
        <w:rPr>
          <w:rFonts w:ascii="Arial" w:hAnsi="Arial" w:cs="Arial"/>
        </w:rPr>
      </w:pPr>
      <w:r w:rsidRPr="00447F90">
        <w:rPr>
          <w:rFonts w:ascii="Arial" w:hAnsi="Arial" w:cs="Arial"/>
        </w:rPr>
        <w:t xml:space="preserve">ukierunkowanie ucznia ku wartościom. </w:t>
      </w:r>
    </w:p>
    <w:p w:rsidR="005F6E35" w:rsidRPr="00447F90" w:rsidRDefault="005F6E35" w:rsidP="00EE322B">
      <w:pPr>
        <w:numPr>
          <w:ilvl w:val="0"/>
          <w:numId w:val="7"/>
        </w:numPr>
        <w:spacing w:after="120"/>
        <w:ind w:left="284" w:hanging="284"/>
        <w:jc w:val="both"/>
        <w:rPr>
          <w:rFonts w:ascii="Arial" w:hAnsi="Arial" w:cs="Arial"/>
        </w:rPr>
      </w:pPr>
      <w:r w:rsidRPr="00447F90">
        <w:rPr>
          <w:rFonts w:ascii="Arial" w:hAnsi="Arial" w:cs="Arial"/>
        </w:rPr>
        <w:t>Do zadań szkoły należy:</w:t>
      </w:r>
    </w:p>
    <w:p w:rsidR="005F6E35" w:rsidRPr="00447F90" w:rsidRDefault="005F6E35" w:rsidP="00EE322B">
      <w:pPr>
        <w:numPr>
          <w:ilvl w:val="0"/>
          <w:numId w:val="8"/>
        </w:numPr>
        <w:tabs>
          <w:tab w:val="clear" w:pos="227"/>
        </w:tabs>
        <w:spacing w:after="120"/>
        <w:ind w:left="737" w:hanging="340"/>
        <w:jc w:val="both"/>
        <w:rPr>
          <w:rFonts w:ascii="Arial" w:eastAsia="Times New Roman" w:hAnsi="Arial" w:cs="Arial"/>
          <w:lang w:eastAsia="pl-PL"/>
        </w:rPr>
      </w:pPr>
      <w:r w:rsidRPr="00447F90">
        <w:rPr>
          <w:rFonts w:ascii="Arial" w:eastAsia="Times New Roman" w:hAnsi="Arial" w:cs="Arial"/>
          <w:lang w:eastAsia="pl-PL"/>
        </w:rPr>
        <w:t>zapewnianie bezpiecznych i higienicznych warunków pobytu uczniów w szkole oraz zapewnianie bezpieczeństwa na zajęciach organizowanych przez szkołę;</w:t>
      </w:r>
    </w:p>
    <w:p w:rsidR="005F6E35" w:rsidRPr="00447F90" w:rsidRDefault="005F6E35" w:rsidP="00EE322B">
      <w:pPr>
        <w:numPr>
          <w:ilvl w:val="0"/>
          <w:numId w:val="8"/>
        </w:numPr>
        <w:tabs>
          <w:tab w:val="clear" w:pos="227"/>
        </w:tabs>
        <w:spacing w:after="120"/>
        <w:ind w:left="397" w:firstLine="0"/>
        <w:jc w:val="both"/>
        <w:rPr>
          <w:rFonts w:ascii="Arial" w:eastAsia="Times New Roman" w:hAnsi="Arial" w:cs="Arial"/>
          <w:lang w:eastAsia="pl-PL"/>
        </w:rPr>
      </w:pPr>
      <w:r w:rsidRPr="00447F90">
        <w:rPr>
          <w:rFonts w:ascii="Arial" w:eastAsia="Times New Roman" w:hAnsi="Arial" w:cs="Arial"/>
          <w:lang w:eastAsia="pl-PL"/>
        </w:rPr>
        <w:t>zorganizowanie systemu opiekuńczo-wychowawczego odpowiednio do istniejących potrzeb;</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kształtowanie środowiska wychowawczego, umożliwiającego pełny rozwój umysłowy, emocjonalny i fizyczny uczniów w warunkach poszanowania ich godności osobistej oraz wolności światopoglądowej i wyznaniowej;</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realizacja programów nauczania, które zawierają podstawę programową kształcenia ogólnego dla przedmiotów, objętych ramowym planem nauczania;</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 xml:space="preserve">rozpoznawanie możliwości psychofizycznych oraz indywidualnych potrzeb rozwojowych  i edukacyjnych uczniów i wykorzystywanie wyników diagnoz w procesie uczenia </w:t>
      </w:r>
      <w:r w:rsidR="00030187">
        <w:rPr>
          <w:rFonts w:ascii="Arial" w:eastAsia="Times New Roman" w:hAnsi="Arial" w:cs="Arial"/>
          <w:lang w:eastAsia="pl-PL"/>
        </w:rPr>
        <w:t xml:space="preserve">                            </w:t>
      </w:r>
      <w:r w:rsidRPr="00447F90">
        <w:rPr>
          <w:rFonts w:ascii="Arial" w:eastAsia="Times New Roman" w:hAnsi="Arial" w:cs="Arial"/>
          <w:lang w:eastAsia="pl-PL"/>
        </w:rPr>
        <w:t>i nauczania;</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 xml:space="preserve">organizowanie pomocy psychologiczno-pedagogicznej uczniom, rodzicom </w:t>
      </w:r>
      <w:r w:rsidR="00030187">
        <w:rPr>
          <w:rFonts w:ascii="Arial" w:eastAsia="Times New Roman" w:hAnsi="Arial" w:cs="Arial"/>
          <w:lang w:eastAsia="pl-PL"/>
        </w:rPr>
        <w:t xml:space="preserve">                                           </w:t>
      </w:r>
      <w:r w:rsidRPr="00447F90">
        <w:rPr>
          <w:rFonts w:ascii="Arial" w:eastAsia="Times New Roman" w:hAnsi="Arial" w:cs="Arial"/>
          <w:lang w:eastAsia="pl-PL"/>
        </w:rPr>
        <w:t>i nauczycielom stosownie do potrzeb i zgodnie z odrębnymi przepisami;</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organizowanie obowiąz</w:t>
      </w:r>
      <w:r w:rsidR="007B0C41" w:rsidRPr="00447F90">
        <w:rPr>
          <w:rFonts w:ascii="Arial" w:eastAsia="Times New Roman" w:hAnsi="Arial" w:cs="Arial"/>
          <w:lang w:eastAsia="pl-PL"/>
        </w:rPr>
        <w:t xml:space="preserve">kowych i nadobowiązkowych zajęć </w:t>
      </w:r>
      <w:r w:rsidR="00B1491D" w:rsidRPr="00447F90">
        <w:rPr>
          <w:rFonts w:ascii="Arial" w:eastAsia="Times New Roman" w:hAnsi="Arial" w:cs="Arial"/>
          <w:lang w:eastAsia="pl-PL"/>
        </w:rPr>
        <w:t xml:space="preserve">dydaktycznych </w:t>
      </w:r>
      <w:r w:rsidR="00030187">
        <w:rPr>
          <w:rFonts w:ascii="Arial" w:eastAsia="Times New Roman" w:hAnsi="Arial" w:cs="Arial"/>
          <w:lang w:eastAsia="pl-PL"/>
        </w:rPr>
        <w:t xml:space="preserve">                                    </w:t>
      </w:r>
      <w:r w:rsidRPr="00447F90">
        <w:rPr>
          <w:rFonts w:ascii="Arial" w:eastAsia="Times New Roman" w:hAnsi="Arial" w:cs="Arial"/>
          <w:lang w:eastAsia="pl-PL"/>
        </w:rPr>
        <w:t>z zachowaniem zasad higieny psychicznej;</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dostosowywanie treści, metod i organizacji nauczania do możliwości psychofizycznych uczniów lub poszczególnego ucznia;</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 xml:space="preserve">wyposażenie szkoły w pomoce dydaktyczne i </w:t>
      </w:r>
      <w:r w:rsidR="00B1491D" w:rsidRPr="00447F90">
        <w:rPr>
          <w:rFonts w:ascii="Arial" w:eastAsia="Times New Roman" w:hAnsi="Arial" w:cs="Arial"/>
          <w:lang w:eastAsia="pl-PL"/>
        </w:rPr>
        <w:t xml:space="preserve">sprzęt umożliwiający realizację </w:t>
      </w:r>
      <w:r w:rsidRPr="00447F90">
        <w:rPr>
          <w:rFonts w:ascii="Arial" w:eastAsia="Times New Roman" w:hAnsi="Arial" w:cs="Arial"/>
          <w:lang w:eastAsia="pl-PL"/>
        </w:rPr>
        <w:t>zadań dydaktycznych, wychowawczych i opiekuńczych oraz zadań statutowych szkoły;</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organizacja kształcenia, wychowania i opiek</w:t>
      </w:r>
      <w:r w:rsidR="00B1491D" w:rsidRPr="00447F90">
        <w:rPr>
          <w:rFonts w:ascii="Arial" w:eastAsia="Times New Roman" w:hAnsi="Arial" w:cs="Arial"/>
          <w:lang w:eastAsia="pl-PL"/>
        </w:rPr>
        <w:t xml:space="preserve">i dla uczniów niepełnosprawnych </w:t>
      </w:r>
      <w:r w:rsidRPr="00447F90">
        <w:rPr>
          <w:rFonts w:ascii="Arial" w:eastAsia="Times New Roman" w:hAnsi="Arial" w:cs="Arial"/>
          <w:lang w:eastAsia="pl-PL"/>
        </w:rPr>
        <w:t>oraz niedostosowanych społecznie w formach i na zasadach określonych w odrębnych przepisach;</w:t>
      </w:r>
    </w:p>
    <w:p w:rsidR="005F6E35" w:rsidRPr="00447F90" w:rsidRDefault="00B00AE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 xml:space="preserve"> </w:t>
      </w:r>
      <w:r w:rsidR="005F6E35" w:rsidRPr="00447F90">
        <w:rPr>
          <w:rFonts w:ascii="Arial" w:eastAsia="Times New Roman" w:hAnsi="Arial" w:cs="Arial"/>
          <w:lang w:eastAsia="pl-PL"/>
        </w:rPr>
        <w:t>wspomaganie wychowawczej roli rodziców;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umożliwianie uczniom podtrzymywania poczucia tożsamości narodowej, etnicznej, językowej i</w:t>
      </w:r>
      <w:r w:rsidR="00B1491D" w:rsidRPr="00447F90">
        <w:rPr>
          <w:rFonts w:ascii="Arial" w:eastAsia="Times New Roman" w:hAnsi="Arial" w:cs="Arial"/>
          <w:lang w:eastAsia="pl-PL"/>
        </w:rPr>
        <w:t> </w:t>
      </w:r>
      <w:r w:rsidRPr="00447F90">
        <w:rPr>
          <w:rFonts w:ascii="Arial" w:eastAsia="Times New Roman" w:hAnsi="Arial" w:cs="Arial"/>
          <w:lang w:eastAsia="pl-PL"/>
        </w:rPr>
        <w:t>religijnej;</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zapewnienie, w miarę posiadanych środków, opieki i pomocy materialnej uczniom pozostających w trudnej sytuacji materialnej i życiowej;</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 xml:space="preserve">sprawowanie opieki nad uczniami szczególnie uzdolnionymi poprzez umożliwianie realizowania indywidualnych programów nauczania oraz ukończenia szkoły </w:t>
      </w:r>
      <w:r w:rsidR="00030187">
        <w:rPr>
          <w:rFonts w:ascii="Arial" w:eastAsia="Times New Roman" w:hAnsi="Arial" w:cs="Arial"/>
          <w:lang w:eastAsia="pl-PL"/>
        </w:rPr>
        <w:t xml:space="preserve">                                   </w:t>
      </w:r>
      <w:r w:rsidRPr="00447F90">
        <w:rPr>
          <w:rFonts w:ascii="Arial" w:eastAsia="Times New Roman" w:hAnsi="Arial" w:cs="Arial"/>
          <w:lang w:eastAsia="pl-PL"/>
        </w:rPr>
        <w:t>w skróconym czasie;</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lastRenderedPageBreak/>
        <w:t>skuteczne nauczanie języków obcych poprzez dostosowywanie ich nauczania do poziomu przygotowania uczniów;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wprowadzenie uczniów w świat literatury, ugruntowanie ich zainteresowań czytelniczych oraz wyposażenie w kompetencje czytelnicze potrzebne do krytycznego odbioru utworów literackich i</w:t>
      </w:r>
      <w:r w:rsidR="00B1491D" w:rsidRPr="00447F90">
        <w:rPr>
          <w:rFonts w:ascii="Arial" w:eastAsia="Times New Roman" w:hAnsi="Arial" w:cs="Arial"/>
          <w:lang w:eastAsia="pl-PL"/>
        </w:rPr>
        <w:t> </w:t>
      </w:r>
      <w:r w:rsidRPr="00447F90">
        <w:rPr>
          <w:rFonts w:ascii="Arial" w:eastAsia="Times New Roman" w:hAnsi="Arial" w:cs="Arial"/>
          <w:lang w:eastAsia="pl-PL"/>
        </w:rPr>
        <w:t>innych tekstów literackich;</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podejmowanie działań związanych z miejscami ważnymi dla pamięci narodowej, formami upamiętniania postaci i wydarzeń z przeszłości, najważniejszymi świętami narodowymi i</w:t>
      </w:r>
      <w:r w:rsidR="00610854" w:rsidRPr="00447F90">
        <w:rPr>
          <w:rFonts w:ascii="Arial" w:eastAsia="Times New Roman" w:hAnsi="Arial" w:cs="Arial"/>
          <w:lang w:eastAsia="pl-PL"/>
        </w:rPr>
        <w:t> </w:t>
      </w:r>
      <w:r w:rsidRPr="00447F90">
        <w:rPr>
          <w:rFonts w:ascii="Arial" w:eastAsia="Times New Roman" w:hAnsi="Arial" w:cs="Arial"/>
          <w:lang w:eastAsia="pl-PL"/>
        </w:rPr>
        <w:t>symbolami państowymi;</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zapewnienie opieki zdrowotnej przez służbę zdrowia;</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 xml:space="preserve">upowszechnianie wśród uczniów wiedzy o bezpieczeństwie oraz </w:t>
      </w:r>
      <w:r w:rsidR="00837BAC" w:rsidRPr="00447F90">
        <w:rPr>
          <w:rFonts w:ascii="Arial" w:eastAsia="Times New Roman" w:hAnsi="Arial" w:cs="Arial"/>
          <w:lang w:eastAsia="pl-PL"/>
        </w:rPr>
        <w:t>organizowanie</w:t>
      </w:r>
      <w:r w:rsidR="00610854" w:rsidRPr="00447F90">
        <w:rPr>
          <w:rFonts w:ascii="Arial" w:eastAsia="Times New Roman" w:hAnsi="Arial" w:cs="Arial"/>
          <w:lang w:eastAsia="pl-PL"/>
        </w:rPr>
        <w:t xml:space="preserve"> zajęć pozalekcyjnych,</w:t>
      </w:r>
      <w:r w:rsidRPr="00447F90">
        <w:rPr>
          <w:rFonts w:ascii="Arial" w:eastAsia="Times New Roman" w:hAnsi="Arial" w:cs="Arial"/>
          <w:lang w:eastAsia="pl-PL"/>
        </w:rPr>
        <w:t xml:space="preserve"> pozaszkolnych</w:t>
      </w:r>
      <w:r w:rsidR="00610854" w:rsidRPr="00447F90">
        <w:rPr>
          <w:rFonts w:ascii="Arial" w:eastAsia="Times New Roman" w:hAnsi="Arial" w:cs="Arial"/>
          <w:lang w:eastAsia="pl-PL"/>
        </w:rPr>
        <w:t xml:space="preserve"> i</w:t>
      </w:r>
      <w:r w:rsidRPr="00447F90">
        <w:rPr>
          <w:rFonts w:ascii="Arial" w:eastAsia="Times New Roman" w:hAnsi="Arial" w:cs="Arial"/>
          <w:lang w:eastAsia="pl-PL"/>
        </w:rPr>
        <w:t xml:space="preserve"> wykorzystywanie różnych form organizacyjnych nauczania;</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przygotowanie uczniów do podejmowania przemyślanych decyzji, poprzez umożliwienie im</w:t>
      </w:r>
      <w:r w:rsidR="007B0C41" w:rsidRPr="00447F90">
        <w:rPr>
          <w:rFonts w:ascii="Arial" w:eastAsia="Times New Roman" w:hAnsi="Arial" w:cs="Arial"/>
          <w:lang w:eastAsia="pl-PL"/>
        </w:rPr>
        <w:t> </w:t>
      </w:r>
      <w:r w:rsidRPr="00447F90">
        <w:rPr>
          <w:rFonts w:ascii="Arial" w:eastAsia="Times New Roman" w:hAnsi="Arial" w:cs="Arial"/>
          <w:lang w:eastAsia="pl-PL"/>
        </w:rPr>
        <w:t>samodzielnego wyboru części zajęć edukacyjnych;</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kształtowanie aktywności społecznej i umiejętności spędzania wolnego czasu;</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rozwijanie u uczniów dbałości o zdrowie własne i innych ludzi oraz umiejętności tworzenia środowiska sprzyjającego zdrowiu;</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zapewnienie opieki uczniom poprzez zorganizowanie świetlicy szkolnej;</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zorganizowanie stołówki lub innej formy dożywiania uczniów;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współdziałanie ze środowiskiem zewnętrznym m.in. policją, stowarzyszeniami, parafią, rodzicami w celu kształtowania środowiska wychowawczego w szkole;</w:t>
      </w:r>
    </w:p>
    <w:p w:rsidR="005F6E35" w:rsidRPr="00447F90" w:rsidRDefault="007B0C41"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 xml:space="preserve">kształtowanie i </w:t>
      </w:r>
      <w:r w:rsidR="005F6E35" w:rsidRPr="00447F90">
        <w:rPr>
          <w:rFonts w:ascii="Arial" w:eastAsia="Times New Roman" w:hAnsi="Arial" w:cs="Arial"/>
          <w:lang w:eastAsia="pl-PL"/>
        </w:rPr>
        <w:t>rozwijanie u uczniów postaw sprzyjających ich dalszemu rozwojowi indywidualnemu i społecznemu</w:t>
      </w:r>
      <w:r w:rsidR="00610854" w:rsidRPr="00447F90">
        <w:rPr>
          <w:rFonts w:ascii="Arial" w:eastAsia="Times New Roman" w:hAnsi="Arial" w:cs="Arial"/>
          <w:lang w:eastAsia="pl-PL"/>
        </w:rPr>
        <w:t>, takich</w:t>
      </w:r>
      <w:r w:rsidR="005F6E35" w:rsidRPr="00447F90">
        <w:rPr>
          <w:rFonts w:ascii="Arial" w:eastAsia="Times New Roman" w:hAnsi="Arial" w:cs="Arial"/>
          <w:lang w:eastAsia="pl-PL"/>
        </w:rPr>
        <w:t xml:space="preserve"> jak</w:t>
      </w:r>
      <w:r w:rsidR="00610854" w:rsidRPr="00447F90">
        <w:rPr>
          <w:rFonts w:ascii="Arial" w:eastAsia="Times New Roman" w:hAnsi="Arial" w:cs="Arial"/>
          <w:lang w:eastAsia="pl-PL"/>
        </w:rPr>
        <w:t>:</w:t>
      </w:r>
      <w:r w:rsidR="005F6E35" w:rsidRPr="00447F90">
        <w:rPr>
          <w:rFonts w:ascii="Arial" w:eastAsia="Times New Roman" w:hAnsi="Arial" w:cs="Arial"/>
          <w:lang w:eastAsia="pl-PL"/>
        </w:rPr>
        <w:t xml:space="preserve"> uczciwość, wiarygodność, odpowiedzialność, wytrwałość, poczucie własnej wartości, szacunek dla innych ludzi, kultura osobista, kreatywność, przedsiębiorczość, gotowość do uczestnictwa kulturze, podejmowanie inicjatyw i pracy zespołowej;</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kształtowanie postawy obywatelskiej, poszanowania tradycji i kultury narodowej, a także postaw poszanowania dla innych kultur i tradycji;</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upowszechnianie wśród uczniów wiedzy ekologicznej oraz kształtowanie właściwych postaw wobec problemów ochrony środowiska;</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zapobieganie wszelkiej dyskryminacji;</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stworzenie warunków do nabywania przez uczniów umiejętności wyszukiwania, porządkowania i</w:t>
      </w:r>
      <w:r w:rsidR="00B1491D" w:rsidRPr="00447F90">
        <w:rPr>
          <w:rFonts w:ascii="Arial" w:eastAsia="Times New Roman" w:hAnsi="Arial" w:cs="Arial"/>
          <w:lang w:eastAsia="pl-PL"/>
        </w:rPr>
        <w:t> </w:t>
      </w:r>
      <w:r w:rsidRPr="00447F90">
        <w:rPr>
          <w:rFonts w:ascii="Arial" w:eastAsia="Times New Roman" w:hAnsi="Arial" w:cs="Arial"/>
          <w:lang w:eastAsia="pl-PL"/>
        </w:rPr>
        <w:t>wykorzystywania informacji z różnych źródeł, z zastosowaniem technologii informacyjno-komunikacyjnej na zajęciach z różnych przedmiotów;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prowadzenie edukacji medialnej w celu przygotowania uczniów do właściwego odbioru i wykorzystania mediów;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ochrona uczniów przed treściami, które mogą stanowić zagrożenie dla ich prawidłowego rozwoju, a w szczególności instalowanie programów filtrujących   i ograniczających dostęp do zasobów sieciowych w Internecie;</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egzekwowanie obowiązku szkolnego w trybie przepisów o postępowaniu egzekucyjnym w administracji;</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dokumentowanie proces</w:t>
      </w:r>
      <w:r w:rsidR="00D31E92" w:rsidRPr="00447F90">
        <w:rPr>
          <w:rFonts w:ascii="Arial" w:eastAsia="Times New Roman" w:hAnsi="Arial" w:cs="Arial"/>
          <w:lang w:eastAsia="pl-PL"/>
        </w:rPr>
        <w:t xml:space="preserve">u dydaktycznego, opiekuńczego i </w:t>
      </w:r>
      <w:r w:rsidRPr="00447F90">
        <w:rPr>
          <w:rFonts w:ascii="Arial" w:eastAsia="Times New Roman" w:hAnsi="Arial" w:cs="Arial"/>
          <w:lang w:eastAsia="pl-PL"/>
        </w:rPr>
        <w:t>wychowawczego, zgodnie z zasadami określonymi w przepisach o dokumentacji</w:t>
      </w:r>
      <w:r w:rsidR="00D31E92" w:rsidRPr="00447F90">
        <w:rPr>
          <w:rFonts w:ascii="Arial" w:eastAsia="Times New Roman" w:hAnsi="Arial" w:cs="Arial"/>
          <w:lang w:eastAsia="pl-PL"/>
        </w:rPr>
        <w:t xml:space="preserve"> szkolnej </w:t>
      </w:r>
      <w:r w:rsidRPr="00447F90">
        <w:rPr>
          <w:rFonts w:ascii="Arial" w:eastAsia="Times New Roman" w:hAnsi="Arial" w:cs="Arial"/>
          <w:lang w:eastAsia="pl-PL"/>
        </w:rPr>
        <w:t>i archiwizacji.</w:t>
      </w:r>
    </w:p>
    <w:p w:rsidR="005F6E35" w:rsidRPr="00447F90" w:rsidRDefault="005F6E35" w:rsidP="00EE322B">
      <w:pPr>
        <w:numPr>
          <w:ilvl w:val="0"/>
          <w:numId w:val="7"/>
        </w:numPr>
        <w:spacing w:after="120"/>
        <w:ind w:left="284" w:hanging="284"/>
        <w:jc w:val="both"/>
        <w:rPr>
          <w:rFonts w:ascii="Arial" w:hAnsi="Arial" w:cs="Arial"/>
        </w:rPr>
      </w:pPr>
      <w:r w:rsidRPr="00447F90">
        <w:rPr>
          <w:rFonts w:ascii="Arial" w:hAnsi="Arial" w:cs="Arial"/>
        </w:rPr>
        <w:t xml:space="preserve">Zadaniem szkoły jest pełna realizacja podstaw programowych kształcenia ogólnego </w:t>
      </w:r>
      <w:r w:rsidR="00030187">
        <w:rPr>
          <w:rFonts w:ascii="Arial" w:hAnsi="Arial" w:cs="Arial"/>
        </w:rPr>
        <w:t xml:space="preserve">                             </w:t>
      </w:r>
      <w:r w:rsidRPr="00447F90">
        <w:rPr>
          <w:rFonts w:ascii="Arial" w:hAnsi="Arial" w:cs="Arial"/>
        </w:rPr>
        <w:t>z zachowaniem zalecanych form i sposobów jej realizacji i wykształcenie u uczniów poniższych umiejętności:</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sprawne komunikowanie się w języku polskim oraz w językach obcych nowożytnych; </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sprawne wykorzystywanie narzędzi matematyki w życiu codziennym, a także kształcenie myślenia matematycznego;</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 xml:space="preserve">poszukiwanie, porządkowanie, krytyczna analiza oraz wykorzystanie informacji </w:t>
      </w:r>
      <w:r w:rsidR="00030187">
        <w:rPr>
          <w:rFonts w:ascii="Arial" w:eastAsia="Times New Roman" w:hAnsi="Arial" w:cs="Arial"/>
          <w:lang w:eastAsia="pl-PL"/>
        </w:rPr>
        <w:t xml:space="preserve">                              </w:t>
      </w:r>
      <w:r w:rsidRPr="00447F90">
        <w:rPr>
          <w:rFonts w:ascii="Arial" w:eastAsia="Times New Roman" w:hAnsi="Arial" w:cs="Arial"/>
          <w:lang w:eastAsia="pl-PL"/>
        </w:rPr>
        <w:t xml:space="preserve">z różnych źródeł; </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kreatywne rozwiązywanie problemów z różnych dziedzin ze świadomym wykorzystaniem metod i narzędzi wywodzących się z informatyki, w tym programowanie; </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rozwiązywanie problemów, również z wykorzystaniem technik mediacyjnych;</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praca w zespole i społeczna aktywność; </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aktywny udział w życiu kulturalnym szkoły, środowiska lokalnego oraz kraju.  </w:t>
      </w:r>
    </w:p>
    <w:p w:rsidR="005F6E35" w:rsidRPr="00447F90" w:rsidRDefault="005F6E35" w:rsidP="00EE322B">
      <w:pPr>
        <w:numPr>
          <w:ilvl w:val="0"/>
          <w:numId w:val="7"/>
        </w:numPr>
        <w:spacing w:after="120"/>
        <w:ind w:left="284" w:hanging="284"/>
        <w:jc w:val="both"/>
        <w:rPr>
          <w:rFonts w:ascii="Arial" w:hAnsi="Arial" w:cs="Arial"/>
        </w:rPr>
      </w:pPr>
      <w:r w:rsidRPr="00447F90">
        <w:rPr>
          <w:rFonts w:ascii="Arial" w:hAnsi="Arial" w:cs="Arial"/>
        </w:rPr>
        <w:t>Zadaniem szkoły jest ukierunkowanie procesu wychowawczego na wartości, które wyznaczają cele wychowania i kryteria jego oceny. Wychowanie ukierunkowane na wartości zakłada przede wszystkim podmiotowe traktowanie ucznia, a wartości skłaniają człowieka do podejmowania odpowiednich wyborów czy decyzji.</w:t>
      </w:r>
    </w:p>
    <w:p w:rsidR="00610854" w:rsidRPr="00447F90" w:rsidRDefault="00610854" w:rsidP="000C2F92">
      <w:pPr>
        <w:numPr>
          <w:ilvl w:val="0"/>
          <w:numId w:val="9"/>
        </w:numPr>
        <w:spacing w:after="120"/>
        <w:ind w:firstLine="0"/>
        <w:rPr>
          <w:rFonts w:ascii="Arial" w:eastAsia="Times New Roman" w:hAnsi="Arial" w:cs="Arial"/>
          <w:bCs/>
        </w:rPr>
      </w:pPr>
    </w:p>
    <w:p w:rsidR="005F6E35" w:rsidRPr="00447F90" w:rsidRDefault="005F6E35" w:rsidP="00610854">
      <w:pPr>
        <w:spacing w:after="120"/>
        <w:jc w:val="both"/>
        <w:rPr>
          <w:rFonts w:ascii="Arial" w:eastAsia="Times New Roman" w:hAnsi="Arial" w:cs="Arial"/>
          <w:bCs/>
        </w:rPr>
      </w:pPr>
      <w:r w:rsidRPr="00447F90">
        <w:rPr>
          <w:rFonts w:ascii="Arial" w:eastAsia="Times New Roman" w:hAnsi="Arial" w:cs="Arial"/>
          <w:bCs/>
        </w:rPr>
        <w:t xml:space="preserve">Szkoła systematycznie diagnozuje osiągnięcia uczniów, stopień zadowolenia uczniów </w:t>
      </w:r>
      <w:r w:rsidR="00030187">
        <w:rPr>
          <w:rFonts w:ascii="Arial" w:eastAsia="Times New Roman" w:hAnsi="Arial" w:cs="Arial"/>
          <w:bCs/>
        </w:rPr>
        <w:t xml:space="preserve">                              </w:t>
      </w:r>
      <w:r w:rsidRPr="00447F90">
        <w:rPr>
          <w:rFonts w:ascii="Arial" w:eastAsia="Times New Roman" w:hAnsi="Arial" w:cs="Arial"/>
          <w:bCs/>
        </w:rPr>
        <w:t>i rodziców, realizację zadań wykonywanych przez pracowników szkoły i wyciąga wnioski z realizacji celów i</w:t>
      </w:r>
      <w:r w:rsidR="00610854" w:rsidRPr="00447F90">
        <w:rPr>
          <w:rFonts w:ascii="Arial" w:eastAsia="Times New Roman" w:hAnsi="Arial" w:cs="Arial"/>
          <w:bCs/>
        </w:rPr>
        <w:t> </w:t>
      </w:r>
      <w:r w:rsidRPr="00447F90">
        <w:rPr>
          <w:rFonts w:ascii="Arial" w:eastAsia="Times New Roman" w:hAnsi="Arial" w:cs="Arial"/>
          <w:bCs/>
        </w:rPr>
        <w:t xml:space="preserve">zadań szkoły.  </w:t>
      </w:r>
    </w:p>
    <w:p w:rsidR="00610854" w:rsidRPr="00447F90" w:rsidRDefault="00610854" w:rsidP="000C2F92">
      <w:pPr>
        <w:numPr>
          <w:ilvl w:val="0"/>
          <w:numId w:val="9"/>
        </w:numPr>
        <w:spacing w:after="120"/>
        <w:ind w:firstLine="0"/>
        <w:rPr>
          <w:rFonts w:ascii="Arial" w:eastAsia="Times New Roman" w:hAnsi="Arial" w:cs="Arial"/>
          <w:bCs/>
        </w:rPr>
      </w:pPr>
    </w:p>
    <w:p w:rsidR="005F6E35" w:rsidRPr="00447F90" w:rsidRDefault="005F6E35" w:rsidP="00610854">
      <w:pPr>
        <w:spacing w:after="120"/>
        <w:jc w:val="both"/>
        <w:rPr>
          <w:rFonts w:ascii="Arial" w:eastAsia="Times New Roman" w:hAnsi="Arial" w:cs="Arial"/>
          <w:bCs/>
        </w:rPr>
      </w:pPr>
      <w:r w:rsidRPr="00447F90">
        <w:rPr>
          <w:rFonts w:ascii="Arial" w:eastAsia="Times New Roman" w:hAnsi="Arial" w:cs="Arial"/>
          <w:bCs/>
        </w:rPr>
        <w:t>Cele i zadania szkoły realizują nauczyciele wraz z uczniami na zajęciach</w:t>
      </w:r>
      <w:r w:rsidR="00610854" w:rsidRPr="00447F90">
        <w:rPr>
          <w:rFonts w:ascii="Arial" w:eastAsia="Times New Roman" w:hAnsi="Arial" w:cs="Arial"/>
          <w:bCs/>
        </w:rPr>
        <w:t xml:space="preserve"> </w:t>
      </w:r>
      <w:r w:rsidRPr="00447F90">
        <w:rPr>
          <w:rFonts w:ascii="Arial" w:eastAsia="Times New Roman" w:hAnsi="Arial" w:cs="Arial"/>
          <w:bCs/>
        </w:rPr>
        <w:t>klasowo-lekcyjnych, sportowych, zajęciach pozalekcyjnych i w działalności pozaszkolnej.</w:t>
      </w:r>
    </w:p>
    <w:p w:rsidR="00610854" w:rsidRPr="00447F90" w:rsidRDefault="00610854" w:rsidP="000C2F92">
      <w:pPr>
        <w:numPr>
          <w:ilvl w:val="0"/>
          <w:numId w:val="9"/>
        </w:numPr>
        <w:spacing w:after="120"/>
        <w:ind w:firstLine="0"/>
        <w:rPr>
          <w:rFonts w:ascii="Arial" w:eastAsia="Times New Roman" w:hAnsi="Arial" w:cs="Arial"/>
          <w:bCs/>
        </w:rPr>
      </w:pPr>
    </w:p>
    <w:p w:rsidR="005F6E35" w:rsidRPr="00447F90" w:rsidRDefault="005F6E35"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Działalność edukacyjna szkoły jest określona przez:</w:t>
      </w:r>
    </w:p>
    <w:p w:rsidR="005F6E35" w:rsidRPr="00447F90" w:rsidRDefault="005F6E35" w:rsidP="00245E04">
      <w:pPr>
        <w:numPr>
          <w:ilvl w:val="0"/>
          <w:numId w:val="1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szkolny zestaw programów nauczania;</w:t>
      </w:r>
    </w:p>
    <w:p w:rsidR="005F6E35" w:rsidRPr="00447F90" w:rsidRDefault="005F6E35" w:rsidP="00245E04">
      <w:pPr>
        <w:numPr>
          <w:ilvl w:val="0"/>
          <w:numId w:val="1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program wychowawczo-profilaktyczny szkoły, obejmujący wszystkie treści i działania                        o charakterze wychowawczym dostosowany do wieku uczniów i potrzeb;</w:t>
      </w:r>
    </w:p>
    <w:p w:rsidR="005F6E35" w:rsidRPr="00447F90" w:rsidRDefault="005F6E35"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Szkolny zestaw programów nauczania oraz program wychowawczo-profilaktyczny szkoły tworzą spójną całość i uwzględniają wszystkie wymagania opisane w podstawie programowej. Ich</w:t>
      </w:r>
      <w:r w:rsidR="00072E71" w:rsidRPr="00447F90">
        <w:rPr>
          <w:rFonts w:ascii="Arial" w:eastAsia="Times New Roman" w:hAnsi="Arial" w:cs="Arial"/>
          <w:bCs/>
        </w:rPr>
        <w:t> </w:t>
      </w:r>
      <w:r w:rsidRPr="00447F90">
        <w:rPr>
          <w:rFonts w:ascii="Arial" w:eastAsia="Times New Roman" w:hAnsi="Arial" w:cs="Arial"/>
          <w:bCs/>
        </w:rPr>
        <w:t>przygotowanie i realizacja są zadaniem zarówno całej szkoły, jak i każdego nauczyciela.</w:t>
      </w:r>
    </w:p>
    <w:p w:rsidR="005F6E35" w:rsidRPr="00447F90" w:rsidRDefault="005F6E35" w:rsidP="00DD00FB">
      <w:pPr>
        <w:keepNext/>
        <w:keepLines/>
        <w:spacing w:after="120"/>
        <w:outlineLvl w:val="1"/>
        <w:rPr>
          <w:rFonts w:ascii="Arial" w:eastAsia="Times New Roman" w:hAnsi="Arial" w:cs="Arial"/>
          <w:b/>
          <w:sz w:val="16"/>
          <w:szCs w:val="16"/>
        </w:rPr>
      </w:pPr>
    </w:p>
    <w:p w:rsidR="00ED3037" w:rsidRPr="00447F90" w:rsidRDefault="00ED3037" w:rsidP="00DD00FB">
      <w:pPr>
        <w:keepNext/>
        <w:keepLines/>
        <w:spacing w:after="120"/>
        <w:outlineLvl w:val="1"/>
        <w:rPr>
          <w:rFonts w:ascii="Arial" w:eastAsia="Times New Roman" w:hAnsi="Arial" w:cs="Arial"/>
          <w:b/>
        </w:rPr>
      </w:pPr>
      <w:bookmarkStart w:id="5" w:name="_Toc361441229"/>
      <w:bookmarkStart w:id="6" w:name="_Toc492414583"/>
      <w:r w:rsidRPr="00447F90">
        <w:rPr>
          <w:rFonts w:ascii="Arial" w:eastAsia="Times New Roman" w:hAnsi="Arial" w:cs="Arial"/>
          <w:b/>
        </w:rPr>
        <w:t>DZIAŁ II</w:t>
      </w:r>
      <w:bookmarkEnd w:id="5"/>
      <w:r w:rsidRPr="00447F90">
        <w:rPr>
          <w:rFonts w:ascii="Arial" w:eastAsia="Times New Roman" w:hAnsi="Arial" w:cs="Arial"/>
          <w:b/>
        </w:rPr>
        <w:br/>
        <w:t>Sposoby realizacji zadań szkoły</w:t>
      </w:r>
      <w:bookmarkEnd w:id="6"/>
    </w:p>
    <w:p w:rsidR="00ED3037" w:rsidRPr="00447F90" w:rsidRDefault="00ED3037" w:rsidP="00ED42CE">
      <w:pPr>
        <w:keepNext/>
        <w:keepLines/>
        <w:spacing w:after="120"/>
        <w:contextualSpacing/>
        <w:outlineLvl w:val="2"/>
        <w:rPr>
          <w:rFonts w:ascii="Arial" w:eastAsia="Times New Roman" w:hAnsi="Arial" w:cs="Arial"/>
          <w:b/>
          <w:bCs/>
        </w:rPr>
      </w:pPr>
      <w:bookmarkStart w:id="7" w:name="_Toc492414584"/>
      <w:r w:rsidRPr="00447F90">
        <w:rPr>
          <w:rFonts w:ascii="Arial" w:eastAsia="Times New Roman" w:hAnsi="Arial" w:cs="Arial"/>
          <w:b/>
          <w:bCs/>
        </w:rPr>
        <w:t>Rozdział 1</w:t>
      </w:r>
      <w:r w:rsidRPr="00447F90">
        <w:rPr>
          <w:rFonts w:ascii="Arial" w:eastAsia="Times New Roman" w:hAnsi="Arial" w:cs="Arial"/>
          <w:b/>
          <w:bCs/>
        </w:rPr>
        <w:br/>
        <w:t>Informacje wstępne</w:t>
      </w:r>
      <w:bookmarkEnd w:id="7"/>
      <w:r w:rsidRPr="00447F90">
        <w:rPr>
          <w:rFonts w:ascii="Arial" w:eastAsia="Times New Roman" w:hAnsi="Arial" w:cs="Arial"/>
          <w:b/>
          <w:bCs/>
        </w:rPr>
        <w:t xml:space="preserve"> </w:t>
      </w:r>
    </w:p>
    <w:p w:rsidR="00ED42CE" w:rsidRPr="00447F90" w:rsidRDefault="00ED42CE" w:rsidP="00EE322B">
      <w:pPr>
        <w:numPr>
          <w:ilvl w:val="0"/>
          <w:numId w:val="9"/>
        </w:numPr>
        <w:spacing w:after="120"/>
        <w:ind w:firstLine="0"/>
        <w:rPr>
          <w:rFonts w:ascii="Arial" w:eastAsia="Times New Roman" w:hAnsi="Arial" w:cs="Arial"/>
          <w:bCs/>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Praca wychowawczo-dydaktyczna w szkole prowadzona jest w oparciu obowiązującą podstawę programową kształcenia ogólnego dla poszczególnych etapów edukacyjnych zgodnie z przyjętymi programami nauczania dla każdej edukacji przedmiotowej.</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realizacji zadań szkoła respektuje zobowiązania wynikające w szczególności z: Powszechnej Deklaracji Praw Człowieka ONZ, Deklaracji Praw Dziecka ONZ, Konwencji o Prawach Dziecka</w:t>
      </w:r>
    </w:p>
    <w:p w:rsidR="007B0C41" w:rsidRPr="00447F90" w:rsidRDefault="00ED3037" w:rsidP="000932FD">
      <w:pPr>
        <w:keepNext/>
        <w:keepLines/>
        <w:spacing w:after="120"/>
        <w:contextualSpacing/>
        <w:outlineLvl w:val="2"/>
        <w:rPr>
          <w:rFonts w:ascii="Arial" w:eastAsia="Times New Roman" w:hAnsi="Arial" w:cs="Arial"/>
          <w:b/>
          <w:bCs/>
        </w:rPr>
      </w:pPr>
      <w:bookmarkStart w:id="8" w:name="_Toc492414585"/>
      <w:r w:rsidRPr="00447F90">
        <w:rPr>
          <w:rFonts w:ascii="Arial" w:eastAsia="Times New Roman" w:hAnsi="Arial" w:cs="Arial"/>
          <w:b/>
          <w:bCs/>
        </w:rPr>
        <w:t>Rozdział 2</w:t>
      </w:r>
      <w:r w:rsidRPr="00447F90">
        <w:rPr>
          <w:rFonts w:ascii="Arial" w:eastAsia="Times New Roman" w:hAnsi="Arial" w:cs="Arial"/>
          <w:bCs/>
        </w:rPr>
        <w:br/>
      </w:r>
      <w:r w:rsidRPr="00447F90">
        <w:rPr>
          <w:rFonts w:ascii="Arial" w:eastAsia="Times New Roman" w:hAnsi="Arial" w:cs="Arial"/>
          <w:b/>
          <w:bCs/>
        </w:rPr>
        <w:t>Programy nauczania, wymagania i zasady dopuszczania do użytku w szkole</w:t>
      </w:r>
      <w:bookmarkEnd w:id="8"/>
    </w:p>
    <w:p w:rsidR="007B0C41" w:rsidRPr="00447F90" w:rsidRDefault="007B0C41" w:rsidP="00EE322B">
      <w:pPr>
        <w:numPr>
          <w:ilvl w:val="0"/>
          <w:numId w:val="9"/>
        </w:numPr>
        <w:spacing w:after="120"/>
        <w:ind w:firstLine="0"/>
        <w:rPr>
          <w:rFonts w:ascii="Arial" w:eastAsia="Times New Roman" w:hAnsi="Arial" w:cs="Arial"/>
          <w:bCs/>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obejmuje treści nauczania ustalone dla danych zajęć edukacyjnych w podstawie programowej ułożone chronologicznie,  ze wskazaniem celów kształcenia i wychowania zawartymi w</w:t>
      </w:r>
      <w:r w:rsidR="00B1491D" w:rsidRPr="00447F90">
        <w:rPr>
          <w:rFonts w:ascii="Arial" w:eastAsia="Times New Roman" w:hAnsi="Arial" w:cs="Arial"/>
          <w:bCs/>
        </w:rPr>
        <w:t> </w:t>
      </w:r>
      <w:r w:rsidRPr="00447F90">
        <w:rPr>
          <w:rFonts w:ascii="Arial" w:eastAsia="Times New Roman" w:hAnsi="Arial" w:cs="Arial"/>
          <w:bCs/>
        </w:rPr>
        <w:t>podstawie programowej kształcenia ogólnego.</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może zawierać treści wykraczające poza zakres treści kształcenia ustalone w</w:t>
      </w:r>
      <w:r w:rsidR="007B0C41" w:rsidRPr="00447F90">
        <w:rPr>
          <w:rFonts w:ascii="Arial" w:eastAsia="Times New Roman" w:hAnsi="Arial" w:cs="Arial"/>
          <w:bCs/>
        </w:rPr>
        <w:t> </w:t>
      </w:r>
      <w:r w:rsidRPr="00447F90">
        <w:rPr>
          <w:rFonts w:ascii="Arial" w:eastAsia="Times New Roman" w:hAnsi="Arial" w:cs="Arial"/>
          <w:bCs/>
        </w:rPr>
        <w:t>podstawie programowej, pod warunkiem, że treści wykraczające poza podstawę programową:</w:t>
      </w:r>
    </w:p>
    <w:p w:rsidR="00ED3037" w:rsidRPr="00447F90" w:rsidRDefault="00ED3037" w:rsidP="00245E04">
      <w:pPr>
        <w:numPr>
          <w:ilvl w:val="0"/>
          <w:numId w:val="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uwzględniają aktualny stan wiedzy naukowej, w tym, metodycznej;</w:t>
      </w:r>
    </w:p>
    <w:p w:rsidR="00ED3037" w:rsidRPr="00447F90" w:rsidRDefault="00ED3037" w:rsidP="00245E04">
      <w:pPr>
        <w:numPr>
          <w:ilvl w:val="0"/>
          <w:numId w:val="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są przystosowane do danego poziomu kształcenia pod względem stopnia trudności, formy przekazu, właściwego doboru pojęć, nazw, terminów i sposobu ich wyjaśniania;</w:t>
      </w:r>
    </w:p>
    <w:p w:rsidR="00ED3037" w:rsidRPr="00447F90" w:rsidRDefault="00ED3037" w:rsidP="00245E04">
      <w:pPr>
        <w:numPr>
          <w:ilvl w:val="0"/>
          <w:numId w:val="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wraz z treściami zawartymi w podstawie programowej stanowią logiczną całość.</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zaproponowany przez nauczyciela lub zespół nauczycieli musi być dostosowany do potrzeb i możliwości uczniów, dla których jest przeznaczony i powinien uwzględniać warunki dydaktyczne i lokalowe szkoły, zainteresowania uczniów, lokalizację szkoły, warunki środowiskowe i</w:t>
      </w:r>
      <w:r w:rsidR="00B1491D" w:rsidRPr="00447F90">
        <w:rPr>
          <w:rFonts w:ascii="Arial" w:eastAsia="Times New Roman" w:hAnsi="Arial" w:cs="Arial"/>
          <w:bCs/>
        </w:rPr>
        <w:t> </w:t>
      </w:r>
      <w:r w:rsidRPr="00447F90">
        <w:rPr>
          <w:rFonts w:ascii="Arial" w:eastAsia="Times New Roman" w:hAnsi="Arial" w:cs="Arial"/>
          <w:bCs/>
        </w:rPr>
        <w:t>społeczne uczniów.</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opracowuje się na cały etap edukacyjny.</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Nauczyciel może zaproponować program nauczania ogólnego opracowany samodzielnie lub we współpracy z innymi nauczycielami. Nauczyciel może również zaproponować program opracowany przez innego autora (autorów) lub program opracowany przez innego autora (autorów) wraz z dokonanymi przez siebie modyfikacjami. Wprowadzone modyfikacje do programu nauczyciel wyróżnia innym kolorem czcionki oraz dołącza pisemne uzasadnienie wprowadzenia zmian.</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dla zajęć edukacyjnych z zakresu kształcenia ogólnego, zwany dalej "programem nauczania ogólnego" dopuszcza do użytku dyrektor szkoły po zasięgnięciu opinii rady pedagogicznej.</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zawiera:</w:t>
      </w:r>
    </w:p>
    <w:p w:rsidR="00ED3037" w:rsidRPr="00447F90" w:rsidRDefault="00ED3037"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szczegółowe cele kształcenia i wychowania;</w:t>
      </w:r>
    </w:p>
    <w:p w:rsidR="00ED3037" w:rsidRPr="00447F90" w:rsidRDefault="00ED3037"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treści zgodne z treściami nauczania zawartymi w pod</w:t>
      </w:r>
      <w:r w:rsidR="007A6D3F" w:rsidRPr="00447F90">
        <w:rPr>
          <w:rFonts w:ascii="Arial" w:eastAsia="Times New Roman" w:hAnsi="Arial" w:cs="Arial"/>
          <w:lang w:eastAsia="pl-PL"/>
        </w:rPr>
        <w:t xml:space="preserve">stawie programowej kształcenia </w:t>
      </w:r>
      <w:r w:rsidRPr="00447F90">
        <w:rPr>
          <w:rFonts w:ascii="Arial" w:eastAsia="Times New Roman" w:hAnsi="Arial" w:cs="Arial"/>
          <w:lang w:eastAsia="pl-PL"/>
        </w:rPr>
        <w:t>ogólnego;</w:t>
      </w:r>
    </w:p>
    <w:p w:rsidR="00ED3037" w:rsidRPr="00447F90" w:rsidRDefault="007A6D3F"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sposoby osiągania </w:t>
      </w:r>
      <w:r w:rsidR="00ED3037" w:rsidRPr="00447F90">
        <w:rPr>
          <w:rFonts w:ascii="Arial" w:eastAsia="Times New Roman" w:hAnsi="Arial" w:cs="Arial"/>
          <w:lang w:eastAsia="pl-PL"/>
        </w:rPr>
        <w:t>ce</w:t>
      </w:r>
      <w:r w:rsidRPr="00447F90">
        <w:rPr>
          <w:rFonts w:ascii="Arial" w:eastAsia="Times New Roman" w:hAnsi="Arial" w:cs="Arial"/>
          <w:lang w:eastAsia="pl-PL"/>
        </w:rPr>
        <w:t xml:space="preserve">lów kształcenia i wychowania, z </w:t>
      </w:r>
      <w:r w:rsidR="00ED3037" w:rsidRPr="00447F90">
        <w:rPr>
          <w:rFonts w:ascii="Arial" w:eastAsia="Times New Roman" w:hAnsi="Arial" w:cs="Arial"/>
          <w:lang w:eastAsia="pl-PL"/>
        </w:rPr>
        <w:t>uwzględnieniem możliwości    indywidualizacji pracy w zależności od potrzeb i możliwości uczniów oraz warunków,  w</w:t>
      </w:r>
      <w:r w:rsidRPr="00447F90">
        <w:rPr>
          <w:rFonts w:ascii="Arial" w:eastAsia="Times New Roman" w:hAnsi="Arial" w:cs="Arial"/>
          <w:lang w:eastAsia="pl-PL"/>
        </w:rPr>
        <w:t> </w:t>
      </w:r>
      <w:r w:rsidR="00ED3037" w:rsidRPr="00447F90">
        <w:rPr>
          <w:rFonts w:ascii="Arial" w:eastAsia="Times New Roman" w:hAnsi="Arial" w:cs="Arial"/>
          <w:lang w:eastAsia="pl-PL"/>
        </w:rPr>
        <w:t>jakich program będzie realizowany;</w:t>
      </w:r>
    </w:p>
    <w:p w:rsidR="00ED3037" w:rsidRPr="00447F90" w:rsidRDefault="00ED3037"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opis założonych osiągnięć ucznia;</w:t>
      </w:r>
    </w:p>
    <w:p w:rsidR="00ED3037" w:rsidRPr="00447F90" w:rsidRDefault="00ED3037"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propozycje kryteriów oceny i metod sprawdzania osiągnięć ucznia.</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lub upoważniona przez niego osoba, wykonująca zadania z zakresu nadzoru pedagogicznego dokonuje analizy formalnej programu nauczania zaproponowanego przez nauczyciela/nauczycieli programu. W przypadku wątpliwości, czy przedstawiony program spełnia wszystkie warunki opisane § 9 w ust. 7, dyrektor szkoły może zasięgnąć opinii o programie innego nauczyciela mianowanego lub dyplomowanego, posiadającego wykształcenie wyższe i kwalifikacje wymagane do prowadzenia zajęć edukacyjnych dla których program jest przeznaczony,  doradcy metodycznego lub zespołu przedmiotowego funkcjonującego w szkole.</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Opinia, o której mowa w § 9 ust. 8 zawiera w szczególności ocenę zgodności programu z podstawą programową kształcenia ogólnego i dostosowania programu do potrzeb edukacyjnych uczniów.</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Opinia o programie powinna być wydana w ciągu 14 dni, nie później niż do 31 lipca.</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do użytku wewnętrznego w szkole dopuszcza dyrektor szkoły w terminie do 31 sierpnia każdego roku szkolnego.</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Dopuszczone programy nauczania stanowią szkolny zestaw programów nauczania.</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ogłasza szkolny zestaw programów nauczania do dnia 1 września każdego roku.</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Dopuszczone programy nauczania podlegają ewaluacji po każdym roku pracy.</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jest odpowiedzialny za uwzględnienie w zestawie programów całości podstawy programowej.</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Nauczyciel może zdecydować o realizacji programu nauczania z zastosowaniem:</w:t>
      </w:r>
    </w:p>
    <w:p w:rsidR="00ED3037" w:rsidRPr="00447F90" w:rsidRDefault="00ED3037" w:rsidP="00245E04">
      <w:pPr>
        <w:numPr>
          <w:ilvl w:val="0"/>
          <w:numId w:val="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podręcznika, materiału edukacyjnego lub;</w:t>
      </w:r>
    </w:p>
    <w:p w:rsidR="00ED3037" w:rsidRPr="00447F90" w:rsidRDefault="00ED3037" w:rsidP="00245E04">
      <w:pPr>
        <w:numPr>
          <w:ilvl w:val="0"/>
          <w:numId w:val="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materiału ćwiczeniowego lub;</w:t>
      </w:r>
    </w:p>
    <w:p w:rsidR="00ED3037" w:rsidRPr="00447F90" w:rsidRDefault="00ED3037" w:rsidP="00245E04">
      <w:pPr>
        <w:numPr>
          <w:ilvl w:val="0"/>
          <w:numId w:val="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bez zastosowania podręcznika lub materiałów, o których mowa w pkt 1.</w:t>
      </w:r>
    </w:p>
    <w:p w:rsidR="00B1491D" w:rsidRPr="00447F90" w:rsidRDefault="00B1491D" w:rsidP="00DD00FB">
      <w:pPr>
        <w:keepNext/>
        <w:keepLines/>
        <w:spacing w:after="120"/>
        <w:contextualSpacing/>
        <w:outlineLvl w:val="2"/>
        <w:rPr>
          <w:rFonts w:ascii="Arial" w:eastAsia="Times New Roman" w:hAnsi="Arial" w:cs="Arial"/>
          <w:b/>
          <w:bCs/>
        </w:rPr>
      </w:pPr>
      <w:bookmarkStart w:id="9" w:name="_Toc361441232"/>
      <w:bookmarkStart w:id="10" w:name="_Toc492414586"/>
    </w:p>
    <w:p w:rsidR="00ED3037" w:rsidRPr="00447F90" w:rsidRDefault="00ED3037"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w:t>
      </w:r>
      <w:bookmarkEnd w:id="9"/>
      <w:r w:rsidRPr="00447F90">
        <w:rPr>
          <w:rFonts w:ascii="Arial" w:eastAsia="Times New Roman" w:hAnsi="Arial" w:cs="Arial"/>
          <w:b/>
          <w:bCs/>
        </w:rPr>
        <w:t>3</w:t>
      </w:r>
      <w:r w:rsidRPr="00447F90">
        <w:rPr>
          <w:rFonts w:ascii="Arial" w:eastAsia="Times New Roman" w:hAnsi="Arial" w:cs="Arial"/>
          <w:b/>
          <w:bCs/>
        </w:rPr>
        <w:br/>
        <w:t>Podręczniki i materiały edukacyjne, zasady dopuszczania do użytku w szkole.</w:t>
      </w:r>
      <w:bookmarkEnd w:id="10"/>
    </w:p>
    <w:p w:rsidR="007A6D3F" w:rsidRPr="00447F90" w:rsidRDefault="007A6D3F" w:rsidP="00EE322B">
      <w:pPr>
        <w:numPr>
          <w:ilvl w:val="0"/>
          <w:numId w:val="9"/>
        </w:numPr>
        <w:spacing w:after="120"/>
        <w:ind w:firstLine="0"/>
        <w:rPr>
          <w:rFonts w:ascii="Arial" w:eastAsia="Times New Roman" w:hAnsi="Arial" w:cs="Arial"/>
          <w:bCs/>
        </w:rPr>
      </w:pP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Zasady dopuszczenia podręczników, materiałów edukacyjnych lub ćwiczeniowych do użytku w szkole określa Procedura wyboru podręcznika, materiału edukacyjnego lub ćwiczeniowego przez nauczycieli/zespół nauczycieli oraz tworzenia szkolnego zestawu podręczników</w:t>
      </w:r>
      <w:r w:rsidR="00ED3037" w:rsidRPr="00447F90">
        <w:rPr>
          <w:rFonts w:ascii="Arial" w:eastAsia="Times New Roman" w:hAnsi="Arial" w:cs="Arial"/>
          <w:bCs/>
        </w:rPr>
        <w:t>.</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r w:rsidR="00ED3037" w:rsidRPr="00447F90">
        <w:rPr>
          <w:rFonts w:ascii="Arial" w:eastAsia="Times New Roman" w:hAnsi="Arial" w:cs="Arial"/>
          <w:bCs/>
        </w:rPr>
        <w:t xml:space="preserve"> </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p>
    <w:p w:rsidR="00ED3037" w:rsidRPr="00447F90" w:rsidRDefault="00246272" w:rsidP="00EE322B">
      <w:pPr>
        <w:numPr>
          <w:ilvl w:val="6"/>
          <w:numId w:val="9"/>
        </w:numPr>
        <w:spacing w:after="120"/>
        <w:ind w:left="284" w:hanging="284"/>
        <w:jc w:val="both"/>
        <w:rPr>
          <w:rFonts w:ascii="Arial" w:eastAsia="Times New Roman" w:hAnsi="Arial" w:cs="Arial"/>
          <w:bCs/>
          <w:lang w:eastAsia="pl-PL"/>
        </w:rPr>
      </w:pPr>
      <w:r w:rsidRPr="00447F90">
        <w:rPr>
          <w:rFonts w:ascii="Arial" w:eastAsia="Times New Roman" w:hAnsi="Arial" w:cs="Arial"/>
          <w:bCs/>
        </w:rPr>
        <w:t>Skreślony.</w:t>
      </w:r>
    </w:p>
    <w:p w:rsidR="00A81D79"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r w:rsidR="00A81D79" w:rsidRPr="00447F90">
        <w:rPr>
          <w:rFonts w:ascii="Arial" w:eastAsia="Times New Roman" w:hAnsi="Arial" w:cs="Arial"/>
          <w:bCs/>
        </w:rPr>
        <w:t xml:space="preserve"> </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r w:rsidR="00ED3037" w:rsidRPr="00447F90">
        <w:rPr>
          <w:rFonts w:ascii="Arial" w:eastAsia="Times New Roman" w:hAnsi="Arial" w:cs="Arial"/>
          <w:bCs/>
        </w:rPr>
        <w:t xml:space="preserve"> </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r w:rsidR="00ED3037" w:rsidRPr="00447F90">
        <w:rPr>
          <w:rFonts w:ascii="Arial" w:eastAsia="Times New Roman" w:hAnsi="Arial" w:cs="Arial"/>
          <w:bCs/>
        </w:rPr>
        <w:t xml:space="preserve"> </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p>
    <w:p w:rsidR="000932FD" w:rsidRPr="00447F90" w:rsidRDefault="000932FD" w:rsidP="000932FD">
      <w:pPr>
        <w:spacing w:after="120"/>
        <w:jc w:val="both"/>
        <w:rPr>
          <w:rFonts w:ascii="Arial" w:eastAsia="Times New Roman" w:hAnsi="Arial" w:cs="Arial"/>
          <w:bCs/>
        </w:rPr>
      </w:pPr>
    </w:p>
    <w:p w:rsidR="00ED3037" w:rsidRPr="00447F90" w:rsidRDefault="00ED3037" w:rsidP="00DD00FB">
      <w:pPr>
        <w:keepNext/>
        <w:keepLines/>
        <w:spacing w:after="120"/>
        <w:contextualSpacing/>
        <w:outlineLvl w:val="2"/>
        <w:rPr>
          <w:rFonts w:ascii="Arial" w:eastAsia="Times New Roman" w:hAnsi="Arial" w:cs="Arial"/>
          <w:b/>
          <w:bCs/>
        </w:rPr>
      </w:pPr>
      <w:bookmarkStart w:id="11" w:name="_Toc361441234"/>
      <w:bookmarkStart w:id="12" w:name="_Toc492414587"/>
      <w:r w:rsidRPr="00447F90">
        <w:rPr>
          <w:rFonts w:ascii="Arial" w:eastAsia="Times New Roman" w:hAnsi="Arial" w:cs="Arial"/>
          <w:b/>
          <w:bCs/>
        </w:rPr>
        <w:t xml:space="preserve">Rozdział </w:t>
      </w:r>
      <w:bookmarkEnd w:id="11"/>
      <w:r w:rsidRPr="00447F90">
        <w:rPr>
          <w:rFonts w:ascii="Arial" w:eastAsia="Times New Roman" w:hAnsi="Arial" w:cs="Arial"/>
          <w:b/>
          <w:bCs/>
        </w:rPr>
        <w:t xml:space="preserve">4 </w:t>
      </w:r>
      <w:r w:rsidRPr="00447F90">
        <w:rPr>
          <w:rFonts w:ascii="Arial" w:eastAsia="Times New Roman" w:hAnsi="Arial" w:cs="Arial"/>
          <w:b/>
          <w:bCs/>
        </w:rPr>
        <w:br/>
        <w:t>Zasady korzystania z podręczników, materiałów edukacyjnych i materiałów ćwiczeniowych zakupionych z dotacji celowej</w:t>
      </w:r>
      <w:bookmarkEnd w:id="12"/>
      <w:r w:rsidRPr="00447F90">
        <w:rPr>
          <w:rFonts w:ascii="Arial" w:eastAsia="Times New Roman" w:hAnsi="Arial" w:cs="Arial"/>
          <w:b/>
          <w:bCs/>
        </w:rPr>
        <w:t xml:space="preserve">  </w:t>
      </w:r>
    </w:p>
    <w:p w:rsidR="00072E71" w:rsidRPr="00447F90" w:rsidRDefault="00072E71" w:rsidP="00EE322B">
      <w:pPr>
        <w:numPr>
          <w:ilvl w:val="0"/>
          <w:numId w:val="9"/>
        </w:numPr>
        <w:spacing w:after="120"/>
        <w:ind w:firstLine="0"/>
        <w:rPr>
          <w:rFonts w:ascii="Arial" w:eastAsia="Times New Roman" w:hAnsi="Arial" w:cs="Arial"/>
          <w:bCs/>
        </w:rPr>
      </w:pP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Podręczniki, materiały edukacyjne oraz materiały ćwiczeniowe, których zakupu dokonano </w:t>
      </w:r>
      <w:r w:rsidR="00030187">
        <w:rPr>
          <w:rFonts w:ascii="Arial" w:eastAsia="Times New Roman" w:hAnsi="Arial" w:cs="Arial"/>
          <w:bCs/>
        </w:rPr>
        <w:t xml:space="preserve">                      </w:t>
      </w:r>
      <w:r w:rsidRPr="00447F90">
        <w:rPr>
          <w:rFonts w:ascii="Arial" w:eastAsia="Times New Roman" w:hAnsi="Arial" w:cs="Arial"/>
          <w:bCs/>
        </w:rPr>
        <w:t>z dotacji celowej MEN są własnością szkoły.</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Ilekroć mowa o: </w:t>
      </w:r>
    </w:p>
    <w:p w:rsidR="00ED3037" w:rsidRPr="00447F90" w:rsidRDefault="00ED3037" w:rsidP="00245E04">
      <w:pPr>
        <w:numPr>
          <w:ilvl w:val="0"/>
          <w:numId w:val="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podręczniku – należy przez to rozumieć podręcznik dopuszczony do użytku </w:t>
      </w:r>
      <w:r w:rsidR="00072E71" w:rsidRPr="00447F90">
        <w:rPr>
          <w:rFonts w:ascii="Arial" w:eastAsia="Times New Roman" w:hAnsi="Arial" w:cs="Arial"/>
          <w:lang w:eastAsia="pl-PL"/>
        </w:rPr>
        <w:t xml:space="preserve">szkolnego, </w:t>
      </w:r>
      <w:r w:rsidRPr="00447F90">
        <w:rPr>
          <w:rFonts w:ascii="Arial" w:eastAsia="Times New Roman" w:hAnsi="Arial" w:cs="Arial"/>
          <w:lang w:eastAsia="pl-PL"/>
        </w:rPr>
        <w:t>a</w:t>
      </w:r>
      <w:r w:rsidR="00072E71" w:rsidRPr="00447F90">
        <w:rPr>
          <w:rFonts w:ascii="Arial" w:eastAsia="Times New Roman" w:hAnsi="Arial" w:cs="Arial"/>
          <w:lang w:eastAsia="pl-PL"/>
        </w:rPr>
        <w:t> </w:t>
      </w:r>
      <w:r w:rsidRPr="00447F90">
        <w:rPr>
          <w:rFonts w:ascii="Arial" w:eastAsia="Times New Roman" w:hAnsi="Arial" w:cs="Arial"/>
          <w:lang w:eastAsia="pl-PL"/>
        </w:rPr>
        <w:t>zakupiony z dotacji celowej;</w:t>
      </w:r>
    </w:p>
    <w:p w:rsidR="00ED3037" w:rsidRPr="00447F90" w:rsidRDefault="00ED3037" w:rsidP="00245E04">
      <w:pPr>
        <w:numPr>
          <w:ilvl w:val="0"/>
          <w:numId w:val="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materiale edukacyjnym – należy przez to</w:t>
      </w:r>
      <w:r w:rsidR="00072E71" w:rsidRPr="00447F90">
        <w:rPr>
          <w:rFonts w:ascii="Arial" w:eastAsia="Times New Roman" w:hAnsi="Arial" w:cs="Arial"/>
          <w:lang w:eastAsia="pl-PL"/>
        </w:rPr>
        <w:t xml:space="preserve"> rozumieć materiał zastępujący </w:t>
      </w:r>
      <w:r w:rsidRPr="00447F90">
        <w:rPr>
          <w:rFonts w:ascii="Arial" w:eastAsia="Times New Roman" w:hAnsi="Arial" w:cs="Arial"/>
          <w:lang w:eastAsia="pl-PL"/>
        </w:rPr>
        <w:t>lub uzupełniający podręcznik, umożliwiający realizację programu nauczania, mający postać papierową lub elektroniczną;</w:t>
      </w:r>
    </w:p>
    <w:p w:rsidR="00ED3037" w:rsidRPr="00447F90" w:rsidRDefault="00ED3037" w:rsidP="00245E04">
      <w:pPr>
        <w:numPr>
          <w:ilvl w:val="0"/>
          <w:numId w:val="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materiale ćwiczeniowym – należy przez to rozumieć materiał przeznaczony dla uczniów służący utrwalaniu przez nich wiadomości i umiejętności.</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Zakupione podręczniki, materiały edukacyjne oraz materiały ćwiczeniowe wypożyczane są uczniom nieodpłatnie na czas ich użytkowania w danym roku szkolnym.</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Podręczniki, materiały edukacyjne i materiały ćwiczeniowe są ewidencjonowane </w:t>
      </w:r>
      <w:r w:rsidR="001507C0">
        <w:rPr>
          <w:rFonts w:ascii="Arial" w:eastAsia="Times New Roman" w:hAnsi="Arial" w:cs="Arial"/>
          <w:bCs/>
        </w:rPr>
        <w:t xml:space="preserve">                                </w:t>
      </w:r>
      <w:r w:rsidRPr="00447F90">
        <w:rPr>
          <w:rFonts w:ascii="Arial" w:eastAsia="Times New Roman" w:hAnsi="Arial" w:cs="Arial"/>
          <w:bCs/>
        </w:rPr>
        <w:t>w zasobach bibliotecznych,</w:t>
      </w:r>
      <w:r w:rsidR="00072E71" w:rsidRPr="00447F90">
        <w:rPr>
          <w:rFonts w:ascii="Arial" w:eastAsia="Times New Roman" w:hAnsi="Arial" w:cs="Arial"/>
          <w:bCs/>
        </w:rPr>
        <w:t xml:space="preserve"> zgodnie z zasadami określonymi </w:t>
      </w:r>
      <w:r w:rsidRPr="00447F90">
        <w:rPr>
          <w:rFonts w:ascii="Arial" w:eastAsia="Times New Roman" w:hAnsi="Arial" w:cs="Arial"/>
          <w:bCs/>
        </w:rPr>
        <w:t>w Rozporządzeniu Ministra Kultury i</w:t>
      </w:r>
      <w:r w:rsidR="00072E71" w:rsidRPr="00447F90">
        <w:rPr>
          <w:rFonts w:ascii="Arial" w:eastAsia="Times New Roman" w:hAnsi="Arial" w:cs="Arial"/>
          <w:bCs/>
        </w:rPr>
        <w:t> </w:t>
      </w:r>
      <w:r w:rsidRPr="00447F90">
        <w:rPr>
          <w:rFonts w:ascii="Arial" w:eastAsia="Times New Roman" w:hAnsi="Arial" w:cs="Arial"/>
          <w:bCs/>
        </w:rPr>
        <w:t>Dziedzictwa Narodowego z dnia 29 października 2008 r. w sprawie zasad ewidencji materiałów bibliotecznych (Dz. U. z 2008 r. nr 205 poz.1283).</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Biblioteka nieodpłatnie:</w:t>
      </w:r>
    </w:p>
    <w:p w:rsidR="00ED3037" w:rsidRPr="00447F90" w:rsidRDefault="00ED3037" w:rsidP="00245E04">
      <w:pPr>
        <w:numPr>
          <w:ilvl w:val="0"/>
          <w:numId w:val="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wypożycza uczniom podręczniki i materiały edukacyjne  mające postać papierową;</w:t>
      </w:r>
    </w:p>
    <w:p w:rsidR="00ED3037" w:rsidRPr="00447F90" w:rsidRDefault="00ED3037" w:rsidP="00245E04">
      <w:pPr>
        <w:numPr>
          <w:ilvl w:val="0"/>
          <w:numId w:val="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zapewnia uczniom dostęp do podręczników lub materiałów edukacyjnych, mających postać elektroniczną;</w:t>
      </w:r>
    </w:p>
    <w:p w:rsidR="00ED3037" w:rsidRPr="00447F90" w:rsidRDefault="00ED3037" w:rsidP="00245E04">
      <w:pPr>
        <w:numPr>
          <w:ilvl w:val="0"/>
          <w:numId w:val="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przekazuje uczniom, bez obowiązku zwrotu do biblioteki materiały ćwiczeniowe. </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Dane osobowe gromadzone w bibliotece podlegają ochronie zgodnie z ustawą o ochronie danych osobowych i są przetwarzane zgodnie z obowiązującymi przepisami.</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Poszanowanie zbiorów bibliotecznych, zasady użytkowania wypożyczonych podręczników i</w:t>
      </w:r>
      <w:r w:rsidR="00072E71" w:rsidRPr="00447F90">
        <w:rPr>
          <w:rFonts w:ascii="Arial" w:eastAsia="Times New Roman" w:hAnsi="Arial" w:cs="Arial"/>
          <w:bCs/>
        </w:rPr>
        <w:t> </w:t>
      </w:r>
      <w:r w:rsidRPr="00447F90">
        <w:rPr>
          <w:rFonts w:ascii="Arial" w:eastAsia="Times New Roman" w:hAnsi="Arial" w:cs="Arial"/>
          <w:bCs/>
        </w:rPr>
        <w:t>materiałów edukacyjnych</w:t>
      </w:r>
      <w:r w:rsidR="00836785" w:rsidRPr="00447F90">
        <w:rPr>
          <w:rFonts w:ascii="Arial" w:eastAsia="Times New Roman" w:hAnsi="Arial" w:cs="Arial"/>
          <w:bCs/>
        </w:rPr>
        <w:t xml:space="preserve"> określa Regul</w:t>
      </w:r>
      <w:r w:rsidR="00072E71" w:rsidRPr="00447F90">
        <w:rPr>
          <w:rFonts w:ascii="Arial" w:eastAsia="Times New Roman" w:hAnsi="Arial" w:cs="Arial"/>
          <w:bCs/>
        </w:rPr>
        <w:t xml:space="preserve">amin korzystania z podręczników i </w:t>
      </w:r>
      <w:r w:rsidR="00836785" w:rsidRPr="00447F90">
        <w:rPr>
          <w:rFonts w:ascii="Arial" w:eastAsia="Times New Roman" w:hAnsi="Arial" w:cs="Arial"/>
          <w:bCs/>
        </w:rPr>
        <w:t>materiałów edukacyjnych</w:t>
      </w:r>
      <w:r w:rsidR="000F253E" w:rsidRPr="00447F90">
        <w:rPr>
          <w:rFonts w:ascii="Arial" w:eastAsia="Times New Roman" w:hAnsi="Arial" w:cs="Arial"/>
          <w:bCs/>
        </w:rPr>
        <w:t>.</w:t>
      </w:r>
    </w:p>
    <w:p w:rsidR="00ED3037" w:rsidRPr="00447F90" w:rsidRDefault="000F253E"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lastRenderedPageBreak/>
        <w:t>Postępowanie z podręcznikami i materiałami edukacyjnymi w przypadkach przejścia ucznia z</w:t>
      </w:r>
      <w:r w:rsidR="00072E71" w:rsidRPr="00447F90">
        <w:rPr>
          <w:rFonts w:ascii="Arial" w:eastAsia="Times New Roman" w:hAnsi="Arial" w:cs="Arial"/>
          <w:bCs/>
        </w:rPr>
        <w:t> </w:t>
      </w:r>
      <w:r w:rsidRPr="00447F90">
        <w:rPr>
          <w:rFonts w:ascii="Arial" w:eastAsia="Times New Roman" w:hAnsi="Arial" w:cs="Arial"/>
          <w:bCs/>
        </w:rPr>
        <w:t>jednej szkoły do innej szkoły w trakcie roku szkolnego:</w:t>
      </w:r>
    </w:p>
    <w:p w:rsidR="00ED3037" w:rsidRPr="00447F90" w:rsidRDefault="000F253E" w:rsidP="00245E04">
      <w:pPr>
        <w:numPr>
          <w:ilvl w:val="0"/>
          <w:numId w:val="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w:t>
      </w:r>
      <w:r w:rsidR="00ED3037" w:rsidRPr="00447F90">
        <w:rPr>
          <w:rFonts w:ascii="Arial" w:eastAsia="Times New Roman" w:hAnsi="Arial" w:cs="Arial"/>
          <w:lang w:eastAsia="pl-PL"/>
        </w:rPr>
        <w:t>czeń odchodzący ze szkoły jest zobowiązany do zwrócenia wypożyczonych podręczników do</w:t>
      </w:r>
      <w:r w:rsidR="00B1491D" w:rsidRPr="00447F90">
        <w:rPr>
          <w:rFonts w:ascii="Arial" w:eastAsia="Times New Roman" w:hAnsi="Arial" w:cs="Arial"/>
          <w:lang w:eastAsia="pl-PL"/>
        </w:rPr>
        <w:t> </w:t>
      </w:r>
      <w:r w:rsidR="00ED3037" w:rsidRPr="00447F90">
        <w:rPr>
          <w:rFonts w:ascii="Arial" w:eastAsia="Times New Roman" w:hAnsi="Arial" w:cs="Arial"/>
          <w:lang w:eastAsia="pl-PL"/>
        </w:rPr>
        <w:t>biblioteki.  Zwrócone podręczniki i materiały edukacyjne stają się własnością organu prowadzącego;</w:t>
      </w:r>
    </w:p>
    <w:p w:rsidR="00ED3037" w:rsidRPr="00447F90" w:rsidRDefault="00ED3037" w:rsidP="00245E04">
      <w:pPr>
        <w:numPr>
          <w:ilvl w:val="0"/>
          <w:numId w:val="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zmiany szkoły przez ucznia niepełnosprawnego, który został wyposażony w</w:t>
      </w:r>
      <w:r w:rsidR="00072E71" w:rsidRPr="00447F90">
        <w:rPr>
          <w:rFonts w:ascii="Arial" w:eastAsia="Times New Roman" w:hAnsi="Arial" w:cs="Arial"/>
          <w:lang w:eastAsia="pl-PL"/>
        </w:rPr>
        <w:t> </w:t>
      </w:r>
      <w:r w:rsidR="00CF74ED" w:rsidRPr="00447F90">
        <w:rPr>
          <w:rFonts w:ascii="Arial" w:eastAsia="Times New Roman" w:hAnsi="Arial" w:cs="Arial"/>
          <w:lang w:eastAsia="pl-PL"/>
        </w:rPr>
        <w:t xml:space="preserve">podręczniki i materiały </w:t>
      </w:r>
      <w:r w:rsidRPr="00447F90">
        <w:rPr>
          <w:rFonts w:ascii="Arial" w:eastAsia="Times New Roman" w:hAnsi="Arial" w:cs="Arial"/>
          <w:lang w:eastAsia="pl-PL"/>
        </w:rPr>
        <w:t xml:space="preserve">edukacyjne dostosowane do jego potrzeb i możliwości psychofizycznych uczeń nie zwraca ich do biblioteki szkolnej i na ich podstawie kontynuuje naukę w nowej placówce. Szkoła wraz z wydaniem arkusza ocen przekazuje szkole protokół zdawczo-odbiorczy, do której uczeń został przyjęty przekazanie materiałów bibliotecznych. Przekazane zbiory stanowią własność organu prowadzącego, do której uczeń przechodzi. </w:t>
      </w:r>
    </w:p>
    <w:p w:rsidR="00ED3037" w:rsidRPr="00447F90" w:rsidRDefault="000F253E"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Rodzice uczniów ponoszą pełną odpowiedzialność </w:t>
      </w:r>
      <w:r w:rsidR="00ED3037" w:rsidRPr="00447F90">
        <w:rPr>
          <w:rFonts w:ascii="Arial" w:eastAsia="Times New Roman" w:hAnsi="Arial" w:cs="Arial"/>
          <w:bCs/>
        </w:rPr>
        <w:t xml:space="preserve">materialną za wszelkie uszkodzenia zbiorów biblioteki stwierdzone przy ich zwrocie. </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W przypadku uszkodzenia, zniszczenia lub niezwrócenia podręcznika lub materiału edukacyjnego w</w:t>
      </w:r>
      <w:r w:rsidR="00B1491D" w:rsidRPr="00447F90">
        <w:rPr>
          <w:rFonts w:ascii="Arial" w:eastAsia="Times New Roman" w:hAnsi="Arial" w:cs="Arial"/>
          <w:bCs/>
        </w:rPr>
        <w:t> </w:t>
      </w:r>
      <w:r w:rsidRPr="00447F90">
        <w:rPr>
          <w:rFonts w:ascii="Arial" w:eastAsia="Times New Roman" w:hAnsi="Arial" w:cs="Arial"/>
          <w:bCs/>
        </w:rPr>
        <w:t xml:space="preserve">terminie wskazanym przez wychowawcę klasy, po dwukrotnym pisemnym wezwaniu do zwrotu,  szkoła może żądać od rodziców ucznia zwrotu kosztu ich zakupu, zgodnie  z cenami ogłaszanymi przez właściwego ministra ds. oświaty i wychowania. Zwrot pieniędzy następuje na konto budżetowe organu prowadzącego  i stanowi dochód budżetu państwa. </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Ewidencję zbiorów, inwentaryzację zbiorów i ewidencję ubytków reguluje wewnętrzna instrukcja opracowana zgodnie z zasadami ujętymi w Rozporządzeniu Ministra Kultury </w:t>
      </w:r>
      <w:r w:rsidR="00030187">
        <w:rPr>
          <w:rFonts w:ascii="Arial" w:eastAsia="Times New Roman" w:hAnsi="Arial" w:cs="Arial"/>
          <w:bCs/>
        </w:rPr>
        <w:t xml:space="preserve">                          </w:t>
      </w:r>
      <w:r w:rsidRPr="00447F90">
        <w:rPr>
          <w:rFonts w:ascii="Arial" w:eastAsia="Times New Roman" w:hAnsi="Arial" w:cs="Arial"/>
          <w:bCs/>
        </w:rPr>
        <w:t xml:space="preserve">i Dziedzictwa Narodowego z dnia 29 października 2008 r. w sprawie zasad ewidencji materiałów bibliotecznych (Dz. U. z 2008 r. nr 205 poz.1283). </w:t>
      </w:r>
    </w:p>
    <w:p w:rsidR="000F253E" w:rsidRPr="00447F90" w:rsidRDefault="000F253E"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Zasady użytkowania wypożyczonych podręczników i materiałów edukacyjnych określa Regulamin korzystania z podręczników i materiałów edukacyjnych.</w:t>
      </w:r>
    </w:p>
    <w:p w:rsidR="000F253E" w:rsidRPr="00447F90" w:rsidRDefault="000F253E"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Decyzje w kwestiach z zakresu wypożyczania lub udostępniania podręczników </w:t>
      </w:r>
      <w:r w:rsidR="00030187">
        <w:rPr>
          <w:rFonts w:ascii="Arial" w:eastAsia="Times New Roman" w:hAnsi="Arial" w:cs="Arial"/>
          <w:bCs/>
        </w:rPr>
        <w:t xml:space="preserve">                               </w:t>
      </w:r>
      <w:r w:rsidRPr="00447F90">
        <w:rPr>
          <w:rFonts w:ascii="Arial" w:eastAsia="Times New Roman" w:hAnsi="Arial" w:cs="Arial"/>
          <w:bCs/>
        </w:rPr>
        <w:t>i materiałów edukacyjnych, które nie zostały ujęte w regulaminie, podejmuje dyrektor szkoły.</w:t>
      </w:r>
    </w:p>
    <w:p w:rsidR="00ED3037" w:rsidRPr="00447F90" w:rsidRDefault="00ED3037" w:rsidP="00DD00FB">
      <w:pPr>
        <w:keepNext/>
        <w:keepLines/>
        <w:spacing w:after="120"/>
        <w:contextualSpacing/>
        <w:outlineLvl w:val="2"/>
        <w:rPr>
          <w:rFonts w:ascii="Arial" w:eastAsia="Times New Roman" w:hAnsi="Arial" w:cs="Arial"/>
          <w:b/>
          <w:bCs/>
        </w:rPr>
      </w:pPr>
      <w:bookmarkStart w:id="13" w:name="_Toc361441236"/>
      <w:bookmarkStart w:id="14" w:name="_Toc492414588"/>
      <w:r w:rsidRPr="00447F90">
        <w:rPr>
          <w:rFonts w:ascii="Arial" w:eastAsia="Times New Roman" w:hAnsi="Arial" w:cs="Arial"/>
          <w:b/>
          <w:bCs/>
        </w:rPr>
        <w:t xml:space="preserve">Rozdział </w:t>
      </w:r>
      <w:bookmarkEnd w:id="13"/>
      <w:r w:rsidRPr="00447F90">
        <w:rPr>
          <w:rFonts w:ascii="Arial" w:eastAsia="Times New Roman" w:hAnsi="Arial" w:cs="Arial"/>
          <w:b/>
          <w:bCs/>
        </w:rPr>
        <w:t>5</w:t>
      </w:r>
      <w:r w:rsidRPr="00447F90">
        <w:rPr>
          <w:rFonts w:ascii="Arial" w:eastAsia="Times New Roman" w:hAnsi="Arial" w:cs="Arial"/>
          <w:b/>
          <w:bCs/>
        </w:rPr>
        <w:br/>
      </w:r>
      <w:r w:rsidR="005154FC" w:rsidRPr="00447F90">
        <w:rPr>
          <w:rFonts w:ascii="Arial" w:eastAsia="Times New Roman" w:hAnsi="Arial" w:cs="Arial"/>
          <w:b/>
          <w:bCs/>
        </w:rPr>
        <w:t>Program wychowawczo – p</w:t>
      </w:r>
      <w:r w:rsidRPr="00447F90">
        <w:rPr>
          <w:rFonts w:ascii="Arial" w:eastAsia="Times New Roman" w:hAnsi="Arial" w:cs="Arial"/>
          <w:b/>
          <w:bCs/>
        </w:rPr>
        <w:t>rofilakty</w:t>
      </w:r>
      <w:bookmarkEnd w:id="14"/>
      <w:r w:rsidR="005154FC" w:rsidRPr="00447F90">
        <w:rPr>
          <w:rFonts w:ascii="Arial" w:eastAsia="Times New Roman" w:hAnsi="Arial" w:cs="Arial"/>
          <w:b/>
          <w:bCs/>
        </w:rPr>
        <w:t>czny</w:t>
      </w:r>
    </w:p>
    <w:p w:rsidR="005154FC" w:rsidRPr="00447F90" w:rsidRDefault="005154FC" w:rsidP="00EE322B">
      <w:pPr>
        <w:numPr>
          <w:ilvl w:val="0"/>
          <w:numId w:val="9"/>
        </w:numPr>
        <w:spacing w:after="120"/>
        <w:ind w:firstLine="0"/>
        <w:rPr>
          <w:rFonts w:ascii="Arial" w:hAnsi="Arial" w:cs="Arial"/>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Proces wychowawczo-opiekuńczy prowadzony jest w szkole zgodnie z programem wychowawczo-profilaktycznym.</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wychowawcz</w:t>
      </w:r>
      <w:r w:rsidR="00211BA9" w:rsidRPr="00447F90">
        <w:rPr>
          <w:rFonts w:ascii="Arial" w:eastAsia="Times New Roman" w:hAnsi="Arial" w:cs="Arial"/>
          <w:bCs/>
        </w:rPr>
        <w:t>o-</w:t>
      </w:r>
      <w:r w:rsidRPr="00447F90">
        <w:rPr>
          <w:rFonts w:ascii="Arial" w:eastAsia="Times New Roman" w:hAnsi="Arial" w:cs="Arial"/>
          <w:bCs/>
        </w:rPr>
        <w:t>profilakty</w:t>
      </w:r>
      <w:r w:rsidR="00687C6C" w:rsidRPr="00447F90">
        <w:rPr>
          <w:rFonts w:ascii="Arial" w:eastAsia="Times New Roman" w:hAnsi="Arial" w:cs="Arial"/>
          <w:bCs/>
        </w:rPr>
        <w:t xml:space="preserve">czny </w:t>
      </w:r>
      <w:r w:rsidRPr="00447F90">
        <w:rPr>
          <w:rFonts w:ascii="Arial" w:eastAsia="Times New Roman" w:hAnsi="Arial" w:cs="Arial"/>
          <w:bCs/>
        </w:rPr>
        <w:t>opracowuje zespół składający się z  nauczycieli wskazanych przez dyrektora szkoły, pedagoga szkolnego i delegowanych przez radę rodziców jej przedstawicieli.</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Program wychowawczo-profilaktyczny opracowuje się po dokonanej diagnozie sytuacji wychowawczej w szkole, zdiagnozowaniu potrzeb uczniów </w:t>
      </w:r>
      <w:r w:rsidR="00B1491D" w:rsidRPr="00447F90">
        <w:rPr>
          <w:rFonts w:ascii="Arial" w:eastAsia="Times New Roman" w:hAnsi="Arial" w:cs="Arial"/>
          <w:bCs/>
        </w:rPr>
        <w:t xml:space="preserve">i rodziców na cykl edukacyjny, </w:t>
      </w:r>
      <w:r w:rsidRPr="00447F90">
        <w:rPr>
          <w:rFonts w:ascii="Arial" w:eastAsia="Times New Roman" w:hAnsi="Arial" w:cs="Arial"/>
          <w:bCs/>
        </w:rPr>
        <w:t>z</w:t>
      </w:r>
      <w:r w:rsidR="005154FC" w:rsidRPr="00447F90">
        <w:rPr>
          <w:rFonts w:ascii="Arial" w:eastAsia="Times New Roman" w:hAnsi="Arial" w:cs="Arial"/>
          <w:bCs/>
        </w:rPr>
        <w:t> </w:t>
      </w:r>
      <w:r w:rsidRPr="00447F90">
        <w:rPr>
          <w:rFonts w:ascii="Arial" w:eastAsia="Times New Roman" w:hAnsi="Arial" w:cs="Arial"/>
          <w:bCs/>
        </w:rPr>
        <w:t>uwzględnieniem dojrzałości psychofizycznej uczniów.</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o który</w:t>
      </w:r>
      <w:r w:rsidR="00687C6C" w:rsidRPr="00447F90">
        <w:rPr>
          <w:rFonts w:ascii="Arial" w:eastAsia="Times New Roman" w:hAnsi="Arial" w:cs="Arial"/>
          <w:bCs/>
        </w:rPr>
        <w:t>m</w:t>
      </w:r>
      <w:r w:rsidRPr="00447F90">
        <w:rPr>
          <w:rFonts w:ascii="Arial" w:eastAsia="Times New Roman" w:hAnsi="Arial" w:cs="Arial"/>
          <w:bCs/>
        </w:rPr>
        <w:t xml:space="preserve"> mowa w § 12 ust. 1 rada rodziców uchwala w terminie 30 dni od rozpoczęcia roku szkolnego, po wcześniejszym uzyskaniu porozumienia z Radą Pedagogiczną.  Przez porozumienie rozumie si</w:t>
      </w:r>
      <w:r w:rsidR="005154FC" w:rsidRPr="00447F90">
        <w:rPr>
          <w:rFonts w:ascii="Arial" w:eastAsia="Times New Roman" w:hAnsi="Arial" w:cs="Arial"/>
          <w:bCs/>
        </w:rPr>
        <w:t>ę pozytywne opinie o Programie w</w:t>
      </w:r>
      <w:r w:rsidRPr="00447F90">
        <w:rPr>
          <w:rFonts w:ascii="Arial" w:eastAsia="Times New Roman" w:hAnsi="Arial" w:cs="Arial"/>
          <w:bCs/>
        </w:rPr>
        <w:t xml:space="preserve">ychowawczo-profilaktycznym wyrażone przez Radę pedagogiczna i Radę rodziców. </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 przypadku, gdy w terminie 30 dni od rozpoczęcia roku szkolnego rada rodziców nie uzyska porozumienia z Radą Pedagogiczną w sprawie Programu Wychowawczo-  </w:t>
      </w:r>
      <w:r w:rsidRPr="00447F90">
        <w:rPr>
          <w:rFonts w:ascii="Arial" w:eastAsia="Times New Roman" w:hAnsi="Arial" w:cs="Arial"/>
          <w:bCs/>
        </w:rPr>
        <w:br/>
        <w:t>profilaktycznym, rozumianą jak w ust. 3,  programy te ustala dyrektor szkoły w uzgodnieniu z</w:t>
      </w:r>
      <w:r w:rsidR="005154FC" w:rsidRPr="00447F90">
        <w:rPr>
          <w:rFonts w:ascii="Arial" w:eastAsia="Times New Roman" w:hAnsi="Arial" w:cs="Arial"/>
          <w:bCs/>
        </w:rPr>
        <w:t> </w:t>
      </w:r>
      <w:r w:rsidRPr="00447F90">
        <w:rPr>
          <w:rFonts w:ascii="Arial" w:eastAsia="Times New Roman" w:hAnsi="Arial" w:cs="Arial"/>
          <w:bCs/>
        </w:rPr>
        <w:t>organami sprawującym nadzór pedagogiczny. Program ustalony przez dyrektora szkoły obowiązuje do czasu uchwalenia programu przez Radę rodziców w porozumieniu z Radą Pedagogiczną.</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Wychowawcy klas na każdy rok szkolny opracowują plany pracy wychowawczej, </w:t>
      </w:r>
      <w:r w:rsidR="00030187">
        <w:rPr>
          <w:rFonts w:ascii="Arial" w:eastAsia="Times New Roman" w:hAnsi="Arial" w:cs="Arial"/>
          <w:bCs/>
        </w:rPr>
        <w:t xml:space="preserve">                                </w:t>
      </w:r>
      <w:r w:rsidRPr="00447F90">
        <w:rPr>
          <w:rFonts w:ascii="Arial" w:eastAsia="Times New Roman" w:hAnsi="Arial" w:cs="Arial"/>
          <w:bCs/>
        </w:rPr>
        <w:t xml:space="preserve">z </w:t>
      </w:r>
      <w:r w:rsidR="005154FC" w:rsidRPr="00447F90">
        <w:rPr>
          <w:rFonts w:ascii="Arial" w:eastAsia="Times New Roman" w:hAnsi="Arial" w:cs="Arial"/>
          <w:bCs/>
        </w:rPr>
        <w:t>uwzględnieniem treści Programu w</w:t>
      </w:r>
      <w:r w:rsidRPr="00447F90">
        <w:rPr>
          <w:rFonts w:ascii="Arial" w:eastAsia="Times New Roman" w:hAnsi="Arial" w:cs="Arial"/>
          <w:bCs/>
        </w:rPr>
        <w:t xml:space="preserve">ychowawczo- profilaktycznego i przedstawią je na zebraniach rodziców. </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lastRenderedPageBreak/>
        <w:t xml:space="preserve">Dyrektor szkoły powierza każdy oddział opiece jednemu nauczycielowi, </w:t>
      </w:r>
      <w:r w:rsidR="005154FC" w:rsidRPr="00447F90">
        <w:rPr>
          <w:rFonts w:ascii="Arial" w:eastAsia="Times New Roman" w:hAnsi="Arial" w:cs="Arial"/>
          <w:bCs/>
        </w:rPr>
        <w:t>zwanemu dalej wychowawcą klasy. D</w:t>
      </w:r>
      <w:r w:rsidRPr="00447F90">
        <w:rPr>
          <w:rFonts w:ascii="Arial" w:eastAsia="Times New Roman" w:hAnsi="Arial" w:cs="Arial"/>
          <w:bCs/>
        </w:rPr>
        <w:t>yrektor szkoły zapewnia zachowanie ciągłości pracy wychowawczej przez cały okres funkcjonowania klasy.</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może podjąć decyzję o zmianie wychowawcy w danej klasie na własny wniosek w</w:t>
      </w:r>
      <w:r w:rsidR="005154FC" w:rsidRPr="00447F90">
        <w:rPr>
          <w:rFonts w:ascii="Arial" w:eastAsia="Times New Roman" w:hAnsi="Arial" w:cs="Arial"/>
          <w:bCs/>
        </w:rPr>
        <w:t> </w:t>
      </w:r>
      <w:r w:rsidRPr="00447F90">
        <w:rPr>
          <w:rFonts w:ascii="Arial" w:eastAsia="Times New Roman" w:hAnsi="Arial" w:cs="Arial"/>
          <w:bCs/>
        </w:rPr>
        <w:t xml:space="preserve">oparciu o wyniki prowadzonego nadzoru pedagogicznego lub na pisemny uzasadniony wniosek wszystkich rodziców danej klasy. </w:t>
      </w:r>
    </w:p>
    <w:p w:rsidR="005154FC" w:rsidRPr="00447F90" w:rsidRDefault="005154FC" w:rsidP="00EE322B">
      <w:pPr>
        <w:numPr>
          <w:ilvl w:val="0"/>
          <w:numId w:val="9"/>
        </w:numPr>
        <w:spacing w:after="120"/>
        <w:ind w:firstLine="0"/>
        <w:rPr>
          <w:rFonts w:ascii="Arial" w:eastAsia="Times New Roman" w:hAnsi="Arial" w:cs="Arial"/>
          <w:bCs/>
        </w:rPr>
      </w:pPr>
    </w:p>
    <w:p w:rsidR="00ED3037" w:rsidRPr="00447F90" w:rsidRDefault="00ED3037" w:rsidP="005154FC">
      <w:pPr>
        <w:spacing w:after="120"/>
        <w:jc w:val="both"/>
        <w:rPr>
          <w:rFonts w:ascii="Arial" w:eastAsia="Times New Roman" w:hAnsi="Arial" w:cs="Arial"/>
          <w:bCs/>
        </w:rPr>
      </w:pPr>
      <w:r w:rsidRPr="00447F90">
        <w:rPr>
          <w:rFonts w:ascii="Arial" w:eastAsia="Times New Roman" w:hAnsi="Arial" w:cs="Arial"/>
          <w:bCs/>
        </w:rPr>
        <w:t xml:space="preserve">Szkoła prowadzi szeroką działalność z zakresu profilaktyki poprzez: </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realizacje przyjętego w szkole programu wychowawczo-profilaktycznego; </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i analizowanie indywidualnych potrzeb i problemów uczniów;</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realizację określonej tematyki na godzinach do dyspozycji wychowawcy w współpracy z</w:t>
      </w:r>
      <w:r w:rsidR="00C0216A" w:rsidRPr="00447F90">
        <w:rPr>
          <w:rFonts w:ascii="Arial" w:eastAsia="Times New Roman" w:hAnsi="Arial" w:cs="Arial"/>
          <w:lang w:eastAsia="pl-PL"/>
        </w:rPr>
        <w:t> </w:t>
      </w:r>
      <w:r w:rsidRPr="00447F90">
        <w:rPr>
          <w:rFonts w:ascii="Arial" w:eastAsia="Times New Roman" w:hAnsi="Arial" w:cs="Arial"/>
          <w:lang w:eastAsia="pl-PL"/>
        </w:rPr>
        <w:t>lekarzami, wolontariuszami organizacji działających na rzecz dziecka i rodziny;</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działania opiekuńcze wychowawcy klasy, w tym rozpoznawanie relacji między  rówieśnikami;</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promocję zdrowia, zasad poprawnego żywienia;</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profilaktyki uzależnień;</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zabezpieczenie dostępu uczniom do treści, które mogą stanowić zagrożenie dla ich prawidłowego rozwoju poprzez zabezpieczenie hasłem szkolnej sieci WiFi, a także instalowanie oprogramowania zabezpieczającego i ciągłą jego aktualizację.</w:t>
      </w:r>
    </w:p>
    <w:p w:rsidR="00C0216A" w:rsidRPr="00447F90" w:rsidRDefault="00C0216A" w:rsidP="00EE322B">
      <w:pPr>
        <w:numPr>
          <w:ilvl w:val="0"/>
          <w:numId w:val="9"/>
        </w:numPr>
        <w:spacing w:after="120"/>
        <w:ind w:firstLine="0"/>
        <w:rPr>
          <w:rFonts w:ascii="Arial" w:hAnsi="Arial" w:cs="Arial"/>
        </w:rPr>
      </w:pPr>
    </w:p>
    <w:p w:rsidR="00ED3037" w:rsidRPr="00447F90" w:rsidRDefault="00ED3037" w:rsidP="00C0216A">
      <w:pPr>
        <w:spacing w:after="120"/>
        <w:jc w:val="both"/>
        <w:rPr>
          <w:rFonts w:ascii="Arial" w:hAnsi="Arial" w:cs="Arial"/>
        </w:rPr>
      </w:pPr>
      <w:r w:rsidRPr="00447F90">
        <w:rPr>
          <w:rFonts w:ascii="Arial" w:eastAsia="Times New Roman" w:hAnsi="Arial" w:cs="Arial"/>
          <w:bCs/>
        </w:rPr>
        <w:t>Szkoła sprawuje indywidualną opiekę wychowawczą, pedagogiczno-</w:t>
      </w:r>
      <w:r w:rsidRPr="00447F90">
        <w:rPr>
          <w:rFonts w:ascii="Arial" w:hAnsi="Arial" w:cs="Arial"/>
        </w:rPr>
        <w:t xml:space="preserve">psychologiczną: </w:t>
      </w:r>
    </w:p>
    <w:p w:rsidR="00ED3037" w:rsidRPr="00447F90" w:rsidRDefault="00ED3037" w:rsidP="00245E04">
      <w:pPr>
        <w:numPr>
          <w:ilvl w:val="0"/>
          <w:numId w:val="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 uczniami rozpoczynającymi naukę w szkole poprzez:</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organizowanie spotkań dyrekcji szkoły z nowo przyjętymi uczniami i ich rodzicami,</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rozmowy indywidualne wychowawcy z uczniami i rodzicami na początku roku   szkolnego w</w:t>
      </w:r>
      <w:r w:rsidR="00C0216A" w:rsidRPr="00447F90">
        <w:rPr>
          <w:rFonts w:ascii="Arial" w:eastAsia="Times New Roman" w:hAnsi="Arial" w:cs="Arial"/>
          <w:lang w:eastAsia="pl-PL"/>
        </w:rPr>
        <w:t> </w:t>
      </w:r>
      <w:r w:rsidRPr="00447F90">
        <w:rPr>
          <w:rFonts w:ascii="Arial" w:eastAsia="Times New Roman" w:hAnsi="Arial" w:cs="Arial"/>
          <w:lang w:eastAsia="pl-PL"/>
        </w:rPr>
        <w:t>celu rozpoznania cech osobowościowych ucznia, stanu jego zdrowia, warunków rodzinnych i</w:t>
      </w:r>
      <w:r w:rsidR="00C0216A" w:rsidRPr="00447F90">
        <w:rPr>
          <w:rFonts w:ascii="Arial" w:eastAsia="Times New Roman" w:hAnsi="Arial" w:cs="Arial"/>
          <w:lang w:eastAsia="pl-PL"/>
        </w:rPr>
        <w:t> </w:t>
      </w:r>
      <w:r w:rsidRPr="00447F90">
        <w:rPr>
          <w:rFonts w:ascii="Arial" w:eastAsia="Times New Roman" w:hAnsi="Arial" w:cs="Arial"/>
          <w:lang w:eastAsia="pl-PL"/>
        </w:rPr>
        <w:t xml:space="preserve">materialnych, </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organizację wycieczek integracyjnych,</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pomoc w adaptacji ucznia w nowym środowisku,</w:t>
      </w:r>
    </w:p>
    <w:p w:rsidR="00ED3037" w:rsidRPr="00447F90" w:rsidRDefault="00C0216A"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udzielanie niezbędnej, doraźnej </w:t>
      </w:r>
      <w:r w:rsidR="00ED3037" w:rsidRPr="00447F90">
        <w:rPr>
          <w:rFonts w:ascii="Arial" w:eastAsia="Times New Roman" w:hAnsi="Arial" w:cs="Arial"/>
          <w:lang w:eastAsia="pl-PL"/>
        </w:rPr>
        <w:t>pomocy przez pielęgniarkę szkolną, wychowawcę lub  przedstawiciela  dyrekcji,</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współpracę z poradnią psychologiczno-pedagogiczną, w tym specjalistyczną,</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respektowanie zaleceń lekarza specjalisty oraz orzeczeń poradni psychologiczno-pedagogicznej,</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organizowanie w porozumieniu z organem prowadzanym nauczania indywidualnego na podstawie  orzeczenia o potrzebie takiej formy edukacji;</w:t>
      </w:r>
    </w:p>
    <w:p w:rsidR="00ED3037" w:rsidRPr="00447F90" w:rsidRDefault="00ED3037" w:rsidP="00245E04">
      <w:pPr>
        <w:numPr>
          <w:ilvl w:val="0"/>
          <w:numId w:val="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 uczniami znajdującymi się w trudnej sytuacji materialnej z powodu warunków   rodzinnych i</w:t>
      </w:r>
      <w:r w:rsidR="00C0216A" w:rsidRPr="00447F90">
        <w:rPr>
          <w:rFonts w:ascii="Arial" w:eastAsia="Times New Roman" w:hAnsi="Arial" w:cs="Arial"/>
          <w:lang w:eastAsia="pl-PL"/>
        </w:rPr>
        <w:t> </w:t>
      </w:r>
      <w:r w:rsidRPr="00447F90">
        <w:rPr>
          <w:rFonts w:ascii="Arial" w:eastAsia="Times New Roman" w:hAnsi="Arial" w:cs="Arial"/>
          <w:lang w:eastAsia="pl-PL"/>
        </w:rPr>
        <w:t>losowych, zgodnie z zasadami określonymi przez organ prowadzący;</w:t>
      </w:r>
    </w:p>
    <w:p w:rsidR="00ED3037" w:rsidRPr="00447F90" w:rsidRDefault="00ED3037" w:rsidP="00245E04">
      <w:pPr>
        <w:numPr>
          <w:ilvl w:val="0"/>
          <w:numId w:val="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 uczniami szczególnie uzdolnionymi poprzez:</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umożliwianie</w:t>
      </w:r>
      <w:r w:rsidR="00C0216A" w:rsidRPr="00447F90">
        <w:rPr>
          <w:rFonts w:ascii="Arial" w:eastAsia="Times New Roman" w:hAnsi="Arial" w:cs="Arial"/>
          <w:lang w:eastAsia="pl-PL"/>
        </w:rPr>
        <w:t xml:space="preserve"> uczniom realizacji</w:t>
      </w:r>
      <w:r w:rsidRPr="00447F90">
        <w:rPr>
          <w:rFonts w:ascii="Arial" w:eastAsia="Times New Roman" w:hAnsi="Arial" w:cs="Arial"/>
          <w:lang w:eastAsia="pl-PL"/>
        </w:rPr>
        <w:t xml:space="preserve"> indywidualnego programu </w:t>
      </w:r>
      <w:r w:rsidR="00C0216A" w:rsidRPr="00447F90">
        <w:rPr>
          <w:rFonts w:ascii="Arial" w:eastAsia="Times New Roman" w:hAnsi="Arial" w:cs="Arial"/>
          <w:lang w:eastAsia="pl-PL"/>
        </w:rPr>
        <w:t>nauki lub toku nauki, zgodnie z </w:t>
      </w:r>
      <w:r w:rsidRPr="00447F90">
        <w:rPr>
          <w:rFonts w:ascii="Arial" w:eastAsia="Times New Roman" w:hAnsi="Arial" w:cs="Arial"/>
          <w:lang w:eastAsia="pl-PL"/>
        </w:rPr>
        <w:t>odrębnymi przepisami,</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objęcie opieką psychologiczno-pedagogiczną, </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dostosowanie wymagań edukacyjnych, metod, form pracy i tempa pracy do możliwości i</w:t>
      </w:r>
      <w:r w:rsidR="00C0216A" w:rsidRPr="00447F90">
        <w:rPr>
          <w:rFonts w:ascii="Arial" w:eastAsia="Times New Roman" w:hAnsi="Arial" w:cs="Arial"/>
          <w:lang w:eastAsia="pl-PL"/>
        </w:rPr>
        <w:t> </w:t>
      </w:r>
      <w:r w:rsidRPr="00447F90">
        <w:rPr>
          <w:rFonts w:ascii="Arial" w:eastAsia="Times New Roman" w:hAnsi="Arial" w:cs="Arial"/>
          <w:lang w:eastAsia="pl-PL"/>
        </w:rPr>
        <w:t>potrzeb ucznia,</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rozwój zdolności ucznia w ramach kółek zainteresowań i innych zajęć pozalekcyjnych,</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wspieranie ucznia w przygotowaniach do olimpiad i konkursów,</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lastRenderedPageBreak/>
        <w:t>indywidualizację procesu nauczania.</w:t>
      </w:r>
    </w:p>
    <w:p w:rsidR="00ED3037" w:rsidRPr="00447F90" w:rsidRDefault="00ED3037" w:rsidP="00245E04">
      <w:pPr>
        <w:numPr>
          <w:ilvl w:val="0"/>
          <w:numId w:val="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 uczniami o specjalnych potrzebach edukacyjnych.</w:t>
      </w:r>
    </w:p>
    <w:p w:rsidR="00452D23" w:rsidRPr="00447F90" w:rsidRDefault="00452D23" w:rsidP="00EE322B">
      <w:pPr>
        <w:numPr>
          <w:ilvl w:val="0"/>
          <w:numId w:val="9"/>
        </w:numPr>
        <w:spacing w:after="120"/>
        <w:ind w:firstLine="0"/>
        <w:rPr>
          <w:rFonts w:ascii="Arial" w:eastAsia="Times New Roman" w:hAnsi="Arial" w:cs="Arial"/>
          <w:bCs/>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powołano koordynatora do spraw bezpieczeństwa.</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Do zadań koordynatora należy:</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integrowanie planowanych działań wszystkich podmiotów szkoły (nauczycieli, uczniów, rodziców) w zakresie poprawy bezpieczeństwa w szkole;</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współpraca ze środowiskiem lokalnym i instytucjami wspierającymi szkołę w działaniach  na rzecz bezpieczeństwa uczniów;</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popularyzowanie zasad bezpieczeństwa wśród uczniów;</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t>
      </w:r>
      <w:r w:rsidR="00452D23" w:rsidRPr="00447F90">
        <w:rPr>
          <w:rFonts w:ascii="Arial" w:eastAsia="Times New Roman" w:hAnsi="Arial" w:cs="Arial"/>
          <w:lang w:eastAsia="pl-PL"/>
        </w:rPr>
        <w:t xml:space="preserve">wywanie procedur postępowania w sytuacjach zagrożenia </w:t>
      </w:r>
      <w:r w:rsidRPr="00447F90">
        <w:rPr>
          <w:rFonts w:ascii="Arial" w:eastAsia="Times New Roman" w:hAnsi="Arial" w:cs="Arial"/>
          <w:lang w:eastAsia="pl-PL"/>
        </w:rPr>
        <w:t>bezpieczeństwa                                  i naruszania bezpieczeństwa jednostki oraz zapoznawanie z nimi nauczycieli  i uczniów;</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stałego monitoringu bezpieczeństwa szkoły i uczniów;</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potencjalnych zagrożeń w szkole;</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działań w sytuacjach kryzysowych.</w:t>
      </w:r>
    </w:p>
    <w:p w:rsidR="00452D23" w:rsidRPr="00447F90" w:rsidRDefault="00452D23" w:rsidP="00EE322B">
      <w:pPr>
        <w:numPr>
          <w:ilvl w:val="0"/>
          <w:numId w:val="9"/>
        </w:numPr>
        <w:spacing w:after="120"/>
        <w:ind w:firstLine="0"/>
        <w:rPr>
          <w:rFonts w:ascii="Arial" w:hAnsi="Arial" w:cs="Arial"/>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Szkoła zapewnia uczniom pełne bezpieczeństwo w czasie zajęć organizowanych przez szkołę, poprzez:</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pełnienie dyżurów nauczycieli - zasady organizacyjno-porządkowe i harmonogram pełnienia dyżurów ustala dyrektor szkoły. Dyż</w:t>
      </w:r>
      <w:r w:rsidR="00452D23" w:rsidRPr="00447F90">
        <w:rPr>
          <w:rFonts w:ascii="Arial" w:eastAsia="Times New Roman" w:hAnsi="Arial" w:cs="Arial"/>
          <w:lang w:eastAsia="pl-PL"/>
        </w:rPr>
        <w:t>ur nauczycieli rozpoczyna się o godzinie</w:t>
      </w:r>
      <w:r w:rsidRPr="00447F90">
        <w:rPr>
          <w:rFonts w:ascii="Arial" w:eastAsia="Times New Roman" w:hAnsi="Arial" w:cs="Arial"/>
          <w:lang w:eastAsia="pl-PL"/>
        </w:rPr>
        <w:t xml:space="preserve"> 7.45 i trwa do zakończenia zajęć w szkole;</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opracowanie planu lekcji, który uwzględnia higieniczny tryb nauki; </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przestrzeganie liczebności grup uczniowskich;</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obciążanie uczniów pracą domową zgodnie z zasadami higieny;</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umożliwienie pozostawiania w szkole wyposażenia dydaktycznego ucznia;</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odpowiednie oświetlenie, wentylację i ogrzewanie pomieszczeń;</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oznakowanie ciągów komunikacyjnych zgodnie z przepisami;</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prowadzenie zajęć z wychowania </w:t>
      </w:r>
      <w:r w:rsidR="00452D23" w:rsidRPr="00447F90">
        <w:rPr>
          <w:rFonts w:ascii="Arial" w:eastAsia="Times New Roman" w:hAnsi="Arial" w:cs="Arial"/>
          <w:lang w:eastAsia="pl-PL"/>
        </w:rPr>
        <w:t xml:space="preserve">komunikacyjnego, współdziałanie </w:t>
      </w:r>
      <w:r w:rsidRPr="00447F90">
        <w:rPr>
          <w:rFonts w:ascii="Arial" w:eastAsia="Times New Roman" w:hAnsi="Arial" w:cs="Arial"/>
          <w:lang w:eastAsia="pl-PL"/>
        </w:rPr>
        <w:t>z organizacjami zajmującymi się ruchem drogowym;</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kontrolę obiektów budowlanych należących do szkoły pod kątem zapewnienia bezpiecznych i</w:t>
      </w:r>
      <w:r w:rsidR="00452D23" w:rsidRPr="00447F90">
        <w:rPr>
          <w:rFonts w:ascii="Arial" w:eastAsia="Times New Roman" w:hAnsi="Arial" w:cs="Arial"/>
          <w:lang w:eastAsia="pl-PL"/>
        </w:rPr>
        <w:t> </w:t>
      </w:r>
      <w:r w:rsidRPr="00447F90">
        <w:rPr>
          <w:rFonts w:ascii="Arial" w:eastAsia="Times New Roman" w:hAnsi="Arial" w:cs="Arial"/>
          <w:lang w:eastAsia="pl-PL"/>
        </w:rPr>
        <w:t>higienicznych warunków korzystania z tych obiektów. Kontroli obiektów dokonuje dyrektor szkoły co najmniej raz w roku;</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umieszczenie w widocznym miejscu planu ewakuacji;</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oznaczenie dróg ewakuacyjnych w sposób wyraźny i trwały;</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zabezpieczenie szlaków komunikacyjnych wychodzących poza teren szkoły w sposób uniemożliwiający bezpośrednie wyjście na jezdnię;</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ogrodzenie terenu szkoły;</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zabezpieczenie otworów kanalizacyjnych, studzienek i innych zagłębień;</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zabezpieczenie przed swobodnym </w:t>
      </w:r>
      <w:r w:rsidR="00452D23" w:rsidRPr="00447F90">
        <w:rPr>
          <w:rFonts w:ascii="Arial" w:eastAsia="Times New Roman" w:hAnsi="Arial" w:cs="Arial"/>
          <w:lang w:eastAsia="pl-PL"/>
        </w:rPr>
        <w:t xml:space="preserve">dostępem uczniów do pomieszczeń kuchni </w:t>
      </w:r>
      <w:r w:rsidR="00030187">
        <w:rPr>
          <w:rFonts w:ascii="Arial" w:eastAsia="Times New Roman" w:hAnsi="Arial" w:cs="Arial"/>
          <w:lang w:eastAsia="pl-PL"/>
        </w:rPr>
        <w:t xml:space="preserve">                                  </w:t>
      </w:r>
      <w:r w:rsidRPr="00447F90">
        <w:rPr>
          <w:rFonts w:ascii="Arial" w:eastAsia="Times New Roman" w:hAnsi="Arial" w:cs="Arial"/>
          <w:lang w:eastAsia="pl-PL"/>
        </w:rPr>
        <w:t>i pomieszczeń gospodarczych;</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wyposażenie schodów w balustrady z poręczami zabezpieczającymi przed ewentualnym zsuwaniem się po nich;</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wyposażenie pomieszczeń szkoły, a w szczególnośc</w:t>
      </w:r>
      <w:r w:rsidR="00452D23" w:rsidRPr="00447F90">
        <w:rPr>
          <w:rFonts w:ascii="Arial" w:eastAsia="Times New Roman" w:hAnsi="Arial" w:cs="Arial"/>
          <w:lang w:eastAsia="pl-PL"/>
        </w:rPr>
        <w:t xml:space="preserve">i wytypowanych sal dydaktycznych </w:t>
      </w:r>
      <w:r w:rsidRPr="00447F90">
        <w:rPr>
          <w:rFonts w:ascii="Arial" w:eastAsia="Times New Roman" w:hAnsi="Arial" w:cs="Arial"/>
          <w:lang w:eastAsia="pl-PL"/>
        </w:rPr>
        <w:t>w</w:t>
      </w:r>
      <w:r w:rsidR="00452D23" w:rsidRPr="00447F90">
        <w:rPr>
          <w:rFonts w:ascii="Arial" w:eastAsia="Times New Roman" w:hAnsi="Arial" w:cs="Arial"/>
          <w:lang w:eastAsia="pl-PL"/>
        </w:rPr>
        <w:t> </w:t>
      </w:r>
      <w:r w:rsidRPr="00447F90">
        <w:rPr>
          <w:rFonts w:ascii="Arial" w:eastAsia="Times New Roman" w:hAnsi="Arial" w:cs="Arial"/>
          <w:lang w:eastAsia="pl-PL"/>
        </w:rPr>
        <w:t xml:space="preserve">apteczki zaopatrzone w niezbędne środki do udzielenia pierwszej pomocy i instrukcję                         o zasadach udzielania tej pomocy; </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lastRenderedPageBreak/>
        <w:t>dostosowanie mebli, krzesełek, szafek do warunków antropometrycznych uczniów;</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zapewnianie odpowiedniej liczby opiekun</w:t>
      </w:r>
      <w:r w:rsidR="004E3D11" w:rsidRPr="00447F90">
        <w:rPr>
          <w:rFonts w:ascii="Arial" w:eastAsia="Times New Roman" w:hAnsi="Arial" w:cs="Arial"/>
          <w:lang w:eastAsia="pl-PL"/>
        </w:rPr>
        <w:t xml:space="preserve">ów nad uczniami uczestniczącymi </w:t>
      </w:r>
      <w:r w:rsidRPr="00447F90">
        <w:rPr>
          <w:rFonts w:ascii="Arial" w:eastAsia="Times New Roman" w:hAnsi="Arial" w:cs="Arial"/>
          <w:lang w:eastAsia="pl-PL"/>
        </w:rPr>
        <w:t>w imprezach i</w:t>
      </w:r>
      <w:r w:rsidR="004E3D11" w:rsidRPr="00447F90">
        <w:rPr>
          <w:rFonts w:ascii="Arial" w:eastAsia="Times New Roman" w:hAnsi="Arial" w:cs="Arial"/>
          <w:lang w:eastAsia="pl-PL"/>
        </w:rPr>
        <w:t> </w:t>
      </w:r>
      <w:r w:rsidRPr="00447F90">
        <w:rPr>
          <w:rFonts w:ascii="Arial" w:eastAsia="Times New Roman" w:hAnsi="Arial" w:cs="Arial"/>
          <w:lang w:eastAsia="pl-PL"/>
        </w:rPr>
        <w:t>wycieczkach poza teren szkoły;</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przeszkolenie nauczycieli w zakresie udzielania pierwszej pomocy;</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zapewnienie bezpiecznych warunków prowadzenia zajęć z wychowania fizycznego poprzez mocowanie na stałe bramek i koszy do gry oraz innych urządzeń, których przemieszczanie się może stanowić zagrożenie dla zdrowia ćwiczących;</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objęcie budynku i terenu szkolnego nadzorem kamer.</w:t>
      </w:r>
    </w:p>
    <w:p w:rsidR="004E3D11" w:rsidRPr="00447F90" w:rsidRDefault="004E3D11" w:rsidP="00EE322B">
      <w:pPr>
        <w:numPr>
          <w:ilvl w:val="0"/>
          <w:numId w:val="9"/>
        </w:numPr>
        <w:spacing w:after="120"/>
        <w:ind w:firstLine="0"/>
        <w:rPr>
          <w:rFonts w:ascii="Arial" w:eastAsia="Times New Roman" w:hAnsi="Arial" w:cs="Arial"/>
          <w:bCs/>
        </w:rPr>
      </w:pPr>
    </w:p>
    <w:p w:rsidR="00ED3037" w:rsidRPr="00447F90" w:rsidRDefault="00ED3037" w:rsidP="004E3D11">
      <w:pPr>
        <w:spacing w:after="120"/>
        <w:jc w:val="both"/>
        <w:rPr>
          <w:rFonts w:ascii="Arial" w:eastAsia="Times New Roman" w:hAnsi="Arial" w:cs="Arial"/>
          <w:bCs/>
        </w:rPr>
      </w:pPr>
      <w:r w:rsidRPr="00447F90">
        <w:rPr>
          <w:rFonts w:ascii="Arial" w:eastAsia="Times New Roman" w:hAnsi="Arial" w:cs="Arial"/>
          <w:bCs/>
        </w:rPr>
        <w:t>Zasady sprawowania opieki podczas zajęć poza terenem szkoły oraz w trakcie wycieczek organizowanych przez nauczycieli określa regulamin wycieczek.</w:t>
      </w:r>
    </w:p>
    <w:p w:rsidR="004E3D11" w:rsidRPr="00447F90" w:rsidRDefault="004E3D11" w:rsidP="00EE322B">
      <w:pPr>
        <w:numPr>
          <w:ilvl w:val="0"/>
          <w:numId w:val="9"/>
        </w:numPr>
        <w:spacing w:after="120"/>
        <w:ind w:firstLine="0"/>
        <w:rPr>
          <w:rFonts w:ascii="Arial" w:eastAsia="Times New Roman" w:hAnsi="Arial" w:cs="Arial"/>
          <w:bCs/>
        </w:rPr>
      </w:pPr>
    </w:p>
    <w:p w:rsidR="00ED3037" w:rsidRPr="00447F90" w:rsidRDefault="00ED3037" w:rsidP="004E3D11">
      <w:pPr>
        <w:spacing w:after="120"/>
        <w:jc w:val="both"/>
        <w:rPr>
          <w:rFonts w:ascii="Arial" w:eastAsia="Times New Roman" w:hAnsi="Arial" w:cs="Arial"/>
          <w:bCs/>
        </w:rPr>
      </w:pPr>
      <w:r w:rsidRPr="00447F90">
        <w:rPr>
          <w:rFonts w:ascii="Arial" w:eastAsia="Times New Roman" w:hAnsi="Arial" w:cs="Arial"/>
          <w:bCs/>
        </w:rPr>
        <w:t>Zasady pełnienia dyżurów nauczycieli określa regulamin dyżurów nauczycieli.</w:t>
      </w:r>
    </w:p>
    <w:p w:rsidR="004E3D11" w:rsidRPr="00447F90" w:rsidRDefault="004E3D11" w:rsidP="00EE322B">
      <w:pPr>
        <w:numPr>
          <w:ilvl w:val="0"/>
          <w:numId w:val="9"/>
        </w:numPr>
        <w:spacing w:after="120"/>
        <w:ind w:firstLine="0"/>
        <w:rPr>
          <w:rFonts w:ascii="Arial" w:eastAsia="Times New Roman" w:hAnsi="Arial" w:cs="Arial"/>
          <w:bCs/>
        </w:rPr>
      </w:pPr>
    </w:p>
    <w:p w:rsidR="00ED3037" w:rsidRPr="00447F90" w:rsidRDefault="00ED3037" w:rsidP="004E3D11">
      <w:pPr>
        <w:spacing w:after="120"/>
        <w:jc w:val="both"/>
        <w:rPr>
          <w:rFonts w:ascii="Arial" w:eastAsia="Times New Roman" w:hAnsi="Arial" w:cs="Arial"/>
          <w:bCs/>
        </w:rPr>
      </w:pPr>
      <w:r w:rsidRPr="00447F90">
        <w:rPr>
          <w:rFonts w:ascii="Arial" w:eastAsia="Times New Roman" w:hAnsi="Arial" w:cs="Arial"/>
          <w:bCs/>
        </w:rPr>
        <w:t>Szkoła zapewnia uczniom bezpieczeństwo i opiekę na zajęciach obowiązkowych i nadobowiązkowych, w</w:t>
      </w:r>
      <w:r w:rsidR="004E3D11" w:rsidRPr="00447F90">
        <w:rPr>
          <w:rFonts w:ascii="Arial" w:eastAsia="Times New Roman" w:hAnsi="Arial" w:cs="Arial"/>
          <w:bCs/>
        </w:rPr>
        <w:t> </w:t>
      </w:r>
      <w:r w:rsidRPr="00447F90">
        <w:rPr>
          <w:rFonts w:ascii="Arial" w:eastAsia="Times New Roman" w:hAnsi="Arial" w:cs="Arial"/>
          <w:bCs/>
        </w:rPr>
        <w:t>trakcie wycieczek oraz na przerwach międzylekcyjnych.</w:t>
      </w:r>
    </w:p>
    <w:p w:rsidR="004E3D11" w:rsidRPr="00447F90" w:rsidRDefault="004E3D11" w:rsidP="00EE322B">
      <w:pPr>
        <w:numPr>
          <w:ilvl w:val="0"/>
          <w:numId w:val="9"/>
        </w:numPr>
        <w:spacing w:after="120"/>
        <w:ind w:firstLine="0"/>
        <w:rPr>
          <w:rFonts w:ascii="Arial" w:eastAsia="Times New Roman" w:hAnsi="Arial" w:cs="Arial"/>
          <w:bCs/>
        </w:rPr>
      </w:pPr>
    </w:p>
    <w:p w:rsidR="004E3D11" w:rsidRPr="00447F90" w:rsidRDefault="00ED3037" w:rsidP="004E3D11">
      <w:pPr>
        <w:spacing w:after="120"/>
        <w:jc w:val="both"/>
        <w:rPr>
          <w:rFonts w:ascii="Arial" w:eastAsia="Times New Roman" w:hAnsi="Arial" w:cs="Arial"/>
          <w:bCs/>
        </w:rPr>
      </w:pPr>
      <w:r w:rsidRPr="00447F90">
        <w:rPr>
          <w:rFonts w:ascii="Arial" w:eastAsia="Times New Roman" w:hAnsi="Arial" w:cs="Arial"/>
          <w:bCs/>
        </w:rPr>
        <w:t xml:space="preserve">Szkoła organizuje zajęcia zgodnie z ogólnymi zasadami bezpieczeństwa i higieny; zwracając uwagę na stan sprzętu i środków dydaktycznych, oświetlenia, warunki higieniczno-sanitarne </w:t>
      </w:r>
      <w:r w:rsidR="00030187">
        <w:rPr>
          <w:rFonts w:ascii="Arial" w:eastAsia="Times New Roman" w:hAnsi="Arial" w:cs="Arial"/>
          <w:bCs/>
        </w:rPr>
        <w:t xml:space="preserve">                          </w:t>
      </w:r>
      <w:r w:rsidRPr="00447F90">
        <w:rPr>
          <w:rFonts w:ascii="Arial" w:eastAsia="Times New Roman" w:hAnsi="Arial" w:cs="Arial"/>
          <w:bCs/>
        </w:rPr>
        <w:t>w miejscu prowadzenia zajęć, temperaturę i warunki atmosferyczne.</w:t>
      </w:r>
    </w:p>
    <w:p w:rsidR="004E3D11" w:rsidRPr="00447F90" w:rsidRDefault="004E3D11" w:rsidP="00EE322B">
      <w:pPr>
        <w:numPr>
          <w:ilvl w:val="0"/>
          <w:numId w:val="9"/>
        </w:numPr>
        <w:spacing w:after="120"/>
        <w:ind w:firstLine="0"/>
        <w:rPr>
          <w:rFonts w:ascii="Arial" w:eastAsia="Times New Roman" w:hAnsi="Arial" w:cs="Arial"/>
          <w:lang w:eastAsia="pl-PL"/>
        </w:rPr>
      </w:pPr>
    </w:p>
    <w:p w:rsidR="00ED3037" w:rsidRPr="00447F90" w:rsidRDefault="00ED3037" w:rsidP="004E3D11">
      <w:pPr>
        <w:spacing w:after="120"/>
        <w:jc w:val="both"/>
        <w:rPr>
          <w:rFonts w:ascii="Arial" w:eastAsia="Times New Roman" w:hAnsi="Arial" w:cs="Arial"/>
          <w:lang w:eastAsia="pl-PL"/>
        </w:rPr>
      </w:pPr>
      <w:r w:rsidRPr="00447F90">
        <w:rPr>
          <w:rFonts w:ascii="Arial" w:eastAsia="Times New Roman" w:hAnsi="Arial" w:cs="Arial"/>
          <w:bCs/>
        </w:rPr>
        <w:t>Zasady</w:t>
      </w:r>
      <w:r w:rsidRPr="00447F90">
        <w:rPr>
          <w:rFonts w:ascii="Arial" w:eastAsia="Times New Roman" w:hAnsi="Arial" w:cs="Arial"/>
          <w:lang w:eastAsia="pl-PL"/>
        </w:rPr>
        <w:t xml:space="preserve"> sprawowania opieki nad uczniami w czasie obowiązkowych i nadobowiązkowych zajęć są następujące:</w:t>
      </w:r>
    </w:p>
    <w:p w:rsidR="00ED3037" w:rsidRPr="00447F90" w:rsidRDefault="00ED3037" w:rsidP="00245E04">
      <w:pPr>
        <w:numPr>
          <w:ilvl w:val="0"/>
          <w:numId w:val="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 chwilą wejścia na teren szkoły oraz na zajęcia, wszyscy uczniowie znajdują się pod opieką pracowników pedagogicznych, a w szczególności nauczyciela prowadzącego zajęcia;</w:t>
      </w:r>
    </w:p>
    <w:p w:rsidR="00ED3037" w:rsidRPr="00447F90" w:rsidRDefault="00ED3037" w:rsidP="00245E04">
      <w:pPr>
        <w:numPr>
          <w:ilvl w:val="0"/>
          <w:numId w:val="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pracownicy, o których mowa wyżej, są zobowiązani do:</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przestrzegania zasad bezpieczeństwa uczniów na każdych zajęciach,</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pełnienia dyżurów na przerwach w wyznaczonych miejscach wg harmonogramu dyżurowania,</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wprowadzania uczniów do sal oraz pracowni i przestrzegania regulaminów obowiązujących w tych pomieszczeniach,</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sprowadzenia uczniów do szatni po ostatniej lekcji i dopilnowanie tam porządku,</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udzielania pierwszej pomocy uczniom poszkodowanym, a w razie potrzeby wezwania pomocy medycznej,</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zgłaszania dyrektorowi szkoły dostrzeżonych zagrożeń dla zdrowia i bezpieczeństwa uczniów oraz zaistniałych podczas zajęć wypadków;</w:t>
      </w:r>
    </w:p>
    <w:p w:rsidR="00ED3037" w:rsidRPr="00447F90" w:rsidRDefault="00ED3037" w:rsidP="00245E04">
      <w:pPr>
        <w:numPr>
          <w:ilvl w:val="0"/>
          <w:numId w:val="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sali gimnastycznej i na boisku szkolnym nauczyciel prowadzący zajęcia wykonuje wszelkie czynności organizacyjne zapewniające bezpi</w:t>
      </w:r>
      <w:r w:rsidR="004E3D11" w:rsidRPr="00447F90">
        <w:rPr>
          <w:rFonts w:ascii="Arial" w:eastAsia="Times New Roman" w:hAnsi="Arial" w:cs="Arial"/>
          <w:lang w:eastAsia="pl-PL"/>
        </w:rPr>
        <w:t xml:space="preserve">eczeństwo zgodnie z regulaminem </w:t>
      </w:r>
      <w:r w:rsidRPr="00447F90">
        <w:rPr>
          <w:rFonts w:ascii="Arial" w:eastAsia="Times New Roman" w:hAnsi="Arial" w:cs="Arial"/>
          <w:lang w:eastAsia="pl-PL"/>
        </w:rPr>
        <w:t xml:space="preserve">sali gimnastycznej; </w:t>
      </w:r>
    </w:p>
    <w:p w:rsidR="00ED3037" w:rsidRDefault="00ED3037" w:rsidP="00245E04">
      <w:pPr>
        <w:numPr>
          <w:ilvl w:val="0"/>
          <w:numId w:val="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szkoła, zapewniając uczniom dostęp do Internetu, obowiązana jest podejmować działania zabezpieczające uczniów przed dostępem do treści, które mogą stanowić zagrożenie dla ich prawidłowego rozwoju, w szczególności zainstalować i aktualizować oprogramowanie zabezpieczające.</w:t>
      </w:r>
    </w:p>
    <w:p w:rsidR="00030187" w:rsidRDefault="00030187" w:rsidP="00030187">
      <w:pPr>
        <w:spacing w:after="120"/>
        <w:jc w:val="both"/>
        <w:rPr>
          <w:rFonts w:ascii="Arial" w:eastAsia="Times New Roman" w:hAnsi="Arial" w:cs="Arial"/>
          <w:lang w:eastAsia="pl-PL"/>
        </w:rPr>
      </w:pPr>
    </w:p>
    <w:p w:rsidR="00030187" w:rsidRPr="00447F90" w:rsidRDefault="00030187" w:rsidP="00030187">
      <w:pPr>
        <w:spacing w:after="120"/>
        <w:jc w:val="both"/>
        <w:rPr>
          <w:rFonts w:ascii="Arial" w:eastAsia="Times New Roman" w:hAnsi="Arial" w:cs="Arial"/>
          <w:lang w:eastAsia="pl-PL"/>
        </w:rPr>
      </w:pPr>
      <w:r>
        <w:rPr>
          <w:rFonts w:ascii="Arial" w:eastAsia="Times New Roman" w:hAnsi="Arial" w:cs="Arial"/>
          <w:lang w:eastAsia="pl-PL"/>
        </w:rPr>
        <w:t xml:space="preserve"> </w:t>
      </w:r>
    </w:p>
    <w:p w:rsidR="004E3D11" w:rsidRPr="00447F90" w:rsidRDefault="004E3D11" w:rsidP="00EE322B">
      <w:pPr>
        <w:numPr>
          <w:ilvl w:val="0"/>
          <w:numId w:val="9"/>
        </w:numPr>
        <w:spacing w:after="120"/>
        <w:ind w:firstLine="0"/>
        <w:rPr>
          <w:rFonts w:ascii="Arial" w:eastAsia="Times New Roman" w:hAnsi="Arial" w:cs="Arial"/>
          <w:lang w:eastAsia="pl-PL"/>
        </w:rPr>
      </w:pPr>
    </w:p>
    <w:p w:rsidR="00ED3037" w:rsidRPr="00447F90" w:rsidRDefault="00ED3037" w:rsidP="004E3D11">
      <w:pPr>
        <w:spacing w:after="120"/>
        <w:jc w:val="both"/>
        <w:rPr>
          <w:rFonts w:ascii="Arial" w:eastAsia="Times New Roman" w:hAnsi="Arial" w:cs="Arial"/>
          <w:lang w:eastAsia="pl-PL"/>
        </w:rPr>
      </w:pPr>
      <w:r w:rsidRPr="00447F90">
        <w:rPr>
          <w:rFonts w:ascii="Arial" w:eastAsia="Times New Roman" w:hAnsi="Arial" w:cs="Arial"/>
          <w:lang w:eastAsia="pl-PL"/>
        </w:rPr>
        <w:t>Pracownicy szkoły, w tym pracownicy administracji i obsługi w czasie wykonywania swoich zadań zawodowych są zobowiązani kierować się dobrem dziecka i troszczyć się o jego bezpieczny pobyt w</w:t>
      </w:r>
      <w:r w:rsidR="004E3D11" w:rsidRPr="00447F90">
        <w:rPr>
          <w:rFonts w:ascii="Arial" w:eastAsia="Times New Roman" w:hAnsi="Arial" w:cs="Arial"/>
          <w:lang w:eastAsia="pl-PL"/>
        </w:rPr>
        <w:t> </w:t>
      </w:r>
      <w:r w:rsidRPr="00447F90">
        <w:rPr>
          <w:rFonts w:ascii="Arial" w:eastAsia="Times New Roman" w:hAnsi="Arial" w:cs="Arial"/>
          <w:lang w:eastAsia="pl-PL"/>
        </w:rPr>
        <w:t>szkole.</w:t>
      </w:r>
    </w:p>
    <w:p w:rsidR="007B73BB" w:rsidRPr="00447F90" w:rsidRDefault="007B73BB" w:rsidP="00DD00FB">
      <w:pPr>
        <w:pStyle w:val="paragraf"/>
        <w:spacing w:after="120"/>
        <w:jc w:val="both"/>
        <w:rPr>
          <w:rFonts w:ascii="Arial" w:eastAsia="Times New Roman" w:hAnsi="Arial" w:cs="Arial"/>
          <w:lang w:eastAsia="pl-PL"/>
        </w:rPr>
      </w:pPr>
    </w:p>
    <w:p w:rsidR="008241D9" w:rsidRPr="00447F90" w:rsidRDefault="008241D9" w:rsidP="00DD00FB">
      <w:pPr>
        <w:keepNext/>
        <w:keepLines/>
        <w:spacing w:after="120"/>
        <w:contextualSpacing/>
        <w:outlineLvl w:val="1"/>
        <w:rPr>
          <w:rFonts w:ascii="Arial" w:eastAsia="Times New Roman" w:hAnsi="Arial" w:cs="Arial"/>
          <w:b/>
          <w:spacing w:val="20"/>
        </w:rPr>
      </w:pPr>
      <w:bookmarkStart w:id="15" w:name="_Toc492414589"/>
      <w:r w:rsidRPr="00447F90">
        <w:rPr>
          <w:rFonts w:ascii="Arial" w:eastAsia="Times New Roman" w:hAnsi="Arial" w:cs="Arial"/>
          <w:b/>
        </w:rPr>
        <w:t>DZIAŁ III</w:t>
      </w:r>
      <w:r w:rsidRPr="00447F90">
        <w:rPr>
          <w:rFonts w:ascii="Arial" w:eastAsia="Times New Roman" w:hAnsi="Arial" w:cs="Arial"/>
          <w:b/>
        </w:rPr>
        <w:br/>
        <w:t>Organizacja, formy i sposoby świadczenia pomocy psychologiczno-pedagogicznej</w:t>
      </w:r>
      <w:bookmarkEnd w:id="15"/>
    </w:p>
    <w:p w:rsidR="008241D9" w:rsidRPr="00447F90" w:rsidRDefault="008241D9" w:rsidP="00DD00FB">
      <w:pPr>
        <w:keepNext/>
        <w:keepLines/>
        <w:spacing w:after="120"/>
        <w:contextualSpacing/>
        <w:outlineLvl w:val="2"/>
        <w:rPr>
          <w:rFonts w:ascii="Arial" w:eastAsia="Times New Roman" w:hAnsi="Arial" w:cs="Arial"/>
          <w:b/>
          <w:bCs/>
        </w:rPr>
      </w:pPr>
      <w:bookmarkStart w:id="16" w:name="_Toc361441239"/>
      <w:bookmarkStart w:id="17" w:name="_Toc492414590"/>
      <w:r w:rsidRPr="00447F90">
        <w:rPr>
          <w:rFonts w:ascii="Arial" w:eastAsia="Times New Roman" w:hAnsi="Arial" w:cs="Arial"/>
          <w:b/>
          <w:bCs/>
        </w:rPr>
        <w:t>Rozdział 1</w:t>
      </w:r>
      <w:bookmarkEnd w:id="16"/>
      <w:r w:rsidRPr="00447F90">
        <w:rPr>
          <w:rFonts w:ascii="Arial" w:eastAsia="Times New Roman" w:hAnsi="Arial" w:cs="Arial"/>
          <w:b/>
          <w:bCs/>
        </w:rPr>
        <w:br/>
        <w:t>Zasady udzielania pomocy psychologiczno-pedagogicznej w szkole</w:t>
      </w:r>
      <w:bookmarkEnd w:id="17"/>
    </w:p>
    <w:p w:rsidR="00444370" w:rsidRPr="00447F90" w:rsidRDefault="00444370"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organizuje się pomoc psychologiczno-pedagogiczną zgodnie z przyjętą procedurą udzielania pomocy psychologiczno-pedagogicznej. Pomoc udzielana jest uczniom, rodzicom i nauczycielom.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Wszelkie formy świadczonej pomocy psychologiczno-pedagogicznej w szkole są bezpłatne, a udział ucznia w zaplanowanych zajęciach w ramach jej realizacji dobrowolny.</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Pomoc psychologiczno-pedagogiczna polega na:</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rozpoznawaniu i zaspakajaniu potrzeb rozwojowych i edukacyjnych ucznia;</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rozpoznawaniu indywidualnych możliwości psychofizycznych ucznia;</w:t>
      </w:r>
    </w:p>
    <w:p w:rsidR="008241D9" w:rsidRPr="00447F90" w:rsidRDefault="00C97DDC"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rozpoznawaniu </w:t>
      </w:r>
      <w:r w:rsidR="008241D9" w:rsidRPr="00447F90">
        <w:rPr>
          <w:rFonts w:ascii="Arial" w:eastAsia="Times New Roman" w:hAnsi="Arial" w:cs="Arial"/>
          <w:lang w:eastAsia="pl-PL"/>
        </w:rPr>
        <w:t>czynników środowiskowych wpływających</w:t>
      </w:r>
      <w:r w:rsidRPr="00447F90">
        <w:rPr>
          <w:rFonts w:ascii="Arial" w:eastAsia="Times New Roman" w:hAnsi="Arial" w:cs="Arial"/>
          <w:lang w:eastAsia="pl-PL"/>
        </w:rPr>
        <w:t xml:space="preserve"> na </w:t>
      </w:r>
      <w:r w:rsidR="008241D9" w:rsidRPr="00447F90">
        <w:rPr>
          <w:rFonts w:ascii="Arial" w:eastAsia="Times New Roman" w:hAnsi="Arial" w:cs="Arial"/>
          <w:lang w:eastAsia="pl-PL"/>
        </w:rPr>
        <w:t>funkcjonowanie ucznia                       w szkole;</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stwarzaniu warunków do aktywnego i pełnego ucz</w:t>
      </w:r>
      <w:r w:rsidR="00C97DDC" w:rsidRPr="00447F90">
        <w:rPr>
          <w:rFonts w:ascii="Arial" w:eastAsia="Times New Roman" w:hAnsi="Arial" w:cs="Arial"/>
          <w:lang w:eastAsia="pl-PL"/>
        </w:rPr>
        <w:t xml:space="preserve">estnictwa ucznia w życiu szkoły </w:t>
      </w:r>
      <w:r w:rsidRPr="00447F90">
        <w:rPr>
          <w:rFonts w:ascii="Arial" w:eastAsia="Times New Roman" w:hAnsi="Arial" w:cs="Arial"/>
          <w:lang w:eastAsia="pl-PL"/>
        </w:rPr>
        <w:t>oraz w</w:t>
      </w:r>
      <w:r w:rsidR="00C97DDC" w:rsidRPr="00447F90">
        <w:rPr>
          <w:rFonts w:ascii="Arial" w:eastAsia="Times New Roman" w:hAnsi="Arial" w:cs="Arial"/>
          <w:lang w:eastAsia="pl-PL"/>
        </w:rPr>
        <w:t> </w:t>
      </w:r>
      <w:r w:rsidRPr="00447F90">
        <w:rPr>
          <w:rFonts w:ascii="Arial" w:eastAsia="Times New Roman" w:hAnsi="Arial" w:cs="Arial"/>
          <w:lang w:eastAsia="pl-PL"/>
        </w:rPr>
        <w:t>środowisku społecznym;</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rozpoznawaniu przyczyn trudności w opanowywaniu umiejętności i wiadomości przez ucznia;</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wspieraniu ucznia z wybitnymi uzdolnieniami;</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opracowywaniu i wdrażaniu indywidualnych programów edukacyjno-terapeutycznych dla uczniów niepełnosprawnych oraz indywidualnych programów edukacyjno-terapeutycznych odpowiednio o charakterze resocjalizacyjnym lub socjoterapeutycznym dla uczniów niedostosowanych społecznie oraz zagrożonych niedostosowaniem społecznym; </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prowadzeniu edukacji prozdrowotnej i promocji zdrowia wśród uczniów i rodziców;</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podejmowaniu działań wychowawczych i profilaktycznych wynikających z programu wychowawczo-profilaktycznego oraz wspieraniu nauczycieli w tym zakresie;</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wspieraniu uczniów, metodami aktywnymi, w dokonywaniu wyboru kierunku dalszego kształcenia, zawodu i planowaniu kariery zawodowej oraz udzielaniu informacji w tym kierunku;</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wspieraniu nauczycieli i rodziców w działaniach wyrównujących szanse edukacyjne dzieci;</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udzielaniu nauczycielom pomocy w dostosowywaniu wymagań edukacyjnych wynikających z</w:t>
      </w:r>
      <w:r w:rsidR="00C97DDC" w:rsidRPr="00447F90">
        <w:rPr>
          <w:rFonts w:ascii="Arial" w:eastAsia="Times New Roman" w:hAnsi="Arial" w:cs="Arial"/>
          <w:lang w:eastAsia="pl-PL"/>
        </w:rPr>
        <w:t> </w:t>
      </w:r>
      <w:r w:rsidRPr="00447F90">
        <w:rPr>
          <w:rFonts w:ascii="Arial" w:eastAsia="Times New Roman" w:hAnsi="Arial" w:cs="Arial"/>
          <w:lang w:eastAsia="pl-PL"/>
        </w:rPr>
        <w:t>realizacji programów nauczania do indywidualnych potrzeb psychofizycznych  i edukacyjnych ucznia, u którego stwierdzono zaburzenia i odchylenia rozwojowe lub specyficzne trudności w</w:t>
      </w:r>
      <w:r w:rsidR="00C97DDC" w:rsidRPr="00447F90">
        <w:rPr>
          <w:rFonts w:ascii="Arial" w:eastAsia="Times New Roman" w:hAnsi="Arial" w:cs="Arial"/>
          <w:lang w:eastAsia="pl-PL"/>
        </w:rPr>
        <w:t> </w:t>
      </w:r>
      <w:r w:rsidRPr="00447F90">
        <w:rPr>
          <w:rFonts w:ascii="Arial" w:eastAsia="Times New Roman" w:hAnsi="Arial" w:cs="Arial"/>
          <w:lang w:eastAsia="pl-PL"/>
        </w:rPr>
        <w:t>uczeniu się, uniemożliwiające sprostanie tym wymaganiom;</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wspieraniu nauczycieli i rodziców w rozwiązywaniu problemów wychowawczych;</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umożliwianiu rozwijania umiejętności wychowawczych rodziców i nauczycieli;</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podejmowaniu działań mediacyjnych i interwencyjnych w sytuacjach kryzysowych.</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Pomoc psychologiczno-pedagogiczną świadczona jest uczniom, gdy jej potrzeba zorganizowania wynika w szczególności z: </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niepełnosprawności ucznia;</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niedostosowania społecznego;</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zagrożenia niedostosowaniem społecznym;</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 zaburzeń zachowania i emocji;</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szczególnych uzdolnień;</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specyficznych trudności w uczeniu się;</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 deficytów kompetencji i zaburzeń sprawności językowych;</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choroby przewlekłej;</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sytuacji kryzysowych lub traumatycznych;</w:t>
      </w:r>
    </w:p>
    <w:p w:rsidR="008241D9" w:rsidRPr="00447F90" w:rsidRDefault="008241D9" w:rsidP="00245E04">
      <w:pPr>
        <w:numPr>
          <w:ilvl w:val="0"/>
          <w:numId w:val="3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niepowodzeń szkolnych;</w:t>
      </w:r>
    </w:p>
    <w:p w:rsidR="008241D9" w:rsidRPr="00447F90" w:rsidRDefault="008241D9" w:rsidP="00245E04">
      <w:pPr>
        <w:numPr>
          <w:ilvl w:val="0"/>
          <w:numId w:val="3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zaniedbań środowiskowych;</w:t>
      </w:r>
    </w:p>
    <w:p w:rsidR="008241D9" w:rsidRPr="00447F90" w:rsidRDefault="008241D9" w:rsidP="00245E04">
      <w:pPr>
        <w:numPr>
          <w:ilvl w:val="0"/>
          <w:numId w:val="3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trudności adaptacyjnych.</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O udzielanie pomocy psychologiczno-pedagogicznej mogą wnioskować:</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rodzice ucznia/prawni opiekunowie;</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uczeń;</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nauczyciele prowadzący zajęcia z uczniem oraz zatrudnieni w szkole specjaliści;</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pielęgniarka środowiska nauczania i wychowania lub higienistka szkolna;</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poradnia psychologiczno-pedagogiczna;</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asystent edukacji romskiej;</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nauczyciela i asystent nauczyciela/ wychowawcy świetlicy  lub ucznia;</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pracownik socjalny;</w:t>
      </w:r>
    </w:p>
    <w:p w:rsidR="008241D9" w:rsidRPr="00447F90" w:rsidRDefault="008241D9" w:rsidP="00245E04">
      <w:pPr>
        <w:numPr>
          <w:ilvl w:val="0"/>
          <w:numId w:val="3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asystent rodziny;</w:t>
      </w:r>
    </w:p>
    <w:p w:rsidR="008241D9" w:rsidRPr="00447F90" w:rsidRDefault="008241D9" w:rsidP="00245E04">
      <w:pPr>
        <w:numPr>
          <w:ilvl w:val="0"/>
          <w:numId w:val="3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kurator sądowy;</w:t>
      </w:r>
    </w:p>
    <w:p w:rsidR="008241D9" w:rsidRPr="00447F90" w:rsidRDefault="008241D9" w:rsidP="00245E04">
      <w:pPr>
        <w:numPr>
          <w:ilvl w:val="0"/>
          <w:numId w:val="3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organizacje pozarządowe lub instytucje działające na rzecz rodziny, dzieci i młodzieży.</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Wnioski ustne o organizację pomocy psychologiczno-pedagogicznej przedkłada się wychowawcy oddziału. W przypadku wniosków z instytucji zewnętrznych rozpatruje się wnioski złożone w formie pisemnej lub drogą elektroniczną w sekretariacie szkoły.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Pomocy psychologiczno-pedagogicznej udzielają:</w:t>
      </w:r>
    </w:p>
    <w:p w:rsidR="008241D9" w:rsidRPr="00447F90" w:rsidRDefault="008241D9" w:rsidP="00245E04">
      <w:pPr>
        <w:numPr>
          <w:ilvl w:val="0"/>
          <w:numId w:val="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nauczyciele w bieżącej pracy z uczniem na zajęciach;</w:t>
      </w:r>
    </w:p>
    <w:p w:rsidR="008241D9" w:rsidRPr="00447F90" w:rsidRDefault="008241D9" w:rsidP="00245E04">
      <w:pPr>
        <w:numPr>
          <w:ilvl w:val="0"/>
          <w:numId w:val="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specjaliści wykonujący w szkole zadania z zakresu pomocy psychologiczno- pedagogicznej, w</w:t>
      </w:r>
      <w:r w:rsidR="00C97DDC" w:rsidRPr="00447F90">
        <w:rPr>
          <w:rFonts w:ascii="Arial" w:eastAsia="Times New Roman" w:hAnsi="Arial" w:cs="Arial"/>
          <w:lang w:eastAsia="pl-PL"/>
        </w:rPr>
        <w:t> </w:t>
      </w:r>
      <w:r w:rsidRPr="00447F90">
        <w:rPr>
          <w:rFonts w:ascii="Arial" w:eastAsia="Times New Roman" w:hAnsi="Arial" w:cs="Arial"/>
          <w:lang w:eastAsia="pl-PL"/>
        </w:rPr>
        <w:t>szczególności:</w:t>
      </w:r>
    </w:p>
    <w:p w:rsidR="008241D9" w:rsidRPr="00447F90" w:rsidRDefault="008241D9" w:rsidP="00245E04">
      <w:pPr>
        <w:numPr>
          <w:ilvl w:val="0"/>
          <w:numId w:val="3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pedagog,</w:t>
      </w:r>
    </w:p>
    <w:p w:rsidR="008241D9" w:rsidRPr="00447F90" w:rsidRDefault="008241D9" w:rsidP="00245E04">
      <w:pPr>
        <w:numPr>
          <w:ilvl w:val="0"/>
          <w:numId w:val="3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logopeda,</w:t>
      </w:r>
    </w:p>
    <w:p w:rsidR="008241D9" w:rsidRPr="00447F90" w:rsidRDefault="008241D9" w:rsidP="00245E04">
      <w:pPr>
        <w:numPr>
          <w:ilvl w:val="0"/>
          <w:numId w:val="3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pedagog specjalny</w:t>
      </w:r>
    </w:p>
    <w:p w:rsidR="008241D9" w:rsidRPr="00447F90" w:rsidRDefault="008241D9" w:rsidP="00245E04">
      <w:pPr>
        <w:numPr>
          <w:ilvl w:val="0"/>
          <w:numId w:val="3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doradca zawodowy</w:t>
      </w:r>
    </w:p>
    <w:p w:rsidR="008241D9" w:rsidRPr="00447F90" w:rsidRDefault="008241D9" w:rsidP="00245E04">
      <w:pPr>
        <w:numPr>
          <w:ilvl w:val="0"/>
          <w:numId w:val="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pracownicy szkoły poprzez zintegrowane oddziaływanie na ucznia.</w:t>
      </w:r>
    </w:p>
    <w:p w:rsidR="008241D9" w:rsidRPr="00447F90" w:rsidRDefault="008241D9" w:rsidP="00DD00FB">
      <w:pPr>
        <w:keepNext/>
        <w:keepLines/>
        <w:spacing w:after="120"/>
        <w:contextualSpacing/>
        <w:outlineLvl w:val="2"/>
        <w:rPr>
          <w:rFonts w:ascii="Arial" w:eastAsia="Times New Roman" w:hAnsi="Arial" w:cs="Arial"/>
          <w:b/>
          <w:bCs/>
        </w:rPr>
      </w:pPr>
      <w:bookmarkStart w:id="18" w:name="_Toc361441241"/>
      <w:bookmarkStart w:id="19" w:name="_Toc492414591"/>
      <w:r w:rsidRPr="00447F90">
        <w:rPr>
          <w:rFonts w:ascii="Arial" w:eastAsia="Times New Roman" w:hAnsi="Arial" w:cs="Arial"/>
          <w:b/>
          <w:bCs/>
        </w:rPr>
        <w:t>Rozdział 2</w:t>
      </w:r>
      <w:bookmarkEnd w:id="18"/>
      <w:r w:rsidRPr="00447F90">
        <w:rPr>
          <w:rFonts w:ascii="Arial" w:eastAsia="Times New Roman" w:hAnsi="Arial" w:cs="Arial"/>
          <w:b/>
          <w:bCs/>
        </w:rPr>
        <w:t xml:space="preserve"> </w:t>
      </w:r>
      <w:r w:rsidRPr="00447F90">
        <w:rPr>
          <w:rFonts w:ascii="Arial" w:eastAsia="Times New Roman" w:hAnsi="Arial" w:cs="Arial"/>
          <w:b/>
          <w:bCs/>
        </w:rPr>
        <w:br/>
        <w:t>Formy pomocy psychologiczno-pedagogicznej w szkole</w:t>
      </w:r>
      <w:bookmarkEnd w:id="19"/>
    </w:p>
    <w:p w:rsidR="00694D62" w:rsidRPr="00447F90" w:rsidRDefault="00694D62"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Pomoc psychologiczno-pedagogiczna w szkole realizowana przez każdego nauczyciela w bieżącej pracy z uczniem polega w szczególności na:</w:t>
      </w:r>
    </w:p>
    <w:p w:rsidR="008241D9" w:rsidRPr="00447F90" w:rsidRDefault="008241D9" w:rsidP="00245E04">
      <w:pPr>
        <w:numPr>
          <w:ilvl w:val="0"/>
          <w:numId w:val="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dostosowaniu wymagań edukacyjnych do możliwości psychofizycznych ucznia i jego potrzeb;</w:t>
      </w:r>
    </w:p>
    <w:p w:rsidR="008241D9" w:rsidRPr="00447F90" w:rsidRDefault="008241D9" w:rsidP="00245E04">
      <w:pPr>
        <w:numPr>
          <w:ilvl w:val="0"/>
          <w:numId w:val="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rozpoznawaniu sposobu uczenia się ucznia i stosowanie skutecznej metodyki nauczania;</w:t>
      </w:r>
    </w:p>
    <w:p w:rsidR="008241D9" w:rsidRPr="00447F90" w:rsidRDefault="008241D9" w:rsidP="00245E04">
      <w:pPr>
        <w:numPr>
          <w:ilvl w:val="0"/>
          <w:numId w:val="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indywidualizacji pracy na zajęciach obowiązkowych i dodatkowych;</w:t>
      </w:r>
    </w:p>
    <w:p w:rsidR="008241D9" w:rsidRPr="00447F90" w:rsidRDefault="008241D9" w:rsidP="00245E04">
      <w:pPr>
        <w:numPr>
          <w:ilvl w:val="0"/>
          <w:numId w:val="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dostosowanie warunków  nauki do potrzeb psychofizycznych ucznia.</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Pomoc psychologiczno-pedagogiczna świadczona jest również w formach zorganizowanych w</w:t>
      </w:r>
      <w:r w:rsidR="00800C2C" w:rsidRPr="00447F90">
        <w:rPr>
          <w:rFonts w:ascii="Arial" w:eastAsia="Times New Roman" w:hAnsi="Arial" w:cs="Arial"/>
          <w:bCs/>
        </w:rPr>
        <w:t> </w:t>
      </w:r>
      <w:r w:rsidRPr="00447F90">
        <w:rPr>
          <w:rFonts w:ascii="Arial" w:eastAsia="Times New Roman" w:hAnsi="Arial" w:cs="Arial"/>
          <w:bCs/>
        </w:rPr>
        <w:t>ramach godzin przeznaczonych na te zajęcia i ujętych w arkuszu organizacyjnym szkoły. W</w:t>
      </w:r>
      <w:r w:rsidR="00800C2C" w:rsidRPr="00447F90">
        <w:rPr>
          <w:rFonts w:ascii="Arial" w:eastAsia="Times New Roman" w:hAnsi="Arial" w:cs="Arial"/>
          <w:bCs/>
        </w:rPr>
        <w:t> </w:t>
      </w:r>
      <w:r w:rsidRPr="00447F90">
        <w:rPr>
          <w:rFonts w:ascii="Arial" w:eastAsia="Times New Roman" w:hAnsi="Arial" w:cs="Arial"/>
          <w:bCs/>
        </w:rPr>
        <w:t xml:space="preserve">zależności od potrzeb i możliwości organizacyjnych mogą to być: </w:t>
      </w: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dydaktyczno-wyrównawcze:</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88"/>
        <w:gridCol w:w="7513"/>
      </w:tblGrid>
      <w:tr w:rsidR="008241D9" w:rsidRPr="00447F90" w:rsidTr="00030187">
        <w:trPr>
          <w:trHeight w:val="120"/>
        </w:trPr>
        <w:tc>
          <w:tcPr>
            <w:tcW w:w="1888" w:type="dxa"/>
          </w:tcPr>
          <w:p w:rsidR="008241D9" w:rsidRPr="00447F90" w:rsidRDefault="008241D9" w:rsidP="00DD00FB">
            <w:pPr>
              <w:spacing w:after="120"/>
              <w:ind w:hanging="26"/>
              <w:jc w:val="both"/>
              <w:rPr>
                <w:rFonts w:ascii="Arial" w:hAnsi="Arial" w:cs="Arial"/>
              </w:rPr>
            </w:pPr>
            <w:r w:rsidRPr="00447F90">
              <w:rPr>
                <w:rFonts w:ascii="Arial" w:hAnsi="Arial" w:cs="Arial"/>
              </w:rPr>
              <w:t>Adresaci</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 xml:space="preserve">Uczniowie przejawiający trudności w nauce, w szczególności </w:t>
            </w:r>
            <w:r w:rsidR="00030187">
              <w:rPr>
                <w:rFonts w:ascii="Arial" w:hAnsi="Arial" w:cs="Arial"/>
              </w:rPr>
              <w:t xml:space="preserve">                                </w:t>
            </w:r>
            <w:r w:rsidRPr="00447F90">
              <w:rPr>
                <w:rFonts w:ascii="Arial" w:hAnsi="Arial" w:cs="Arial"/>
              </w:rPr>
              <w:t>w spełnieniu wymagań edukacyjnych wynikających z podstawy programowej kształcenia ogólnego dla danego etapu edukacyjnego </w:t>
            </w:r>
          </w:p>
        </w:tc>
      </w:tr>
      <w:tr w:rsidR="008241D9" w:rsidRPr="00447F90" w:rsidTr="00030187">
        <w:trPr>
          <w:trHeight w:val="120"/>
        </w:trPr>
        <w:tc>
          <w:tcPr>
            <w:tcW w:w="1888" w:type="dxa"/>
          </w:tcPr>
          <w:p w:rsidR="008241D9" w:rsidRPr="00447F90" w:rsidRDefault="008241D9" w:rsidP="00DD00FB">
            <w:pPr>
              <w:spacing w:after="120"/>
              <w:ind w:hanging="26"/>
              <w:jc w:val="both"/>
              <w:rPr>
                <w:rFonts w:ascii="Arial" w:hAnsi="Arial" w:cs="Arial"/>
              </w:rPr>
            </w:pPr>
            <w:r w:rsidRPr="00447F90">
              <w:rPr>
                <w:rFonts w:ascii="Arial" w:hAnsi="Arial" w:cs="Arial"/>
              </w:rPr>
              <w:t>Zadania</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 xml:space="preserve">Pomoc uczniom w nabywaniu wiedzy i umiejętności określonych </w:t>
            </w:r>
            <w:r w:rsidR="00030187">
              <w:rPr>
                <w:rFonts w:ascii="Arial" w:hAnsi="Arial" w:cs="Arial"/>
              </w:rPr>
              <w:t xml:space="preserve">                              </w:t>
            </w:r>
            <w:r w:rsidRPr="00447F90">
              <w:rPr>
                <w:rFonts w:ascii="Arial" w:hAnsi="Arial" w:cs="Arial"/>
              </w:rPr>
              <w:t>w podstawie programowej kształcenia ogólnego</w:t>
            </w:r>
          </w:p>
        </w:tc>
      </w:tr>
      <w:tr w:rsidR="008241D9" w:rsidRPr="00447F90" w:rsidTr="00030187">
        <w:trPr>
          <w:trHeight w:val="210"/>
        </w:trPr>
        <w:tc>
          <w:tcPr>
            <w:tcW w:w="1888" w:type="dxa"/>
          </w:tcPr>
          <w:p w:rsidR="008241D9" w:rsidRPr="00447F90" w:rsidRDefault="008241D9" w:rsidP="00DD00FB">
            <w:pPr>
              <w:spacing w:after="120"/>
              <w:ind w:hanging="26"/>
              <w:jc w:val="both"/>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Na wniosek wychowawcy lub innego nauczyciela przedmiotu, wniosek ucznia, rodzica, opinia poradni psychologiczno-pedagogicznej</w:t>
            </w:r>
          </w:p>
        </w:tc>
      </w:tr>
      <w:tr w:rsidR="008241D9" w:rsidRPr="00447F90" w:rsidTr="00030187">
        <w:trPr>
          <w:trHeight w:val="90"/>
        </w:trPr>
        <w:tc>
          <w:tcPr>
            <w:tcW w:w="1888" w:type="dxa"/>
          </w:tcPr>
          <w:p w:rsidR="008241D9" w:rsidRPr="00447F90" w:rsidRDefault="008241D9" w:rsidP="00DD00FB">
            <w:pPr>
              <w:spacing w:after="120"/>
              <w:ind w:hanging="26"/>
              <w:jc w:val="both"/>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Nauczyciele i specjaliści posiadający kwalifikacje właściwe do rodzaju prowadzonych zajęć</w:t>
            </w:r>
          </w:p>
        </w:tc>
      </w:tr>
      <w:tr w:rsidR="008241D9" w:rsidRPr="00447F90" w:rsidTr="00030187">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45 minut</w:t>
            </w:r>
          </w:p>
        </w:tc>
      </w:tr>
      <w:tr w:rsidR="008241D9" w:rsidRPr="00447F90" w:rsidTr="00030187">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Maksimum 8 osób</w:t>
            </w:r>
          </w:p>
        </w:tc>
      </w:tr>
      <w:tr w:rsidR="008241D9" w:rsidRPr="00447F90" w:rsidTr="00030187">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Zgodnie z decyzją dyrektora</w:t>
            </w:r>
          </w:p>
        </w:tc>
      </w:tr>
    </w:tbl>
    <w:p w:rsidR="00800C2C" w:rsidRPr="00447F90" w:rsidRDefault="00800C2C" w:rsidP="00800C2C">
      <w:pPr>
        <w:spacing w:after="120"/>
        <w:ind w:left="709"/>
        <w:jc w:val="both"/>
        <w:rPr>
          <w:rFonts w:ascii="Arial" w:eastAsia="Times New Roman" w:hAnsi="Arial" w:cs="Arial"/>
          <w:lang w:eastAsia="pl-P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rozwijające uzdolnienia:</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88"/>
        <w:gridCol w:w="7513"/>
      </w:tblGrid>
      <w:tr w:rsidR="008241D9" w:rsidRPr="00447F90" w:rsidTr="00030187">
        <w:trPr>
          <w:trHeight w:val="120"/>
        </w:trPr>
        <w:tc>
          <w:tcPr>
            <w:tcW w:w="1888" w:type="dxa"/>
          </w:tcPr>
          <w:p w:rsidR="008241D9" w:rsidRPr="00447F90" w:rsidRDefault="008241D9" w:rsidP="00DD00FB">
            <w:pPr>
              <w:spacing w:after="120"/>
              <w:jc w:val="left"/>
              <w:rPr>
                <w:rFonts w:ascii="Arial" w:hAnsi="Arial" w:cs="Arial"/>
              </w:rPr>
            </w:pPr>
            <w:r w:rsidRPr="00447F90">
              <w:rPr>
                <w:rFonts w:ascii="Arial" w:hAnsi="Arial" w:cs="Arial"/>
              </w:rPr>
              <w:t>Adresaci</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Uczniowie szczególnie uzdolnieni</w:t>
            </w:r>
          </w:p>
        </w:tc>
      </w:tr>
      <w:tr w:rsidR="008241D9" w:rsidRPr="00447F90" w:rsidTr="00030187">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Zadania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 xml:space="preserve">Rozwijanie zainteresowań i talentów uczniów. </w:t>
            </w:r>
          </w:p>
        </w:tc>
      </w:tr>
      <w:tr w:rsidR="008241D9" w:rsidRPr="00447F90" w:rsidTr="00030187">
        <w:trPr>
          <w:trHeight w:val="21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Na wniosek wychowawcy lub innego nauczyciela przedmiotu, wniosek ucznia, rodzica, opinii PP o szczególnych uzdolnieniach</w:t>
            </w:r>
          </w:p>
        </w:tc>
      </w:tr>
      <w:tr w:rsidR="008241D9" w:rsidRPr="00447F90" w:rsidTr="00030187">
        <w:trPr>
          <w:trHeight w:val="9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Nauczyciele i specjaliści posiadający kwalifikacje właściwe do rodzaju prowadzonych zajęć</w:t>
            </w:r>
          </w:p>
        </w:tc>
      </w:tr>
      <w:tr w:rsidR="008241D9" w:rsidRPr="00447F90" w:rsidTr="00030187">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45 minut</w:t>
            </w:r>
          </w:p>
        </w:tc>
      </w:tr>
      <w:tr w:rsidR="008241D9" w:rsidRPr="00447F90" w:rsidTr="00030187">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Maksimum 8 osób</w:t>
            </w:r>
          </w:p>
        </w:tc>
      </w:tr>
      <w:tr w:rsidR="008241D9" w:rsidRPr="00447F90" w:rsidTr="00030187">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Zgodnie z decyzją dyrektora</w:t>
            </w:r>
          </w:p>
        </w:tc>
      </w:tr>
    </w:tbl>
    <w:p w:rsidR="008241D9" w:rsidRPr="00447F90" w:rsidRDefault="008241D9" w:rsidP="00DD00FB">
      <w:pPr>
        <w:spacing w:after="120"/>
        <w:jc w:val="left"/>
        <w:rPr>
          <w:rFonts w:ascii="Arial" w:hAnsi="Arial" w:cs="Aria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korekcyjno-kompensacyjne:</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88"/>
        <w:gridCol w:w="7513"/>
      </w:tblGrid>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Adresaci</w:t>
            </w:r>
          </w:p>
        </w:tc>
        <w:tc>
          <w:tcPr>
            <w:tcW w:w="7513" w:type="dxa"/>
          </w:tcPr>
          <w:p w:rsidR="008241D9" w:rsidRPr="00447F90" w:rsidRDefault="008241D9" w:rsidP="00DD00FB">
            <w:pPr>
              <w:autoSpaceDE w:val="0"/>
              <w:autoSpaceDN w:val="0"/>
              <w:adjustRightInd w:val="0"/>
              <w:spacing w:after="120"/>
              <w:jc w:val="left"/>
              <w:rPr>
                <w:rFonts w:ascii="Arial" w:hAnsi="Arial" w:cs="Arial"/>
              </w:rPr>
            </w:pPr>
            <w:r w:rsidRPr="00447F90">
              <w:rPr>
                <w:rFonts w:ascii="Arial" w:hAnsi="Arial" w:cs="Arial"/>
              </w:rPr>
              <w:t xml:space="preserve">dla uczniów z zaburzeniami i odchyleniami rozwojowymi lub specyficznymi trudnościami w uczeniu się </w:t>
            </w:r>
          </w:p>
        </w:tc>
      </w:tr>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Zadania</w:t>
            </w:r>
          </w:p>
        </w:tc>
        <w:tc>
          <w:tcPr>
            <w:tcW w:w="7513" w:type="dxa"/>
          </w:tcPr>
          <w:p w:rsidR="008241D9" w:rsidRPr="00447F90" w:rsidRDefault="008241D9" w:rsidP="00DD00FB">
            <w:pPr>
              <w:autoSpaceDE w:val="0"/>
              <w:autoSpaceDN w:val="0"/>
              <w:adjustRightInd w:val="0"/>
              <w:spacing w:after="120"/>
              <w:jc w:val="left"/>
              <w:rPr>
                <w:rFonts w:ascii="Arial" w:hAnsi="Arial" w:cs="Arial"/>
              </w:rPr>
            </w:pPr>
            <w:r w:rsidRPr="00447F90">
              <w:rPr>
                <w:rFonts w:ascii="Arial" w:hAnsi="Arial" w:cs="Arial"/>
              </w:rPr>
              <w:t xml:space="preserve">Do zlikwidowania opóźnień w uzyskaniu osiągnięć edukacyjnych wynikających z podstawy programowej kształcenia lub złagodzenia albo wyeliminowania zaburzeń stanowiących powód objęcia ucznia daną formą </w:t>
            </w:r>
            <w:r w:rsidRPr="00447F90">
              <w:rPr>
                <w:rFonts w:ascii="Arial" w:hAnsi="Arial" w:cs="Arial"/>
              </w:rPr>
              <w:lastRenderedPageBreak/>
              <w:t xml:space="preserve">pomocy psychologiczno-pedagogicznej. </w:t>
            </w:r>
          </w:p>
        </w:tc>
      </w:tr>
      <w:tr w:rsidR="008241D9" w:rsidRPr="00447F90" w:rsidTr="00FF3ECB">
        <w:trPr>
          <w:trHeight w:val="21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lastRenderedPageBreak/>
              <w:t>Podstawa udzielania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Opinia poradni psychologiczno-pedagogicznej lub opinia pp</w:t>
            </w:r>
          </w:p>
        </w:tc>
      </w:tr>
      <w:tr w:rsidR="008241D9" w:rsidRPr="00447F90" w:rsidTr="00FF3ECB">
        <w:trPr>
          <w:trHeight w:val="9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Specjaliści posiadający kwalifikacje właściwe do rodzaju prowadzonych zajęć</w:t>
            </w:r>
          </w:p>
        </w:tc>
      </w:tr>
      <w:tr w:rsidR="008241D9" w:rsidRPr="00447F90" w:rsidTr="00FF3ECB">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45 minut, (w uzasadnionych przypadkach dopuszcza się prowadzenie zajęć w czasie dłuższym niż 45 minut, z zachowaniem ustalonego dla ucznia łącznego tygodniowego czasu tych zajęć)</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Maksimum 5 osób</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Zgodnie z decyzją dyrektora</w:t>
            </w:r>
          </w:p>
        </w:tc>
      </w:tr>
    </w:tbl>
    <w:p w:rsidR="008241D9" w:rsidRPr="00447F90" w:rsidRDefault="008241D9" w:rsidP="00DD00FB">
      <w:pPr>
        <w:spacing w:after="120"/>
        <w:rPr>
          <w:rFonts w:ascii="Arial" w:hAnsi="Arial" w:cs="Aria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rozwijające kompetencje emocjonalno-społeczne oraz inne o charakterze terapeutycznym:</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88"/>
        <w:gridCol w:w="7513"/>
      </w:tblGrid>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Adresaci</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Uczniowie z dysfunkcjami i zaburzeniami utrudniającymi funkcjonowanie społeczne</w:t>
            </w:r>
          </w:p>
        </w:tc>
      </w:tr>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Zadania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Eliminowanie zaburzeń funkcjonowania społecznego</w:t>
            </w:r>
          </w:p>
        </w:tc>
      </w:tr>
      <w:tr w:rsidR="008241D9" w:rsidRPr="00447F90" w:rsidTr="00FF3ECB">
        <w:trPr>
          <w:trHeight w:val="21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Orzeczenie poradni psychologiczno-pedagogicznej lub opinia pp</w:t>
            </w:r>
          </w:p>
        </w:tc>
      </w:tr>
      <w:tr w:rsidR="008241D9" w:rsidRPr="00447F90" w:rsidTr="00FF3ECB">
        <w:trPr>
          <w:trHeight w:val="9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Nauczyciele i specjaliści posiadający kwalifikacje właściwe do rodzaju prowadzonych zajęć</w:t>
            </w:r>
          </w:p>
        </w:tc>
      </w:tr>
      <w:tr w:rsidR="008241D9" w:rsidRPr="00447F90" w:rsidTr="00FF3ECB">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45 minut, (w uzasadnionych przypadkach dopuszcza się prowadzenie zajęć w czasie dłuższym niż 45minut, z zachowaniem ustalonego dla ucznia łącznego tygodniowego czasu tych zajęć)</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Maksimum 10 osób</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Zgodnie z decyzją dyrektora,</w:t>
            </w:r>
          </w:p>
        </w:tc>
      </w:tr>
    </w:tbl>
    <w:p w:rsidR="00FF3ECB" w:rsidRPr="00FF3ECB" w:rsidRDefault="00FF3ECB" w:rsidP="00FF3ECB">
      <w:pPr>
        <w:spacing w:after="120"/>
        <w:ind w:left="426"/>
        <w:jc w:val="both"/>
        <w:rPr>
          <w:rFonts w:ascii="Arial" w:eastAsia="Times New Roman" w:hAnsi="Arial" w:cs="Arial"/>
          <w:lang w:eastAsia="pl-P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logopedyczne:</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88"/>
        <w:gridCol w:w="7513"/>
      </w:tblGrid>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Adresaci</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Uczniowie z deficytami kompetencji i zaburzeniami sprawności językowej</w:t>
            </w:r>
          </w:p>
        </w:tc>
      </w:tr>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Zadania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Eliminowanie zaburzeń funkcjonowania narządów mowy, na wniosek specjalistów po badaniach przesiewowych</w:t>
            </w:r>
          </w:p>
        </w:tc>
      </w:tr>
      <w:tr w:rsidR="008241D9" w:rsidRPr="00447F90" w:rsidTr="00FF3ECB">
        <w:trPr>
          <w:trHeight w:val="21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Orzeczenie poradni psychologiczno-pedagogicznej lub opinia pp, wniosek nauczyciela</w:t>
            </w:r>
          </w:p>
        </w:tc>
      </w:tr>
      <w:tr w:rsidR="008241D9" w:rsidRPr="00447F90" w:rsidTr="00FF3ECB">
        <w:trPr>
          <w:trHeight w:val="9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Nauczyciele i specjaliści posiadający kwalifikacje właściwe do rodzaju prowadzonych zajęć</w:t>
            </w:r>
          </w:p>
        </w:tc>
      </w:tr>
      <w:tr w:rsidR="008241D9" w:rsidRPr="00447F90" w:rsidTr="00FF3ECB">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45 minut, (w uzasadnionych przypadkach dopuszcza się prowadzenie zajęć w czasie dłuższym niż 45 minut, z zachowaniem ustalonego dla ucznia łącznego tygodniowego czasu tych zajęć)</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Maksimum 4 osoby</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Zgodnie z decyzją dyrektora,</w:t>
            </w:r>
          </w:p>
        </w:tc>
      </w:tr>
    </w:tbl>
    <w:p w:rsidR="008241D9" w:rsidRDefault="008241D9" w:rsidP="00DD00FB">
      <w:pPr>
        <w:spacing w:after="120"/>
        <w:rPr>
          <w:rFonts w:ascii="Arial" w:hAnsi="Arial" w:cs="Arial"/>
        </w:rPr>
      </w:pPr>
    </w:p>
    <w:p w:rsidR="00FF3ECB" w:rsidRPr="00447F90" w:rsidRDefault="00FF3ECB" w:rsidP="00DD00FB">
      <w:pPr>
        <w:spacing w:after="120"/>
        <w:rPr>
          <w:rFonts w:ascii="Arial" w:hAnsi="Arial" w:cs="Aria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 xml:space="preserve">zajęcia związane z wyborem kierunku kształcenia i zawodu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Inne formy pomocy psychologiczno-pedagogicznej to:</w:t>
      </w:r>
    </w:p>
    <w:p w:rsidR="008241D9" w:rsidRPr="00447F90" w:rsidRDefault="008241D9" w:rsidP="00245E04">
      <w:pPr>
        <w:numPr>
          <w:ilvl w:val="0"/>
          <w:numId w:val="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porady i konsultacje dla uczniów – udzielane  i prowadzone przez pedagoga szkolnego, w</w:t>
      </w:r>
      <w:r w:rsidR="00D402EF" w:rsidRPr="00447F90">
        <w:rPr>
          <w:rFonts w:ascii="Arial" w:eastAsia="Times New Roman" w:hAnsi="Arial" w:cs="Arial"/>
          <w:lang w:eastAsia="pl-PL"/>
        </w:rPr>
        <w:t> </w:t>
      </w:r>
      <w:r w:rsidRPr="00447F90">
        <w:rPr>
          <w:rFonts w:ascii="Arial" w:eastAsia="Times New Roman" w:hAnsi="Arial" w:cs="Arial"/>
          <w:lang w:eastAsia="pl-PL"/>
        </w:rPr>
        <w:t>godzinach podanych na drzwiach gabinetu;</w:t>
      </w:r>
    </w:p>
    <w:p w:rsidR="008241D9" w:rsidRPr="00447F90" w:rsidRDefault="008241D9" w:rsidP="00245E04">
      <w:pPr>
        <w:numPr>
          <w:ilvl w:val="0"/>
          <w:numId w:val="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porady, konsultacje, warsztaty i szkolenia dla nauczycieli – zgodnie z planem nadzoru pedagogicznego lub w godzinach pracy pedagoga szkolnego – w przypadku  potrzeby indywidualnych konsultacji nauczycieli z pedagogiem;</w:t>
      </w:r>
    </w:p>
    <w:p w:rsidR="008241D9" w:rsidRPr="00447F90" w:rsidRDefault="008241D9" w:rsidP="00245E04">
      <w:pPr>
        <w:numPr>
          <w:ilvl w:val="0"/>
          <w:numId w:val="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warsztaty dla uczniów szkoły podstawowej w zakresie rozwijania umiejętności uczenia się;</w:t>
      </w:r>
    </w:p>
    <w:p w:rsidR="008241D9" w:rsidRPr="00447F90" w:rsidRDefault="008241D9" w:rsidP="00245E04">
      <w:pPr>
        <w:numPr>
          <w:ilvl w:val="0"/>
          <w:numId w:val="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organizacja kształcenia w formie zindywidualizowanej ścieżki kształcenia na podstawie opinii poradni pp, i na wniosek rodziców dla uczniów, którzy w szczególności na stan zdrowia mają ograniczone możliwości uczestniczenia we wszystkich zajęciach lekcyjnych.  </w:t>
      </w:r>
    </w:p>
    <w:p w:rsidR="002B1A77" w:rsidRPr="00447F90" w:rsidRDefault="002B1A77" w:rsidP="00DD00FB">
      <w:pPr>
        <w:keepNext/>
        <w:keepLines/>
        <w:spacing w:after="120"/>
        <w:contextualSpacing/>
        <w:outlineLvl w:val="2"/>
        <w:rPr>
          <w:rFonts w:ascii="Arial" w:eastAsia="Times New Roman" w:hAnsi="Arial" w:cs="Arial"/>
          <w:b/>
          <w:bCs/>
        </w:rPr>
      </w:pPr>
      <w:bookmarkStart w:id="20" w:name="_Toc361441243"/>
      <w:bookmarkStart w:id="21" w:name="_Toc492414592"/>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3</w:t>
      </w:r>
      <w:bookmarkEnd w:id="20"/>
      <w:r w:rsidRPr="00447F90">
        <w:rPr>
          <w:rFonts w:ascii="Arial" w:eastAsia="Times New Roman" w:hAnsi="Arial" w:cs="Arial"/>
          <w:b/>
          <w:bCs/>
        </w:rPr>
        <w:t xml:space="preserve"> </w:t>
      </w:r>
      <w:r w:rsidRPr="00447F90">
        <w:rPr>
          <w:rFonts w:ascii="Arial" w:eastAsia="Times New Roman" w:hAnsi="Arial" w:cs="Arial"/>
          <w:b/>
          <w:bCs/>
        </w:rPr>
        <w:br/>
        <w:t>Pomoc psychologiczno-pedagogiczna uczniowi zdolnemu</w:t>
      </w:r>
      <w:bookmarkEnd w:id="21"/>
    </w:p>
    <w:p w:rsidR="00D402EF" w:rsidRPr="00447F90" w:rsidRDefault="00D402EF"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Szkoła wspiera ucznia zdolnego poprzez:</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uczniom pomocy w odkrywaniu ich predyspozycji, zainteresowań  i uzdolnień;</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emocjonalne uczniów, kształtowanie w wychowankach adekwatnej samooceny i</w:t>
      </w:r>
      <w:r w:rsidR="00D402EF" w:rsidRPr="00447F90">
        <w:rPr>
          <w:rFonts w:ascii="Arial" w:eastAsia="Times New Roman" w:hAnsi="Arial" w:cs="Arial"/>
          <w:lang w:eastAsia="pl-PL"/>
        </w:rPr>
        <w:t> </w:t>
      </w:r>
      <w:r w:rsidRPr="00447F90">
        <w:rPr>
          <w:rFonts w:ascii="Arial" w:eastAsia="Times New Roman" w:hAnsi="Arial" w:cs="Arial"/>
          <w:lang w:eastAsia="pl-PL"/>
        </w:rPr>
        <w:t>wiary w siebie;</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stymulowanie rozwoju, uzdolnień i zainteresowań oraz wyzwalanie potencjału twórczego uczniów;</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uwrażliwianie uczniów na potrzeby innych ludzi i zachęcanie do działań prospołecznych;</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promocja ucznia zdolnego, nauczyciela opiekuna i szkoły.</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Formy i metody pracy z uczniem zdolnym ukierunkowane są w obrębie przedmiotów humanistycznych, artystycznych, matematyczno-przyrodniczych, sportowych i obejmują pracę:</w:t>
      </w:r>
    </w:p>
    <w:p w:rsidR="008241D9" w:rsidRPr="00447F90" w:rsidRDefault="008241D9" w:rsidP="00245E04">
      <w:pPr>
        <w:numPr>
          <w:ilvl w:val="0"/>
          <w:numId w:val="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lekcji;</w:t>
      </w:r>
    </w:p>
    <w:p w:rsidR="008241D9" w:rsidRPr="00447F90" w:rsidRDefault="008241D9" w:rsidP="00245E04">
      <w:pPr>
        <w:numPr>
          <w:ilvl w:val="0"/>
          <w:numId w:val="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poza lekcjami;</w:t>
      </w:r>
    </w:p>
    <w:p w:rsidR="008241D9" w:rsidRPr="00447F90" w:rsidRDefault="008241D9" w:rsidP="00245E04">
      <w:pPr>
        <w:numPr>
          <w:ilvl w:val="0"/>
          <w:numId w:val="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poza szkołą;</w:t>
      </w:r>
    </w:p>
    <w:p w:rsidR="008241D9" w:rsidRPr="00447F90" w:rsidRDefault="008241D9" w:rsidP="00245E04">
      <w:pPr>
        <w:numPr>
          <w:ilvl w:val="0"/>
          <w:numId w:val="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inne formy (np. wyjścia i wycieczki edukacyjne, rajdy edukacyjne).</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Uczeń zdolny ma możliwość:</w:t>
      </w:r>
    </w:p>
    <w:p w:rsidR="008241D9" w:rsidRPr="00447F90" w:rsidRDefault="008241D9" w:rsidP="00245E04">
      <w:pPr>
        <w:numPr>
          <w:ilvl w:val="0"/>
          <w:numId w:val="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rozwijania zainteresowań w ramach zajęć lekcyjnych i pozalekcyjnych;</w:t>
      </w:r>
    </w:p>
    <w:p w:rsidR="008241D9" w:rsidRPr="00447F90" w:rsidRDefault="008241D9" w:rsidP="00245E04">
      <w:pPr>
        <w:numPr>
          <w:ilvl w:val="0"/>
          <w:numId w:val="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uzyskania od nauczyciela pomocy w przygotowaniu się do konkursów i olimpiad;</w:t>
      </w:r>
    </w:p>
    <w:p w:rsidR="008241D9" w:rsidRPr="00447F90" w:rsidRDefault="008241D9" w:rsidP="00245E04">
      <w:pPr>
        <w:numPr>
          <w:ilvl w:val="0"/>
          <w:numId w:val="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indywidualnej pracy, dostosowania stopnia trudności , poziomu i ilości zadań;</w:t>
      </w:r>
    </w:p>
    <w:p w:rsidR="008241D9" w:rsidRPr="00447F90" w:rsidRDefault="008241D9" w:rsidP="00245E04">
      <w:pPr>
        <w:numPr>
          <w:ilvl w:val="0"/>
          <w:numId w:val="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realizowania indywidualnego programy nauki lub indywidualnego toku nauki.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pracy z uczniem zdolnym nauczyciel:</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rozpoznaje uzdolnienia uczniów;</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umożliwia uczniowi zdolnemu indywidualne, systematyczne konsultacje, celem ukierunkowania jego samodzielnej pracy;</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systematycznie współpracuje z rodzicami celem ustalenia kierunków samodzielnej pracy ucznia w domu;</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współpracuje z instytucjami wspierającymi szkołę, w tym Poradnię Psychologiczno-Pedagogiczną w zakresie diagnozowania zdolności i zainteresowań kierunkowych ucznia;</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składa wniosek do dyrektora szkoły o zezwolenie na indywidualny program nauki lub indywidualny tok nauki.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Zainteresowania uczniów oraz ich uzdolnienia rozpoznawane są w formie wywiadów </w:t>
      </w:r>
      <w:r w:rsidR="00FF3ECB">
        <w:rPr>
          <w:rFonts w:ascii="Arial" w:eastAsia="Times New Roman" w:hAnsi="Arial" w:cs="Arial"/>
          <w:bCs/>
        </w:rPr>
        <w:t xml:space="preserve">                             </w:t>
      </w:r>
      <w:r w:rsidRPr="00447F90">
        <w:rPr>
          <w:rFonts w:ascii="Arial" w:eastAsia="Times New Roman" w:hAnsi="Arial" w:cs="Arial"/>
          <w:bCs/>
        </w:rPr>
        <w:t xml:space="preserve">z rodzicami, uczniem, prowadzenia obserwacji pedagogicznych oraz z opinii  i orzeczeń poradni psychologiczno-pedagogicznych.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 przypadku stwierdzenia szczególnych uzdolnień nauczyciel edukacji przedmiotowej składa wniosek do wychowawcy o objęcie ucznia opieką pp.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organizuje się kółka zainteresowań zgodnie z zainteresowaniami</w:t>
      </w:r>
      <w:r w:rsidR="00D402EF" w:rsidRPr="00447F90">
        <w:rPr>
          <w:rFonts w:ascii="Arial" w:eastAsia="Times New Roman" w:hAnsi="Arial" w:cs="Arial"/>
          <w:bCs/>
        </w:rPr>
        <w:t xml:space="preserve"> </w:t>
      </w:r>
      <w:r w:rsidRPr="00447F90">
        <w:rPr>
          <w:rFonts w:ascii="Arial" w:eastAsia="Times New Roman" w:hAnsi="Arial" w:cs="Arial"/>
          <w:bCs/>
        </w:rPr>
        <w:t>i uzdolnieniami uczniów.</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po upływie co najmniej jednego roku nauki, a w uzasadnionych przypadkach po śródrocznej klasyfikacji udziela uczniowi zdolnemu zgody na indywidualny tok nauki lub indywidualny program nauki.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Organizowane w szkole konkursy, olimpiady, turnieje stanowią formę rozwoju uzdolnień i ich prezentacji. Uczniowie awansujący do kolejnych etapów objęci są specjalną opieką nauczyciela.</w:t>
      </w:r>
    </w:p>
    <w:p w:rsidR="002B1A77" w:rsidRPr="00447F90" w:rsidRDefault="002B1A77" w:rsidP="00DD00FB">
      <w:pPr>
        <w:keepNext/>
        <w:keepLines/>
        <w:spacing w:after="120"/>
        <w:contextualSpacing/>
        <w:outlineLvl w:val="2"/>
        <w:rPr>
          <w:rFonts w:ascii="Arial" w:eastAsia="Times New Roman" w:hAnsi="Arial" w:cs="Arial"/>
          <w:b/>
          <w:bCs/>
        </w:rPr>
      </w:pPr>
      <w:bookmarkStart w:id="22" w:name="_Toc361441245"/>
      <w:bookmarkStart w:id="23" w:name="_Toc492414593"/>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4</w:t>
      </w:r>
      <w:bookmarkEnd w:id="22"/>
      <w:r w:rsidRPr="00447F90">
        <w:rPr>
          <w:rFonts w:ascii="Arial" w:eastAsia="Times New Roman" w:hAnsi="Arial" w:cs="Arial"/>
          <w:b/>
          <w:bCs/>
        </w:rPr>
        <w:t xml:space="preserve"> </w:t>
      </w:r>
      <w:r w:rsidRPr="00447F90">
        <w:rPr>
          <w:rFonts w:ascii="Arial" w:eastAsia="Times New Roman" w:hAnsi="Arial" w:cs="Arial"/>
          <w:b/>
          <w:bCs/>
        </w:rPr>
        <w:br/>
        <w:t>Organizacja pomocy psychologiczno-pedagogicznej uczniom</w:t>
      </w:r>
      <w:bookmarkEnd w:id="23"/>
    </w:p>
    <w:p w:rsidR="00D402EF" w:rsidRPr="00447F90" w:rsidRDefault="00D402EF"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pomoc psychologiczno-pedagogiczna udzielana jest uczniom:</w:t>
      </w:r>
    </w:p>
    <w:p w:rsidR="008241D9" w:rsidRPr="00447F90" w:rsidRDefault="00D402EF" w:rsidP="00245E04">
      <w:pPr>
        <w:numPr>
          <w:ilvl w:val="0"/>
          <w:numId w:val="46"/>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posiadającym</w:t>
      </w:r>
      <w:r w:rsidR="008241D9" w:rsidRPr="00447F90">
        <w:rPr>
          <w:rFonts w:ascii="Arial" w:eastAsia="Times New Roman" w:hAnsi="Arial" w:cs="Arial"/>
          <w:lang w:eastAsia="pl-PL"/>
        </w:rPr>
        <w:t xml:space="preserve"> orzeczenia o potrzebie kształcenia specjalnego – na podstawie tego orzeczenia oraz ustaleń zawartych w indywidualnym programie edukacyjno-terapeutycznym, opracowanym dla ucznia na podstawie przepisów w sprawie warunków organizowania kształcenia, wychowania i</w:t>
      </w:r>
      <w:r w:rsidRPr="00447F90">
        <w:rPr>
          <w:rFonts w:ascii="Arial" w:eastAsia="Times New Roman" w:hAnsi="Arial" w:cs="Arial"/>
          <w:lang w:eastAsia="pl-PL"/>
        </w:rPr>
        <w:t> </w:t>
      </w:r>
      <w:r w:rsidR="008241D9" w:rsidRPr="00447F90">
        <w:rPr>
          <w:rFonts w:ascii="Arial" w:eastAsia="Times New Roman" w:hAnsi="Arial" w:cs="Arial"/>
          <w:lang w:eastAsia="pl-PL"/>
        </w:rPr>
        <w:t>opieki dla dzieci i młodzieży niepełnosprawnych oraz niedostosowanych społecznie w</w:t>
      </w:r>
      <w:r w:rsidRPr="00447F90">
        <w:rPr>
          <w:rFonts w:ascii="Arial" w:eastAsia="Times New Roman" w:hAnsi="Arial" w:cs="Arial"/>
          <w:lang w:eastAsia="pl-PL"/>
        </w:rPr>
        <w:t> </w:t>
      </w:r>
      <w:r w:rsidR="008241D9" w:rsidRPr="00447F90">
        <w:rPr>
          <w:rFonts w:ascii="Arial" w:eastAsia="Times New Roman" w:hAnsi="Arial" w:cs="Arial"/>
          <w:lang w:eastAsia="pl-PL"/>
        </w:rPr>
        <w:t xml:space="preserve">przedszkolach, szkołach  </w:t>
      </w:r>
      <w:r w:rsidR="00FF3ECB">
        <w:rPr>
          <w:rFonts w:ascii="Arial" w:eastAsia="Times New Roman" w:hAnsi="Arial" w:cs="Arial"/>
          <w:lang w:eastAsia="pl-PL"/>
        </w:rPr>
        <w:t xml:space="preserve">                          </w:t>
      </w:r>
      <w:r w:rsidR="008241D9" w:rsidRPr="00447F90">
        <w:rPr>
          <w:rFonts w:ascii="Arial" w:eastAsia="Times New Roman" w:hAnsi="Arial" w:cs="Arial"/>
          <w:lang w:eastAsia="pl-PL"/>
        </w:rPr>
        <w:t>i oddziałach ogólnodostępnych lub integracyjnych;</w:t>
      </w:r>
    </w:p>
    <w:p w:rsidR="008241D9" w:rsidRPr="00447F90" w:rsidRDefault="008241D9" w:rsidP="00245E04">
      <w:pPr>
        <w:numPr>
          <w:ilvl w:val="0"/>
          <w:numId w:val="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posiadającym opinię poradni psychologiczno–pedagogicznej, w tym poradni specjalistycznej o</w:t>
      </w:r>
      <w:r w:rsidR="00D402EF" w:rsidRPr="00447F90">
        <w:rPr>
          <w:rFonts w:ascii="Arial" w:eastAsia="Times New Roman" w:hAnsi="Arial" w:cs="Arial"/>
          <w:lang w:eastAsia="pl-PL"/>
        </w:rPr>
        <w:t> </w:t>
      </w:r>
      <w:r w:rsidRPr="00447F90">
        <w:rPr>
          <w:rFonts w:ascii="Arial" w:eastAsia="Times New Roman" w:hAnsi="Arial" w:cs="Arial"/>
          <w:lang w:eastAsia="pl-PL"/>
        </w:rPr>
        <w:t>specyficznych trudnościach w uczeniu się lub inną opinię poradni psychologiczno-pedagogicznej, w tym poradni specjalistycznej;</w:t>
      </w:r>
    </w:p>
    <w:p w:rsidR="008241D9" w:rsidRPr="00447F90" w:rsidRDefault="008241D9" w:rsidP="00245E04">
      <w:pPr>
        <w:numPr>
          <w:ilvl w:val="0"/>
          <w:numId w:val="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posiadającym orzeczenie o potrzebie indywidualnego nauczania - na podstawie tego orzeczenia;</w:t>
      </w:r>
    </w:p>
    <w:p w:rsidR="008241D9" w:rsidRPr="00447F90" w:rsidRDefault="008241D9" w:rsidP="00245E04">
      <w:pPr>
        <w:numPr>
          <w:ilvl w:val="0"/>
          <w:numId w:val="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nieposiadającym orzeczenia lub opinii, ale dla których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 koniecznym jest zorganizowanie sformalizowanej formy pomocy lub pomocy doraźnej w bieżącej pracy </w:t>
      </w:r>
      <w:r w:rsidR="00FF3ECB">
        <w:rPr>
          <w:rFonts w:ascii="Arial" w:eastAsia="Times New Roman" w:hAnsi="Arial" w:cs="Arial"/>
          <w:lang w:eastAsia="pl-PL"/>
        </w:rPr>
        <w:t xml:space="preserve">                             </w:t>
      </w:r>
      <w:r w:rsidRPr="00447F90">
        <w:rPr>
          <w:rFonts w:ascii="Arial" w:eastAsia="Times New Roman" w:hAnsi="Arial" w:cs="Arial"/>
          <w:lang w:eastAsia="pl-PL"/>
        </w:rPr>
        <w:t>z uczniem;</w:t>
      </w:r>
    </w:p>
    <w:p w:rsidR="008241D9" w:rsidRPr="00447F90" w:rsidRDefault="009A3EA9" w:rsidP="00245E04">
      <w:pPr>
        <w:numPr>
          <w:ilvl w:val="0"/>
          <w:numId w:val="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posiadającym</w:t>
      </w:r>
      <w:r w:rsidR="008241D9" w:rsidRPr="00447F90">
        <w:rPr>
          <w:rFonts w:ascii="Arial" w:eastAsia="Times New Roman" w:hAnsi="Arial" w:cs="Arial"/>
          <w:lang w:eastAsia="pl-PL"/>
        </w:rPr>
        <w:t xml:space="preserve"> opinię lekarza o ograniczonych możliwościach wykonywania przez ucznia określonych ćwiczeń fizycznych na zajęciach wychowania fizycznego – na podstawie tej opinii.</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Nauczyciele pracujący z grupą uczniów prowadzą wnikliwą obserwację pedagogiczną, która polega na obserwacji zachowań, obserwacji relacji poszczególnych uczniów z innymi ludźmi, analizują  postępy w rozwoju związane z edukacją i rozwojem społecznym, analizują wytwory ucznia, opinie z</w:t>
      </w:r>
      <w:r w:rsidR="00D402EF" w:rsidRPr="00447F90">
        <w:rPr>
          <w:rFonts w:ascii="Arial" w:eastAsia="Times New Roman" w:hAnsi="Arial" w:cs="Arial"/>
          <w:bCs/>
        </w:rPr>
        <w:t> </w:t>
      </w:r>
      <w:r w:rsidRPr="00447F90">
        <w:rPr>
          <w:rFonts w:ascii="Arial" w:eastAsia="Times New Roman" w:hAnsi="Arial" w:cs="Arial"/>
          <w:bCs/>
        </w:rPr>
        <w:t xml:space="preserve">poradni.  Na podstawie wyników obserwacji nauczyciele wstępnie definiują trudności / zdolności lub zaburzenia.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 przypadku stwierdzenia, że uczeń ze względu na potrzeby rozwojowe lub edukacyjne oraz możliwości psychofizyczne wymaga objęcia pomocą psychologiczno-pedagogiczną odpowiednio nauczyciel, wychowawca lub specjalista niezwłocznie udziela tej pomocy </w:t>
      </w:r>
      <w:r w:rsidR="00FF3ECB">
        <w:rPr>
          <w:rFonts w:ascii="Arial" w:eastAsia="Times New Roman" w:hAnsi="Arial" w:cs="Arial"/>
          <w:bCs/>
        </w:rPr>
        <w:t xml:space="preserve">                       </w:t>
      </w:r>
      <w:r w:rsidRPr="00447F90">
        <w:rPr>
          <w:rFonts w:ascii="Arial" w:eastAsia="Times New Roman" w:hAnsi="Arial" w:cs="Arial"/>
          <w:bCs/>
        </w:rPr>
        <w:t>w bieżącej pracy z uczniem i informuje o tym wychowawcę klasy.</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Wychowawca klasy przekazuje tę informację pozo</w:t>
      </w:r>
      <w:r w:rsidR="009A3EA9" w:rsidRPr="00447F90">
        <w:rPr>
          <w:rFonts w:ascii="Arial" w:eastAsia="Times New Roman" w:hAnsi="Arial" w:cs="Arial"/>
          <w:bCs/>
        </w:rPr>
        <w:t xml:space="preserve">stałym nauczycielom pracującym </w:t>
      </w:r>
      <w:r w:rsidR="00FF3ECB">
        <w:rPr>
          <w:rFonts w:ascii="Arial" w:eastAsia="Times New Roman" w:hAnsi="Arial" w:cs="Arial"/>
          <w:bCs/>
        </w:rPr>
        <w:t xml:space="preserve">                            </w:t>
      </w:r>
      <w:r w:rsidR="009A3EA9" w:rsidRPr="00447F90">
        <w:rPr>
          <w:rFonts w:ascii="Arial" w:eastAsia="Times New Roman" w:hAnsi="Arial" w:cs="Arial"/>
          <w:bCs/>
        </w:rPr>
        <w:t>z uczniem, w p</w:t>
      </w:r>
      <w:r w:rsidRPr="00447F90">
        <w:rPr>
          <w:rFonts w:ascii="Arial" w:eastAsia="Times New Roman" w:hAnsi="Arial" w:cs="Arial"/>
          <w:bCs/>
        </w:rPr>
        <w:t>rzypadku</w:t>
      </w:r>
      <w:r w:rsidR="009A3EA9" w:rsidRPr="00447F90">
        <w:rPr>
          <w:rFonts w:ascii="Arial" w:eastAsia="Times New Roman" w:hAnsi="Arial" w:cs="Arial"/>
          <w:bCs/>
        </w:rPr>
        <w:t xml:space="preserve">, gdy stwierdzi taką potrzebę. </w:t>
      </w:r>
      <w:r w:rsidRPr="00447F90">
        <w:rPr>
          <w:rFonts w:ascii="Arial" w:eastAsia="Times New Roman" w:hAnsi="Arial" w:cs="Arial"/>
          <w:bCs/>
        </w:rPr>
        <w:t xml:space="preserve">Wychowawca klasy  przekazuje </w:t>
      </w:r>
      <w:r w:rsidRPr="00447F90">
        <w:rPr>
          <w:rFonts w:ascii="Arial" w:eastAsia="Times New Roman" w:hAnsi="Arial" w:cs="Arial"/>
          <w:bCs/>
        </w:rPr>
        <w:lastRenderedPageBreak/>
        <w:t>informację na najbliższym posiedzeniu zespołu nauczycieli uczących w danej klasie, a jeśli termin planowanego zebrania jest odległy – indywidualnie informuje nauczycieli.</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Wychowawca klasy informuje ustnie lub pisemnie rodziców ucznia o potrzebie objęcia pomocą psychologiczno-pedagogiczną ich dziecka.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 przypadku, gdy wychowawca uzna, że należy uczniowi zorganizować szkolną formę pomocy psychologiczno-pedagogicznej (zajęcia dydaktyczno-wyrównawcze, zajęcia rozwijające uzdolnienia, inne specjalistyczne formy pomocy), wychowawca zasięga opinii nauczycieli uczących w klasie.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Wychowawca ma prawo zwołać zebranie wszystkich uczących nauczycieli  w oddziale  </w:t>
      </w:r>
      <w:r w:rsidR="00FF3ECB">
        <w:rPr>
          <w:rFonts w:ascii="Arial" w:eastAsia="Times New Roman" w:hAnsi="Arial" w:cs="Arial"/>
          <w:bCs/>
        </w:rPr>
        <w:t xml:space="preserve">                       </w:t>
      </w:r>
      <w:r w:rsidRPr="00447F90">
        <w:rPr>
          <w:rFonts w:ascii="Arial" w:eastAsia="Times New Roman" w:hAnsi="Arial" w:cs="Arial"/>
          <w:bCs/>
        </w:rPr>
        <w:t xml:space="preserve">w celu: skoordynowania działań w pracy z uczniem, zasięgnięcia opinii nauczycieli, wypracowania wspólnych zasad postępowania wobec ucznia, ustalenia form pracy  </w:t>
      </w:r>
      <w:r w:rsidR="00FF3ECB">
        <w:rPr>
          <w:rFonts w:ascii="Arial" w:eastAsia="Times New Roman" w:hAnsi="Arial" w:cs="Arial"/>
          <w:bCs/>
        </w:rPr>
        <w:t xml:space="preserve">                            </w:t>
      </w:r>
      <w:r w:rsidRPr="00447F90">
        <w:rPr>
          <w:rFonts w:ascii="Arial" w:eastAsia="Times New Roman" w:hAnsi="Arial" w:cs="Arial"/>
          <w:bCs/>
        </w:rPr>
        <w:t xml:space="preserve">z uczniem, dostosowania metod i form pracy do potrzeb i możliwości ucznia. Informację  </w:t>
      </w:r>
      <w:r w:rsidR="00FF3ECB">
        <w:rPr>
          <w:rFonts w:ascii="Arial" w:eastAsia="Times New Roman" w:hAnsi="Arial" w:cs="Arial"/>
          <w:bCs/>
        </w:rPr>
        <w:t xml:space="preserve">                         </w:t>
      </w:r>
      <w:r w:rsidRPr="00447F90">
        <w:rPr>
          <w:rFonts w:ascii="Arial" w:eastAsia="Times New Roman" w:hAnsi="Arial" w:cs="Arial"/>
          <w:bCs/>
        </w:rPr>
        <w:t xml:space="preserve">o spotkaniu nauczycieli pracujących w jednym oddziale wychowawca przekazuje z co najmniej tygodniowym wyprzedzeniem.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Po dokonanych ustaleniach zespołu nauczycielskiego lub zebraniu opinii od poszczególnych nauczycieli, wychowawca proponuje formy pomocy psychologiczno-pedagogicznej świadczonej poszczególnym uczniom. Propozycję przedstawia dyrektorowi szkoły.</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Wychowawca przy czynnościach, o któ</w:t>
      </w:r>
      <w:r w:rsidR="009A3EA9" w:rsidRPr="00447F90">
        <w:rPr>
          <w:rFonts w:ascii="Arial" w:eastAsia="Times New Roman" w:hAnsi="Arial" w:cs="Arial"/>
          <w:bCs/>
        </w:rPr>
        <w:t>rych mowa w ust. 7 współpracuje</w:t>
      </w:r>
      <w:r w:rsidRPr="00447F90">
        <w:rPr>
          <w:rFonts w:ascii="Arial" w:eastAsia="Times New Roman" w:hAnsi="Arial" w:cs="Arial"/>
          <w:bCs/>
        </w:rPr>
        <w:t xml:space="preserve"> z rodzicami ucznia lub w</w:t>
      </w:r>
      <w:r w:rsidR="009A3EA9" w:rsidRPr="00447F90">
        <w:rPr>
          <w:rFonts w:ascii="Arial" w:eastAsia="Times New Roman" w:hAnsi="Arial" w:cs="Arial"/>
          <w:bCs/>
        </w:rPr>
        <w:t> </w:t>
      </w:r>
      <w:r w:rsidRPr="00447F90">
        <w:rPr>
          <w:rFonts w:ascii="Arial" w:eastAsia="Times New Roman" w:hAnsi="Arial" w:cs="Arial"/>
          <w:bCs/>
        </w:rPr>
        <w:t>razie potrzeby ze specjalistami zatrudnionymi w szkole.</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Wymiar godzin poszczególnych form udzielania uczniom pomocy psychologiczno-pedagogicznej ustala dyrektor szkoły, biorąc pod uwagę wszystkie godziny, które w danym roku szkolnym mogą być przeznaczone na realizację tych form.</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O ustalonych dla ucznia formach, okresie udzielania pomocy psychologiczno-pedagogicznej oraz wymiarze godzin, w których poszczególne formy będą realizowane niezwłocznie zawiadamia się rodzica w formie pisemnej.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Rodzic ma prawo do odmowy świadczenia pomocy psychologiczno-pedagogicznej swojemu dziecku.</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Wychowawca klasy jest koordynatorem wszelkich działań związanych z organizacją </w:t>
      </w:r>
      <w:r w:rsidR="00FF3ECB">
        <w:rPr>
          <w:rFonts w:ascii="Arial" w:eastAsia="Times New Roman" w:hAnsi="Arial" w:cs="Arial"/>
          <w:bCs/>
        </w:rPr>
        <w:t xml:space="preserve">                      </w:t>
      </w:r>
      <w:r w:rsidRPr="00447F90">
        <w:rPr>
          <w:rFonts w:ascii="Arial" w:eastAsia="Times New Roman" w:hAnsi="Arial" w:cs="Arial"/>
          <w:bCs/>
        </w:rPr>
        <w:t>i świadczeniem pomocy psychologiczno-pedagogicznej swoim wychowankom.</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Każdy nauczyciel oraz specjalista zatrudniony w szkole ma obowiązek włączyć się </w:t>
      </w:r>
      <w:r w:rsidR="00FF3ECB">
        <w:rPr>
          <w:rFonts w:ascii="Arial" w:eastAsia="Times New Roman" w:hAnsi="Arial" w:cs="Arial"/>
          <w:bCs/>
        </w:rPr>
        <w:t xml:space="preserve">                      </w:t>
      </w:r>
      <w:r w:rsidRPr="00447F90">
        <w:rPr>
          <w:rFonts w:ascii="Arial" w:eastAsia="Times New Roman" w:hAnsi="Arial" w:cs="Arial"/>
          <w:bCs/>
        </w:rPr>
        <w:t>w realizację zintegrowanych, wspólnie wypracowanych f</w:t>
      </w:r>
      <w:r w:rsidR="009A3EA9" w:rsidRPr="00447F90">
        <w:rPr>
          <w:rFonts w:ascii="Arial" w:eastAsia="Times New Roman" w:hAnsi="Arial" w:cs="Arial"/>
          <w:bCs/>
        </w:rPr>
        <w:t>orm i metod wspierania ucznia.</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 przypadku, gdy pomimo udzielanej uczniowi pomocy psychologiczno-pedagogicznej nie nastąpiła poprawa w funkcjonowaniu ucznia w szkole dyrektor szkoły, za zgodą rodziców, występuje do poradni psychologiczno-pedagogicznej o przeprowadzenie diagnozy </w:t>
      </w:r>
      <w:r w:rsidR="00FF3ECB">
        <w:rPr>
          <w:rFonts w:ascii="Arial" w:eastAsia="Times New Roman" w:hAnsi="Arial" w:cs="Arial"/>
          <w:bCs/>
        </w:rPr>
        <w:t xml:space="preserve">                            </w:t>
      </w:r>
      <w:r w:rsidRPr="00447F90">
        <w:rPr>
          <w:rFonts w:ascii="Arial" w:eastAsia="Times New Roman" w:hAnsi="Arial" w:cs="Arial"/>
          <w:bCs/>
        </w:rPr>
        <w:t xml:space="preserve">i wskazanie rozwiązania problemu ucznia.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Objęcie ucznia zajęciami dydaktyczno-wyrównawczymi i specjalistycznymi wymaga zgody rodzica.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Zajęcia dydaktyczno-wyrównawcze prowadzi s</w:t>
      </w:r>
      <w:r w:rsidR="009A3EA9" w:rsidRPr="00447F90">
        <w:rPr>
          <w:rFonts w:ascii="Arial" w:eastAsia="Times New Roman" w:hAnsi="Arial" w:cs="Arial"/>
          <w:bCs/>
        </w:rPr>
        <w:t xml:space="preserve">ię w grupach międzyoddziałowych </w:t>
      </w:r>
      <w:r w:rsidR="00FF3ECB">
        <w:rPr>
          <w:rFonts w:ascii="Arial" w:eastAsia="Times New Roman" w:hAnsi="Arial" w:cs="Arial"/>
          <w:bCs/>
        </w:rPr>
        <w:t xml:space="preserve">                               </w:t>
      </w:r>
      <w:r w:rsidR="009A3EA9" w:rsidRPr="00447F90">
        <w:rPr>
          <w:rFonts w:ascii="Arial" w:eastAsia="Times New Roman" w:hAnsi="Arial" w:cs="Arial"/>
          <w:bCs/>
        </w:rPr>
        <w:t xml:space="preserve">i oddziałowych. </w:t>
      </w:r>
      <w:r w:rsidRPr="00447F90">
        <w:rPr>
          <w:rFonts w:ascii="Arial" w:eastAsia="Times New Roman" w:hAnsi="Arial" w:cs="Arial"/>
          <w:bCs/>
        </w:rPr>
        <w:t>Dyrektor szkoły wskazuje nauczyciela do prowadzenia zajęć dydaktyczno-wyrównawczych spośród nauczycieli danej edukacji przedmiotowych.</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Nauczyciel zajęć dydaktyczno-wyrównawczych jest obowiązany prowadzić dokumentację </w:t>
      </w:r>
      <w:r w:rsidR="00FF3ECB">
        <w:rPr>
          <w:rFonts w:ascii="Arial" w:eastAsia="Times New Roman" w:hAnsi="Arial" w:cs="Arial"/>
          <w:bCs/>
        </w:rPr>
        <w:t xml:space="preserve">                   </w:t>
      </w:r>
      <w:r w:rsidRPr="00447F90">
        <w:rPr>
          <w:rFonts w:ascii="Arial" w:eastAsia="Times New Roman" w:hAnsi="Arial" w:cs="Arial"/>
          <w:bCs/>
        </w:rPr>
        <w:t>w formie dziennika zajęć pozalekcyjnych oraz systematycznie dokonywać ewaluacji pracy własnej.</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Zajęcia specjalistyczne i korekcyjno-kompensacyjne prowadzą nauczyciele i specjaliści posiadający kwalifikacje odpowiednie do rodzaju zajęć.</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Za zgodą organu prowadzącego, w szczególnie uzasadnionych przypadkach, zajęcia specjalistyczne mogą być prowadzone indywidualnie.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O objęciu ucznia zajęciami dydaktyczno-wyrównawczymi lub zajęciami specjalistycznymi decyduje dyrektor szkoły. O zakończeniu u</w:t>
      </w:r>
      <w:r w:rsidR="009A3EA9" w:rsidRPr="00447F90">
        <w:rPr>
          <w:rFonts w:ascii="Arial" w:eastAsia="Times New Roman" w:hAnsi="Arial" w:cs="Arial"/>
          <w:bCs/>
        </w:rPr>
        <w:t>dzielania pomocy w formie zajęć</w:t>
      </w:r>
      <w:r w:rsidRPr="00447F90">
        <w:rPr>
          <w:rFonts w:ascii="Arial" w:eastAsia="Times New Roman" w:hAnsi="Arial" w:cs="Arial"/>
          <w:bCs/>
        </w:rPr>
        <w:t xml:space="preserve"> </w:t>
      </w:r>
      <w:r w:rsidRPr="00447F90">
        <w:rPr>
          <w:rFonts w:ascii="Arial" w:eastAsia="Times New Roman" w:hAnsi="Arial" w:cs="Arial"/>
          <w:bCs/>
        </w:rPr>
        <w:lastRenderedPageBreak/>
        <w:t>specjalistycznych decyduje dyrektor szkoły na wniosek rodziców lub nauczyciela prowadzącego zajęcia.</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 szkole zatrudniony jest pedagog, logopeda, na miarę potrzeb specjaliści, posiadający kwalifikacje odpowiednie do rodzaju prowadzonych zajęć.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Wsparcie merytoryczne dla nauczycieli, wychowawców i specjalistów udzielających pomocy psychologiczno-pedagogicznej udziela poradnia pedagogiczno-psychologiczna </w:t>
      </w:r>
      <w:r w:rsidR="00FF3ECB">
        <w:rPr>
          <w:rFonts w:ascii="Arial" w:eastAsia="Times New Roman" w:hAnsi="Arial" w:cs="Arial"/>
          <w:bCs/>
        </w:rPr>
        <w:t xml:space="preserve">                      </w:t>
      </w:r>
      <w:r w:rsidRPr="00447F90">
        <w:rPr>
          <w:rFonts w:ascii="Arial" w:eastAsia="Times New Roman" w:hAnsi="Arial" w:cs="Arial"/>
          <w:bCs/>
        </w:rPr>
        <w:t>w Częstochowie, ul.</w:t>
      </w:r>
      <w:r w:rsidR="009A3EA9" w:rsidRPr="00447F90">
        <w:rPr>
          <w:rFonts w:ascii="Arial" w:eastAsia="Times New Roman" w:hAnsi="Arial" w:cs="Arial"/>
          <w:bCs/>
        </w:rPr>
        <w:t> </w:t>
      </w:r>
      <w:r w:rsidRPr="00447F90">
        <w:rPr>
          <w:rFonts w:ascii="Arial" w:eastAsia="Times New Roman" w:hAnsi="Arial" w:cs="Arial"/>
          <w:bCs/>
        </w:rPr>
        <w:t>Łukasińskiego 40, na zasadach określonych w zawartym porozumieniu pomiędzy stronami.</w:t>
      </w:r>
    </w:p>
    <w:p w:rsidR="002B1A77" w:rsidRPr="00447F90" w:rsidRDefault="002B1A77" w:rsidP="00DD00FB">
      <w:pPr>
        <w:keepNext/>
        <w:keepLines/>
        <w:spacing w:after="120"/>
        <w:contextualSpacing/>
        <w:outlineLvl w:val="2"/>
        <w:rPr>
          <w:rFonts w:ascii="Arial" w:eastAsia="Times New Roman" w:hAnsi="Arial" w:cs="Arial"/>
          <w:b/>
          <w:bCs/>
        </w:rPr>
      </w:pPr>
      <w:bookmarkStart w:id="24" w:name="_Toc361441247"/>
      <w:bookmarkStart w:id="25" w:name="_Toc492414594"/>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5</w:t>
      </w:r>
      <w:bookmarkEnd w:id="24"/>
      <w:r w:rsidRPr="00447F90">
        <w:rPr>
          <w:rFonts w:ascii="Arial" w:eastAsia="Times New Roman" w:hAnsi="Arial" w:cs="Arial"/>
          <w:b/>
          <w:bCs/>
        </w:rPr>
        <w:br/>
        <w:t>Zadania i obowiązki nauczycieli i specjalistów w zakresie udzielania pomocy psychologiczno-pedagogicznej</w:t>
      </w:r>
      <w:bookmarkEnd w:id="25"/>
    </w:p>
    <w:p w:rsidR="009A3EA9" w:rsidRPr="00447F90" w:rsidRDefault="009A3EA9" w:rsidP="00EE322B">
      <w:pPr>
        <w:numPr>
          <w:ilvl w:val="0"/>
          <w:numId w:val="9"/>
        </w:numPr>
        <w:spacing w:after="120"/>
        <w:ind w:firstLine="0"/>
        <w:rPr>
          <w:rFonts w:ascii="Arial" w:hAnsi="Arial" w:cs="Arial"/>
        </w:rPr>
      </w:pPr>
    </w:p>
    <w:p w:rsidR="008241D9" w:rsidRPr="00447F90" w:rsidRDefault="008241D9" w:rsidP="009A3EA9">
      <w:pPr>
        <w:spacing w:after="120"/>
        <w:jc w:val="both"/>
        <w:rPr>
          <w:rFonts w:ascii="Arial" w:hAnsi="Arial" w:cs="Arial"/>
        </w:rPr>
      </w:pPr>
      <w:r w:rsidRPr="00447F90">
        <w:rPr>
          <w:rFonts w:ascii="Arial" w:hAnsi="Arial" w:cs="Arial"/>
        </w:rPr>
        <w:t>Do zadań i obowiązków każdego nauczyciela</w:t>
      </w:r>
      <w:r w:rsidRPr="00447F90">
        <w:rPr>
          <w:rFonts w:ascii="Arial" w:hAnsi="Arial" w:cs="Arial"/>
          <w:b/>
        </w:rPr>
        <w:t xml:space="preserve"> </w:t>
      </w:r>
      <w:r w:rsidRPr="00447F90">
        <w:rPr>
          <w:rFonts w:ascii="Arial" w:hAnsi="Arial" w:cs="Arial"/>
        </w:rPr>
        <w:t>w zakresie pomocy psychologiczno-pedagogicznej należy:</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rozpoznawanie indywidualnych potrzeb rozwojowych i edukacyjnych oraz możliwości psychofizycznych uczniów, z tym, że nauczyciele edukacji wczesnoszkolnej prowadzą obserwację pedagogiczna mającą na celu rozpoznanie u uczniów trudności w uczeniu się, deficytów kompetencji i zaburzeń sprawności językowych oraz ryzyka wystąpienia specyficznych trudności w uczeniu się;</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określanie mocnych stron, predyspozycji i uzdolnień uczniów;</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rozpoznawanie przyczyn niepowodzeń edukacyjnych lub trudności w funkcjonowaniu uczniów, w tym barier i ograniczeń utrudniających funkcjonowanie uczniów i ich uczestnictwo w życiu szkoły;</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świadczenie pomocy psychologiczno-pedagogicznej w bieżącej pracy z uczniem;</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udział w pracach zespołu wychowawczego przy opracowywaniu zintegrowanych działań nauczycieli w celu podniesienia efektywności uczenia się i poprawy funkcjonowania ucznia w</w:t>
      </w:r>
      <w:r w:rsidR="009A3EA9" w:rsidRPr="00447F90">
        <w:rPr>
          <w:rFonts w:ascii="Arial" w:eastAsia="Times New Roman" w:hAnsi="Arial" w:cs="Arial"/>
          <w:lang w:eastAsia="pl-PL"/>
        </w:rPr>
        <w:t> </w:t>
      </w:r>
      <w:r w:rsidRPr="00447F90">
        <w:rPr>
          <w:rFonts w:ascii="Arial" w:eastAsia="Times New Roman" w:hAnsi="Arial" w:cs="Arial"/>
          <w:lang w:eastAsia="pl-PL"/>
        </w:rPr>
        <w:t>szkole;</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udział w pracach zespołu oceniającego efektywność świadczenia pomocy psychologiczno-pedagogicznej i planującego dalsze działania oraz zebraniach organizowanych przez wychowawcę;</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uzupełnianie karty dostosowań wymagań edukacyjnych prowadzonych przez wychowawcę w</w:t>
      </w:r>
      <w:r w:rsidR="009A3EA9" w:rsidRPr="00447F90">
        <w:rPr>
          <w:rFonts w:ascii="Arial" w:eastAsia="Times New Roman" w:hAnsi="Arial" w:cs="Arial"/>
          <w:lang w:eastAsia="pl-PL"/>
        </w:rPr>
        <w:t> </w:t>
      </w:r>
      <w:r w:rsidRPr="00447F90">
        <w:rPr>
          <w:rFonts w:ascii="Arial" w:eastAsia="Times New Roman" w:hAnsi="Arial" w:cs="Arial"/>
          <w:lang w:eastAsia="pl-PL"/>
        </w:rPr>
        <w:t>obszarze dostosowania treści przedmiotowych;</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dostosowywanie metod i form pracy do sposobów uczenia się ucznia; Nauczyciel jest obowiązany na podstawie pisemnej opinii publicznej poradni psychologiczno-pedagogicznej, w</w:t>
      </w:r>
      <w:r w:rsidR="009A3EA9" w:rsidRPr="00447F90">
        <w:rPr>
          <w:rFonts w:ascii="Arial" w:eastAsia="Times New Roman" w:hAnsi="Arial" w:cs="Arial"/>
          <w:lang w:eastAsia="pl-PL"/>
        </w:rPr>
        <w:t> </w:t>
      </w:r>
      <w:r w:rsidRPr="00447F90">
        <w:rPr>
          <w:rFonts w:ascii="Arial" w:eastAsia="Times New Roman" w:hAnsi="Arial" w:cs="Arial"/>
          <w:lang w:eastAsia="pl-PL"/>
        </w:rPr>
        <w:t xml:space="preserve">tym publicznej poradni specjalistycznej, dostosować wymagania edukacyjne do indywidualnych potrzeb psychofizycznych i edukacyjnych ucznia, </w:t>
      </w:r>
      <w:r w:rsidR="001507C0">
        <w:rPr>
          <w:rFonts w:ascii="Arial" w:eastAsia="Times New Roman" w:hAnsi="Arial" w:cs="Arial"/>
          <w:lang w:eastAsia="pl-PL"/>
        </w:rPr>
        <w:t xml:space="preserve">                            </w:t>
      </w:r>
      <w:r w:rsidRPr="00447F90">
        <w:rPr>
          <w:rFonts w:ascii="Arial" w:eastAsia="Times New Roman" w:hAnsi="Arial" w:cs="Arial"/>
          <w:lang w:eastAsia="pl-PL"/>
        </w:rPr>
        <w:t>u którego stwierdzono zaburzenia i odchylenia rozwojowe lub specyficzne trudności w uczeniu się, uniemożliwiające sprostanie tym wymaganiom. W przypadku ucznia posiadającego orzeczenie o potrzebie indywidualnego nauczania dostosowanie wymagań edukacyjnych do indywidualnych potrzeb psychofizycznych i edukacyjnych ucznia opracowuje się na podstawie tego orzeczenia;</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indywidualizowanie p</w:t>
      </w:r>
      <w:r w:rsidR="009A3EA9" w:rsidRPr="00447F90">
        <w:rPr>
          <w:rFonts w:ascii="Arial" w:eastAsia="Times New Roman" w:hAnsi="Arial" w:cs="Arial"/>
          <w:lang w:eastAsia="pl-PL"/>
        </w:rPr>
        <w:t>racy z uczniem na obowiązkowych i</w:t>
      </w:r>
      <w:r w:rsidRPr="00447F90">
        <w:rPr>
          <w:rFonts w:ascii="Arial" w:eastAsia="Times New Roman" w:hAnsi="Arial" w:cs="Arial"/>
          <w:lang w:eastAsia="pl-PL"/>
        </w:rPr>
        <w:t xml:space="preserve"> dodatkowych zajęciach edukacyjnych, odpowiednio do potrzeb rozwojowych i edukacyjnych oraz możliwości psychofizycznych ucznia; Indywidualizacja pracy z uczniem na obowiązkowych </w:t>
      </w:r>
      <w:r w:rsidR="00FF3ECB">
        <w:rPr>
          <w:rFonts w:ascii="Arial" w:eastAsia="Times New Roman" w:hAnsi="Arial" w:cs="Arial"/>
          <w:lang w:eastAsia="pl-PL"/>
        </w:rPr>
        <w:t xml:space="preserve">                                </w:t>
      </w:r>
      <w:r w:rsidRPr="00447F90">
        <w:rPr>
          <w:rFonts w:ascii="Arial" w:eastAsia="Times New Roman" w:hAnsi="Arial" w:cs="Arial"/>
          <w:lang w:eastAsia="pl-PL"/>
        </w:rPr>
        <w:t>i dodatkowych zajęciach polega na:</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dostosowywaniu tempa pracy do możliwości percepcyjnych ucznia,</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dostosowaniu poziomu wymagań edukacyjnych do możliwości percepcyjnych, intelektualnych i</w:t>
      </w:r>
      <w:r w:rsidR="009A3EA9" w:rsidRPr="00447F90">
        <w:rPr>
          <w:rFonts w:ascii="Arial" w:eastAsia="Times New Roman" w:hAnsi="Arial" w:cs="Arial"/>
          <w:lang w:eastAsia="pl-PL"/>
        </w:rPr>
        <w:t> </w:t>
      </w:r>
      <w:r w:rsidRPr="00447F90">
        <w:rPr>
          <w:rFonts w:ascii="Arial" w:eastAsia="Times New Roman" w:hAnsi="Arial" w:cs="Arial"/>
          <w:lang w:eastAsia="pl-PL"/>
        </w:rPr>
        <w:t>fizycznych ucznia,</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przyjęciu adekwatnych metod nauczania i sprawdzania wiadomości i umiejętności ucznia,</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lastRenderedPageBreak/>
        <w:t>umożliwianiu uczniowi z niepełnosprawnością korzystania ze specjalistycznego wyposażenia i</w:t>
      </w:r>
      <w:r w:rsidR="009A3EA9" w:rsidRPr="00447F90">
        <w:rPr>
          <w:rFonts w:ascii="Arial" w:eastAsia="Times New Roman" w:hAnsi="Arial" w:cs="Arial"/>
          <w:lang w:eastAsia="pl-PL"/>
        </w:rPr>
        <w:t> </w:t>
      </w:r>
      <w:r w:rsidRPr="00447F90">
        <w:rPr>
          <w:rFonts w:ascii="Arial" w:eastAsia="Times New Roman" w:hAnsi="Arial" w:cs="Arial"/>
          <w:lang w:eastAsia="pl-PL"/>
        </w:rPr>
        <w:t>środków dydaktycznych,</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różnicowaniu stopnia trudności i form prac domowych;  </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prowadzenie dokumentacji na potrzeby zajęć dodatkowych (dydaktyczno-wyrównawczych, korekcyjno-kompensacyjnych, pracy z uczniem zdolnym i innych specjalistycznych); </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współdziałanie z innymi nauczycielami uczącymi w klasie w celu zintegrowania                                i ujednolicenia oddziaływań na ucznia oraz wymiany doświadczeń i komunikowania postępów ucznia;</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działań służących wszechstronnemu rozwojowi ucznia w sferze emocjonalnej i</w:t>
      </w:r>
      <w:r w:rsidR="009A3EA9" w:rsidRPr="00447F90">
        <w:rPr>
          <w:rFonts w:ascii="Arial" w:eastAsia="Times New Roman" w:hAnsi="Arial" w:cs="Arial"/>
          <w:lang w:eastAsia="pl-PL"/>
        </w:rPr>
        <w:t> </w:t>
      </w:r>
      <w:r w:rsidRPr="00447F90">
        <w:rPr>
          <w:rFonts w:ascii="Arial" w:eastAsia="Times New Roman" w:hAnsi="Arial" w:cs="Arial"/>
          <w:lang w:eastAsia="pl-PL"/>
        </w:rPr>
        <w:t>behawioralnej;</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udzielanie doraźnej pomocy uczniom w sytuacjach kryzysowych z wykorzystaniem zasobów ucznia, jego rodziny, otoczenia społecznego i instytucji pomocowych;</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komunikowanie rodzicom postępów ucznia oraz efektywności świadczonej pomocy;</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stosowanie oceniania wspierającego ucznia z zachowaniem przede wszystkim charakteru motywującego oceny, w tym przekazywanie podczas różnych form oceniania informacji zwrotnej zawierającej 4 elementy:</w:t>
      </w:r>
    </w:p>
    <w:p w:rsidR="008241D9" w:rsidRPr="00447F90" w:rsidRDefault="008241D9" w:rsidP="00245E04">
      <w:pPr>
        <w:numPr>
          <w:ilvl w:val="0"/>
          <w:numId w:val="4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wyszczególnienie i docenienie dobrych elementów pracy ucznia,</w:t>
      </w:r>
    </w:p>
    <w:p w:rsidR="008241D9" w:rsidRPr="00447F90" w:rsidRDefault="008241D9" w:rsidP="00245E04">
      <w:pPr>
        <w:numPr>
          <w:ilvl w:val="0"/>
          <w:numId w:val="4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odnotowanie tego, co wymaga poprawienia lub dodatkowej pracy ze strony ucznia, aby uzupełnić braki w wiedzy oraz opanować wymagane umiejętności,</w:t>
      </w:r>
    </w:p>
    <w:p w:rsidR="008241D9" w:rsidRPr="00447F90" w:rsidRDefault="008241D9" w:rsidP="00245E04">
      <w:pPr>
        <w:numPr>
          <w:ilvl w:val="0"/>
          <w:numId w:val="4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przekazanie uczniowi wskazówek, w jaki sposób powinien poprawić pracę,</w:t>
      </w:r>
    </w:p>
    <w:p w:rsidR="008241D9" w:rsidRPr="00447F90" w:rsidRDefault="008241D9" w:rsidP="00245E04">
      <w:pPr>
        <w:numPr>
          <w:ilvl w:val="0"/>
          <w:numId w:val="4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wskazanie uczniowi sposobu w jaki powinien pracować dalej.</w:t>
      </w:r>
    </w:p>
    <w:p w:rsidR="002B1A77" w:rsidRPr="00447F90" w:rsidRDefault="002B1A77" w:rsidP="00DD00FB">
      <w:pPr>
        <w:keepNext/>
        <w:keepLines/>
        <w:spacing w:after="120"/>
        <w:contextualSpacing/>
        <w:outlineLvl w:val="2"/>
        <w:rPr>
          <w:rFonts w:ascii="Arial" w:eastAsia="Times New Roman" w:hAnsi="Arial" w:cs="Arial"/>
          <w:b/>
          <w:bCs/>
        </w:rPr>
      </w:pPr>
      <w:bookmarkStart w:id="26" w:name="_Toc361441249"/>
      <w:bookmarkStart w:id="27" w:name="_Toc492414595"/>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6</w:t>
      </w:r>
      <w:bookmarkEnd w:id="26"/>
      <w:r w:rsidRPr="00447F90">
        <w:rPr>
          <w:rFonts w:ascii="Arial" w:eastAsia="Times New Roman" w:hAnsi="Arial" w:cs="Arial"/>
          <w:b/>
          <w:bCs/>
        </w:rPr>
        <w:br/>
        <w:t>Obowiązki wychowawcy klasy  w zakresie wspierania uczniów</w:t>
      </w:r>
      <w:bookmarkEnd w:id="27"/>
    </w:p>
    <w:p w:rsidR="00E43345" w:rsidRPr="00447F90" w:rsidRDefault="00E43345"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zakresie organizacji pomocy w psychologiczno-pedagogicznej uczniom powierzonej klasy do obowiązków wychowawcy należy:</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przeanalizowanie opinii poradni psychologiczno–pedagogicznej i wstępne zdefiniowanie trudności / zdolności uczniów;</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przyjmowanie uwag i opinii nauczycieli pracujących z daną klasą o specjalnych potrzebach edukacyjnych uczniów;</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zdobycie rzetelnej wiedzy o uczniu i jego środowisku; </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wychowawca poznaje ucznia i jego sytuację poprzez rozmowy z nim i jego rodzicami, obserwacje zachowań ucznia i jego relacji z innymi,  analizę zauważonych postępów </w:t>
      </w:r>
      <w:r w:rsidR="001507C0">
        <w:rPr>
          <w:rFonts w:ascii="Arial" w:eastAsia="Times New Roman" w:hAnsi="Arial" w:cs="Arial"/>
          <w:lang w:eastAsia="pl-PL"/>
        </w:rPr>
        <w:t xml:space="preserve">                    </w:t>
      </w:r>
      <w:r w:rsidRPr="00447F90">
        <w:rPr>
          <w:rFonts w:ascii="Arial" w:eastAsia="Times New Roman" w:hAnsi="Arial" w:cs="Arial"/>
          <w:lang w:eastAsia="pl-PL"/>
        </w:rPr>
        <w:t xml:space="preserve">w rozwoju dziecka związanych z edukacją i rozwojem społecznym. Sam wchodzi </w:t>
      </w:r>
      <w:r w:rsidR="001507C0">
        <w:rPr>
          <w:rFonts w:ascii="Arial" w:eastAsia="Times New Roman" w:hAnsi="Arial" w:cs="Arial"/>
          <w:lang w:eastAsia="pl-PL"/>
        </w:rPr>
        <w:t xml:space="preserve">                            </w:t>
      </w:r>
      <w:r w:rsidRPr="00447F90">
        <w:rPr>
          <w:rFonts w:ascii="Arial" w:eastAsia="Times New Roman" w:hAnsi="Arial" w:cs="Arial"/>
          <w:lang w:eastAsia="pl-PL"/>
        </w:rPr>
        <w:t>w relację z uczniem i ma szansę dokonywać autorefleksji związanej z tym, co się w tej relacji dzieje. Dodatkowo ma możliwość analizowania dokumentów (orzeczenia, opinii, dokumentacji medycznej udostępnionej przez rodzica itp.), analizowania wytworów dziecka. Może mieć również dostęp do wyników badań prowadzonych przez specjalistów i do pogłębionej diagnozy;</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określenie specjalnych potrzeb ucznia samodzielnie lub we współpracy z grupą nauczycieli prowadzących zajęcia w klasie;</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stwierdzenia, że uczeń wymaga pomocy psychologiczno-pedagogicznej złożenia wniosku do dyrektora szkoły o uruchomienie sformalizowanej formy pomocy psychologiczno–pedagogicznej uczniowi – w  ramach form pomocy możliwych do uruchomienia w szkole;</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monitorowanie organizacji pomocy i obecności ucznia na zajęciach;</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informowanie rodziców i innych nauczycieli o efektywności pomoc</w:t>
      </w:r>
      <w:r w:rsidR="00100352" w:rsidRPr="00447F90">
        <w:rPr>
          <w:rFonts w:ascii="Arial" w:eastAsia="Times New Roman" w:hAnsi="Arial" w:cs="Arial"/>
          <w:lang w:eastAsia="pl-PL"/>
        </w:rPr>
        <w:t xml:space="preserve">y psychologiczno-pedagogicznej </w:t>
      </w:r>
      <w:r w:rsidRPr="00447F90">
        <w:rPr>
          <w:rFonts w:ascii="Arial" w:eastAsia="Times New Roman" w:hAnsi="Arial" w:cs="Arial"/>
          <w:lang w:eastAsia="pl-PL"/>
        </w:rPr>
        <w:t>i postępach ucznia;</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angażowanie rodziców w działania pomocowe swoim dzieciom;</w:t>
      </w:r>
    </w:p>
    <w:p w:rsidR="008241D9" w:rsidRPr="00447F90" w:rsidRDefault="008241D9" w:rsidP="00245E04">
      <w:pPr>
        <w:numPr>
          <w:ilvl w:val="0"/>
          <w:numId w:val="5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stałe kontaktowanie się z nauczycielami prowadzącymi zajęcia w klasie w celu ewentualnego wprowadzenia zmian w </w:t>
      </w:r>
      <w:r w:rsidR="00100352" w:rsidRPr="00447F90">
        <w:rPr>
          <w:rFonts w:ascii="Arial" w:eastAsia="Times New Roman" w:hAnsi="Arial" w:cs="Arial"/>
          <w:lang w:eastAsia="pl-PL"/>
        </w:rPr>
        <w:t xml:space="preserve">oddziaływaniach pedagogicznych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psychologicznych; </w:t>
      </w:r>
    </w:p>
    <w:p w:rsidR="008241D9" w:rsidRPr="00447F90" w:rsidRDefault="008241D9" w:rsidP="00245E04">
      <w:pPr>
        <w:numPr>
          <w:ilvl w:val="0"/>
          <w:numId w:val="5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działań służących wszechstronnemu rozwojowi ucznia w sferze emocjonalnej i</w:t>
      </w:r>
      <w:r w:rsidR="00E43345" w:rsidRPr="00447F90">
        <w:rPr>
          <w:rFonts w:ascii="Arial" w:eastAsia="Times New Roman" w:hAnsi="Arial" w:cs="Arial"/>
          <w:lang w:eastAsia="pl-PL"/>
        </w:rPr>
        <w:t> </w:t>
      </w:r>
      <w:r w:rsidRPr="00447F90">
        <w:rPr>
          <w:rFonts w:ascii="Arial" w:eastAsia="Times New Roman" w:hAnsi="Arial" w:cs="Arial"/>
          <w:lang w:eastAsia="pl-PL"/>
        </w:rPr>
        <w:t>behawioralnej;</w:t>
      </w:r>
    </w:p>
    <w:p w:rsidR="008241D9" w:rsidRPr="00447F90" w:rsidRDefault="008241D9" w:rsidP="00245E04">
      <w:pPr>
        <w:numPr>
          <w:ilvl w:val="0"/>
          <w:numId w:val="5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udzielanie doraźnej pomocy uczniom w sytuacjach kryzysowych z wykorzystaniem zasobów ucznia, jego rodziny, otoczenia społecznego i instytucji pomocowych.</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Wychowawca realizuje zadania poprzez: </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bliższe poznanie uczniów, ich zdrowia, cech osobowościowych, warunków rodzinnych i bytowych, ich  potrzeb i oczekiwań;</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i diagnozowanie możliwości psychofizycznych oraz indywidualnych potrzeb rozwojowych wychowanków;</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wnioskowanie o objęcie wychowanka pomocą psychologiczno-pedagogiczną;</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udział w pracach Zespołu dla uczniów z orzeczeniami;</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tworzenie środowiska zapewniającego wychowankom prawidłowy rozwój fizyczny </w:t>
      </w:r>
      <w:r w:rsidRPr="00447F90">
        <w:rPr>
          <w:rFonts w:ascii="Arial" w:eastAsia="Times New Roman" w:hAnsi="Arial" w:cs="Arial"/>
          <w:lang w:eastAsia="pl-PL"/>
        </w:rPr>
        <w:br/>
        <w:t>i psychiczny, opiekę wychowawczą oraz atmosferę bezpieczeństwa i zaufania;</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ułatwianie adaptacji w środowisku rówieśniczym (kl.1) oraz pomoc w rozwiązywaniu konfliktów  z rówieśnikami;</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rozwiązywaniu napięć powstałych na tle konfliktów rodzinnych, niepowodzeń szkolnych  spowodowanych trudnościami w nauce;</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utrzymywanie systematycznego kontaktu z nauczycielami uczącymi w powierzonej mu klasie w</w:t>
      </w:r>
      <w:r w:rsidR="00100352" w:rsidRPr="00447F90">
        <w:rPr>
          <w:rFonts w:ascii="Arial" w:eastAsia="Times New Roman" w:hAnsi="Arial" w:cs="Arial"/>
          <w:lang w:eastAsia="pl-PL"/>
        </w:rPr>
        <w:t> </w:t>
      </w:r>
      <w:r w:rsidRPr="00447F90">
        <w:rPr>
          <w:rFonts w:ascii="Arial" w:eastAsia="Times New Roman" w:hAnsi="Arial" w:cs="Arial"/>
          <w:lang w:eastAsia="pl-PL"/>
        </w:rPr>
        <w:t>celu ustalenia zróżnicowanych wymagań wobec uczniów i sposobu udzielania im pomocy w</w:t>
      </w:r>
      <w:r w:rsidR="00100352" w:rsidRPr="00447F90">
        <w:rPr>
          <w:rFonts w:ascii="Arial" w:eastAsia="Times New Roman" w:hAnsi="Arial" w:cs="Arial"/>
          <w:lang w:eastAsia="pl-PL"/>
        </w:rPr>
        <w:t> </w:t>
      </w:r>
      <w:r w:rsidRPr="00447F90">
        <w:rPr>
          <w:rFonts w:ascii="Arial" w:eastAsia="Times New Roman" w:hAnsi="Arial" w:cs="Arial"/>
          <w:lang w:eastAsia="pl-PL"/>
        </w:rPr>
        <w:t>nauce;</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rozwijanie pozytywnej motywacji uczenia się, wdrażanie efektywnych technik uczenia się; </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wdrażanie uczniów do wysiłku, rzetelnej pracy, cierpliwości, pokonywania trudności, odporności na niepowodzenia, porządku i punktualności, do prawidłowego i efektywnego organizowania sobie pracy;</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systematyczne interesowanie się postępami (wynikami) uczniów w nauce: zwracanie szczególnej uwagi  zarówno na uczniów szczególnie uzdolnionych, jak  i na tych, którzy mają trudności i</w:t>
      </w:r>
      <w:r w:rsidR="00100352" w:rsidRPr="00447F90">
        <w:rPr>
          <w:rFonts w:ascii="Arial" w:eastAsia="Times New Roman" w:hAnsi="Arial" w:cs="Arial"/>
          <w:lang w:eastAsia="pl-PL"/>
        </w:rPr>
        <w:t> </w:t>
      </w:r>
      <w:r w:rsidRPr="00447F90">
        <w:rPr>
          <w:rFonts w:ascii="Arial" w:eastAsia="Times New Roman" w:hAnsi="Arial" w:cs="Arial"/>
          <w:lang w:eastAsia="pl-PL"/>
        </w:rPr>
        <w:t xml:space="preserve">niepowodzenia w nauce, analizowanie wspólnie  z wychowankami, samorządem klasowym, nauczycielami i rodzicami przyczyn niepowodzeń uczniów </w:t>
      </w:r>
      <w:r w:rsidR="00FF3ECB">
        <w:rPr>
          <w:rFonts w:ascii="Arial" w:eastAsia="Times New Roman" w:hAnsi="Arial" w:cs="Arial"/>
          <w:lang w:eastAsia="pl-PL"/>
        </w:rPr>
        <w:t xml:space="preserve">                          </w:t>
      </w:r>
      <w:r w:rsidRPr="00447F90">
        <w:rPr>
          <w:rFonts w:ascii="Arial" w:eastAsia="Times New Roman" w:hAnsi="Arial" w:cs="Arial"/>
          <w:lang w:eastAsia="pl-PL"/>
        </w:rPr>
        <w:t>w 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tworzenie poprawnych relacji interpersonalnych opartych na życzliwości i zaufaniu, </w:t>
      </w:r>
      <w:r w:rsidR="00100352" w:rsidRPr="00447F90">
        <w:rPr>
          <w:rFonts w:ascii="Arial" w:eastAsia="Times New Roman" w:hAnsi="Arial" w:cs="Arial"/>
          <w:lang w:eastAsia="pl-PL"/>
        </w:rPr>
        <w:t>m.in. </w:t>
      </w:r>
      <w:r w:rsidRPr="00447F90">
        <w:rPr>
          <w:rFonts w:ascii="Arial" w:eastAsia="Times New Roman" w:hAnsi="Arial" w:cs="Arial"/>
          <w:lang w:eastAsia="pl-PL"/>
        </w:rPr>
        <w:t xml:space="preserve">poprzez organizację  zajęć pozalekcyjnych, wycieczek, biwaków, rajdów, obozów wakacyjnych, zimowisk, wyjazdów na „zielone szkoły”; </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tworzenie warunków umożliwiających uczniom odkrywanie i rozwijanie pozytywnych stron ich osobowości: stwarzanie uczniom warunków do wykazania się nie tylko zdolnościami poznawczymi, ale  także - poprzez powierzenie zadań na rzecz spraw   </w:t>
      </w:r>
      <w:r w:rsidR="00FF3ECB">
        <w:rPr>
          <w:rFonts w:ascii="Arial" w:eastAsia="Times New Roman" w:hAnsi="Arial" w:cs="Arial"/>
          <w:lang w:eastAsia="pl-PL"/>
        </w:rPr>
        <w:t xml:space="preserve">                            </w:t>
      </w:r>
      <w:r w:rsidRPr="00447F90">
        <w:rPr>
          <w:rFonts w:ascii="Arial" w:eastAsia="Times New Roman" w:hAnsi="Arial" w:cs="Arial"/>
          <w:lang w:eastAsia="pl-PL"/>
        </w:rPr>
        <w:t>i osób drugich - zdolnościami organizacyjnymi, opiekuńczymi, artystycznymi, menedżerskimi, przymiotami ducha i charakteru;</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współpracę z pielęgniarką szkolną, rodzicami, opiekunami uczniów w sprawach ich zdrowia,  organizowanie opieki i pomocy materialnej  uczniom;</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lastRenderedPageBreak/>
        <w:t xml:space="preserve">udzielanie pomocy, rad i wskazówek uczniom znajdującym się w trudnych sytuacjach życiowych, występowanie do organów szkoły i innych instytucji z wnioskami o udzielenie pomocy. </w:t>
      </w:r>
    </w:p>
    <w:p w:rsidR="002B1A77" w:rsidRPr="00447F90" w:rsidRDefault="002B1A77" w:rsidP="00DD00FB">
      <w:pPr>
        <w:keepNext/>
        <w:keepLines/>
        <w:spacing w:after="120"/>
        <w:contextualSpacing/>
        <w:outlineLvl w:val="2"/>
        <w:rPr>
          <w:rFonts w:ascii="Arial" w:eastAsia="Times New Roman" w:hAnsi="Arial" w:cs="Arial"/>
          <w:b/>
          <w:bCs/>
        </w:rPr>
      </w:pPr>
      <w:bookmarkStart w:id="28" w:name="_Toc361441251"/>
      <w:bookmarkStart w:id="29" w:name="_Toc492414596"/>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7</w:t>
      </w:r>
      <w:bookmarkEnd w:id="28"/>
      <w:r w:rsidRPr="00447F90">
        <w:rPr>
          <w:rFonts w:ascii="Arial" w:eastAsia="Times New Roman" w:hAnsi="Arial" w:cs="Arial"/>
          <w:b/>
          <w:bCs/>
        </w:rPr>
        <w:br/>
        <w:t>Zadania i obowiązki pedagoga szkolnego</w:t>
      </w:r>
      <w:bookmarkEnd w:id="29"/>
    </w:p>
    <w:p w:rsidR="00A66E49" w:rsidRPr="00447F90" w:rsidRDefault="00A66E49"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Do zadań pedagoga szkolnego należy:</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prowadzenie badań i działań diagnostycznych, w tym diagnozowanie indywidualnych potrzeb rozwojowych i edukacyjnych oraz możliwości psychofizycznych w celu określenia mocnych stron, predyspozycji, zainteresowań i uzdolnień ucznia;  </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diagnozowanie przyczyn niepowodzeń edukacyjnych lub trudności w funkcjonowaniu uczniów, w tym barier i ograniczeń utrudniających funkcjonowanie ucznia i jego uczestnictwo w życiu szkoły;</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diagnozowanie sytuacji wychowawczych w szkole i oddziale przedszkolnym w celu rozwiązywania problemów wychowawczych stanowiących barierę ograniczającą aktywne i pełne uczestnictwo w życiu szkoły, klasy lub zespołu uczniowskiego;</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pomocy psychologiczno-pedagogicznej;</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działań z zakresu profilaktyki uzależnień i innych problemów uczniów;</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minimalizowanie skutków zaburzeń rozwojowych, zapobieganie zaburzeniom zachowania oraz inicjowanie i organizowanie różnych form pomocy psychologiczno-pedagogicznej  w środowisku szkolnym i pozaszkolnym ucznia;</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nauczycieli i innych specjalistów w udzielaniu pomocy psychologiczno–pedagogicznej;</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inicjowanie i prowadzenie działań mediacyjnych i interwencyjnych w sytuacjach kryzysowych;</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rodzicom i nauczycielom w rozpoznawaniu indywidualnych możliwości, predyspozycji i</w:t>
      </w:r>
      <w:r w:rsidR="00A66E49" w:rsidRPr="00447F90">
        <w:rPr>
          <w:rFonts w:ascii="Arial" w:eastAsia="Times New Roman" w:hAnsi="Arial" w:cs="Arial"/>
          <w:lang w:eastAsia="pl-PL"/>
        </w:rPr>
        <w:t> </w:t>
      </w:r>
      <w:r w:rsidRPr="00447F90">
        <w:rPr>
          <w:rFonts w:ascii="Arial" w:eastAsia="Times New Roman" w:hAnsi="Arial" w:cs="Arial"/>
          <w:lang w:eastAsia="pl-PL"/>
        </w:rPr>
        <w:t>uzdolnień uczniów;</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podejmowanie działań wychowawczych i profilaktycznych wynikających z programu wychowawczo-profilaktycznego w stosunku do uczniów z udziałem rodziców </w:t>
      </w:r>
      <w:r w:rsidR="00FF3ECB">
        <w:rPr>
          <w:rFonts w:ascii="Arial" w:eastAsia="Times New Roman" w:hAnsi="Arial" w:cs="Arial"/>
          <w:lang w:eastAsia="pl-PL"/>
        </w:rPr>
        <w:t xml:space="preserve">                                        </w:t>
      </w:r>
      <w:r w:rsidRPr="00447F90">
        <w:rPr>
          <w:rFonts w:ascii="Arial" w:eastAsia="Times New Roman" w:hAnsi="Arial" w:cs="Arial"/>
          <w:lang w:eastAsia="pl-PL"/>
        </w:rPr>
        <w:t>i wychowawców;</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działanie na rzecz zorganizowania opieki i pomocy materialnej uczniom znajdującym się w</w:t>
      </w:r>
      <w:r w:rsidR="00A66E49" w:rsidRPr="00447F90">
        <w:rPr>
          <w:rFonts w:ascii="Arial" w:eastAsia="Times New Roman" w:hAnsi="Arial" w:cs="Arial"/>
          <w:lang w:eastAsia="pl-PL"/>
        </w:rPr>
        <w:t> </w:t>
      </w:r>
      <w:r w:rsidRPr="00447F90">
        <w:rPr>
          <w:rFonts w:ascii="Arial" w:eastAsia="Times New Roman" w:hAnsi="Arial" w:cs="Arial"/>
          <w:lang w:eastAsia="pl-PL"/>
        </w:rPr>
        <w:t>trudnej sytuacji życiowej;</w:t>
      </w:r>
    </w:p>
    <w:p w:rsidR="008241D9" w:rsidRPr="00447F90" w:rsidRDefault="00A66E4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prowadzenie warsztatów </w:t>
      </w:r>
      <w:r w:rsidR="008241D9" w:rsidRPr="00447F90">
        <w:rPr>
          <w:rFonts w:ascii="Arial" w:eastAsia="Times New Roman" w:hAnsi="Arial" w:cs="Arial"/>
          <w:lang w:eastAsia="pl-PL"/>
        </w:rPr>
        <w:t>dla rodziców or</w:t>
      </w:r>
      <w:r w:rsidRPr="00447F90">
        <w:rPr>
          <w:rFonts w:ascii="Arial" w:eastAsia="Times New Roman" w:hAnsi="Arial" w:cs="Arial"/>
          <w:lang w:eastAsia="pl-PL"/>
        </w:rPr>
        <w:t xml:space="preserve">az udzielanieim indywidualnych porad </w:t>
      </w:r>
      <w:r w:rsidR="00FF3ECB">
        <w:rPr>
          <w:rFonts w:ascii="Arial" w:eastAsia="Times New Roman" w:hAnsi="Arial" w:cs="Arial"/>
          <w:lang w:eastAsia="pl-PL"/>
        </w:rPr>
        <w:t xml:space="preserve">                                  </w:t>
      </w:r>
      <w:r w:rsidR="008241D9" w:rsidRPr="00447F90">
        <w:rPr>
          <w:rFonts w:ascii="Arial" w:eastAsia="Times New Roman" w:hAnsi="Arial" w:cs="Arial"/>
          <w:lang w:eastAsia="pl-PL"/>
        </w:rPr>
        <w:t>w zakresie wychowania;</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wspomaganie i pomoc nauczycielom w rozpoznawaniu potrzeb edukacyjnych, rozwojowych i</w:t>
      </w:r>
      <w:r w:rsidR="00A66E49" w:rsidRPr="00447F90">
        <w:rPr>
          <w:rFonts w:ascii="Arial" w:eastAsia="Times New Roman" w:hAnsi="Arial" w:cs="Arial"/>
          <w:lang w:eastAsia="pl-PL"/>
        </w:rPr>
        <w:t> </w:t>
      </w:r>
      <w:r w:rsidRPr="00447F90">
        <w:rPr>
          <w:rFonts w:ascii="Arial" w:eastAsia="Times New Roman" w:hAnsi="Arial" w:cs="Arial"/>
          <w:lang w:eastAsia="pl-PL"/>
        </w:rPr>
        <w:t>możliwości uczniów w ramach konsultacji i porad indywidualnych, szkoleń wewnęt</w:t>
      </w:r>
      <w:r w:rsidR="00A66E49" w:rsidRPr="00447F90">
        <w:rPr>
          <w:rFonts w:ascii="Arial" w:eastAsia="Times New Roman" w:hAnsi="Arial" w:cs="Arial"/>
          <w:lang w:eastAsia="pl-PL"/>
        </w:rPr>
        <w:t xml:space="preserve">rznych </w:t>
      </w:r>
      <w:r w:rsidRPr="00447F90">
        <w:rPr>
          <w:rFonts w:ascii="Arial" w:eastAsia="Times New Roman" w:hAnsi="Arial" w:cs="Arial"/>
          <w:lang w:eastAsia="pl-PL"/>
        </w:rPr>
        <w:t>WDN i udział w pracach zespołów wychowawczych;</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współpraca z poradnią psychologiczno-pedagogiczną oraz instytucjami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stowarzyszeniami działającymi na rzecz dziecka i ucznia; </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pomoc w realizacji wybranych zagadnień z programu wychowawczo-profilaktycznego;</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nadzór i pomoc w przygotowywaniu opinii o uczniach do Sądu Rodzinnego, poradni psychologiczno-pedagogicznych lub innych instytucji;</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przewodniczenie Zespołowi powołanemu do opracowania Indywidualnych programów edukacyjno-terapeutycznych;</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dokumentacji pracy, zgodnie z odrębnymi przepisami.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Gabinet pedagoga znajduje się na parterze. Na drzwiach </w:t>
      </w:r>
      <w:r w:rsidR="00454CF5" w:rsidRPr="00447F90">
        <w:rPr>
          <w:rFonts w:ascii="Arial" w:eastAsia="Times New Roman" w:hAnsi="Arial" w:cs="Arial"/>
          <w:bCs/>
        </w:rPr>
        <w:t>gabinetu</w:t>
      </w:r>
      <w:r w:rsidR="00A66E49" w:rsidRPr="00447F90">
        <w:rPr>
          <w:rFonts w:ascii="Arial" w:eastAsia="Times New Roman" w:hAnsi="Arial" w:cs="Arial"/>
          <w:bCs/>
        </w:rPr>
        <w:t xml:space="preserve"> umieszczono</w:t>
      </w:r>
      <w:r w:rsidRPr="00447F90">
        <w:rPr>
          <w:rFonts w:ascii="Arial" w:eastAsia="Times New Roman" w:hAnsi="Arial" w:cs="Arial"/>
          <w:bCs/>
        </w:rPr>
        <w:t xml:space="preserve"> godziny dyżuru pedagoga.</w:t>
      </w:r>
    </w:p>
    <w:p w:rsidR="002B1A77" w:rsidRPr="00447F90" w:rsidRDefault="002B1A77" w:rsidP="00DD00FB">
      <w:pPr>
        <w:keepNext/>
        <w:keepLines/>
        <w:spacing w:after="120"/>
        <w:contextualSpacing/>
        <w:outlineLvl w:val="2"/>
        <w:rPr>
          <w:rFonts w:ascii="Arial" w:eastAsia="Times New Roman" w:hAnsi="Arial" w:cs="Arial"/>
          <w:b/>
          <w:bCs/>
        </w:rPr>
      </w:pPr>
      <w:bookmarkStart w:id="30" w:name="_Toc361441253"/>
      <w:bookmarkStart w:id="31" w:name="_Toc492414597"/>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8</w:t>
      </w:r>
      <w:bookmarkEnd w:id="30"/>
      <w:r w:rsidRPr="00447F90">
        <w:rPr>
          <w:rFonts w:ascii="Arial" w:eastAsia="Times New Roman" w:hAnsi="Arial" w:cs="Arial"/>
          <w:b/>
          <w:bCs/>
        </w:rPr>
        <w:br/>
        <w:t>Zadania i obowiązki logopedy</w:t>
      </w:r>
      <w:bookmarkEnd w:id="31"/>
      <w:r w:rsidRPr="00447F90">
        <w:rPr>
          <w:rFonts w:ascii="Arial" w:eastAsia="Times New Roman" w:hAnsi="Arial" w:cs="Arial"/>
          <w:b/>
          <w:bCs/>
        </w:rPr>
        <w:t xml:space="preserve"> </w:t>
      </w:r>
    </w:p>
    <w:p w:rsidR="00A66E49" w:rsidRPr="00447F90" w:rsidRDefault="00A66E49"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Do zadań logopedy należy w szczególności: </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diagnozowanie logopedyczne, w tym prowadzenie badań przesiewowych w celu ustalenia stanu mowy oraz poziomu rozwoju językowego uczniów; </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zajęć logopedy</w:t>
      </w:r>
      <w:r w:rsidR="00A66E49" w:rsidRPr="00447F90">
        <w:rPr>
          <w:rFonts w:ascii="Arial" w:eastAsia="Times New Roman" w:hAnsi="Arial" w:cs="Arial"/>
          <w:lang w:eastAsia="pl-PL"/>
        </w:rPr>
        <w:t xml:space="preserve">cznych dla uczniów oraz porad i </w:t>
      </w:r>
      <w:r w:rsidRPr="00447F90">
        <w:rPr>
          <w:rFonts w:ascii="Arial" w:eastAsia="Times New Roman" w:hAnsi="Arial" w:cs="Arial"/>
          <w:lang w:eastAsia="pl-PL"/>
        </w:rPr>
        <w:t xml:space="preserve">konsultacji dla rodziców                       i nauczycieli w zakresie stymulacji rozwoju mowy uczniów i eliminowania jej zaburzeń; </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podejmowanie działań profilaktycznych zapobiegających powstawaniu zaburzeń komunikacji językowej we współpracy z rodzicami uczniów; </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wspieranie nauczycieli, wychowawców grup wychowawczych i innych specjalistów w: </w:t>
      </w:r>
    </w:p>
    <w:p w:rsidR="008241D9" w:rsidRPr="00447F90" w:rsidRDefault="008241D9" w:rsidP="00245E04">
      <w:pPr>
        <w:numPr>
          <w:ilvl w:val="0"/>
          <w:numId w:val="54"/>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noProof w:val="0"/>
          <w:lang w:eastAsia="pl-PL"/>
        </w:rPr>
        <w:t xml:space="preserve">rozpoznawaniu indywidualnych potrzeb rozwojowych i edukacyjnych oraz możliwości </w:t>
      </w:r>
      <w:r w:rsidRPr="00447F90">
        <w:rPr>
          <w:rFonts w:ascii="Arial" w:eastAsia="Times New Roman" w:hAnsi="Arial" w:cs="Arial"/>
          <w:lang w:eastAsia="pl-PL"/>
        </w:rPr>
        <w:t>psychofizycznych uczniów w celu określenia mocnych stron, predyspozycji, zainteresowań i</w:t>
      </w:r>
      <w:r w:rsidR="00DD784E" w:rsidRPr="00447F90">
        <w:rPr>
          <w:rFonts w:ascii="Arial" w:eastAsia="Times New Roman" w:hAnsi="Arial" w:cs="Arial"/>
          <w:lang w:eastAsia="pl-PL"/>
        </w:rPr>
        <w:t> </w:t>
      </w:r>
      <w:r w:rsidRPr="00447F90">
        <w:rPr>
          <w:rFonts w:ascii="Arial" w:eastAsia="Times New Roman" w:hAnsi="Arial" w:cs="Arial"/>
          <w:lang w:eastAsia="pl-PL"/>
        </w:rPr>
        <w:t>uzdolnień uczniów oraz przyczyn niepowodzeń edukacyjnych lub trudności w</w:t>
      </w:r>
      <w:r w:rsidR="00DD784E" w:rsidRPr="00447F90">
        <w:rPr>
          <w:rFonts w:ascii="Arial" w:eastAsia="Times New Roman" w:hAnsi="Arial" w:cs="Arial"/>
          <w:lang w:eastAsia="pl-PL"/>
        </w:rPr>
        <w:t> </w:t>
      </w:r>
      <w:r w:rsidRPr="00447F90">
        <w:rPr>
          <w:rFonts w:ascii="Arial" w:eastAsia="Times New Roman" w:hAnsi="Arial" w:cs="Arial"/>
          <w:lang w:eastAsia="pl-PL"/>
        </w:rPr>
        <w:t>funkcjonowaniu uczniów, w tym barier i ograniczeń utrudniających funkcjonowanie ucznia i jego uczestnictwo</w:t>
      </w:r>
      <w:r w:rsidR="00DD784E" w:rsidRPr="00447F90">
        <w:rPr>
          <w:rFonts w:ascii="Arial" w:eastAsia="Times New Roman" w:hAnsi="Arial" w:cs="Arial"/>
          <w:lang w:eastAsia="pl-PL"/>
        </w:rPr>
        <w:t xml:space="preserve"> w życiu szkoły,</w:t>
      </w:r>
    </w:p>
    <w:p w:rsidR="008241D9" w:rsidRPr="00447F90" w:rsidRDefault="008241D9" w:rsidP="00245E04">
      <w:pPr>
        <w:numPr>
          <w:ilvl w:val="0"/>
          <w:numId w:val="54"/>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udzielaniu pomocy psychologiczno-pedagogicznej;</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dokumentacji pracy, zgodnie z odrębnymi przepisami.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Gabinet logopedyczny znajduje się na I p</w:t>
      </w:r>
      <w:r w:rsidR="00DD784E" w:rsidRPr="00447F90">
        <w:rPr>
          <w:rFonts w:ascii="Arial" w:eastAsia="Times New Roman" w:hAnsi="Arial" w:cs="Arial"/>
          <w:bCs/>
        </w:rPr>
        <w:t>iętrze. Na drzwiach do gabinetu umieszczono</w:t>
      </w:r>
      <w:r w:rsidRPr="00447F90">
        <w:rPr>
          <w:rFonts w:ascii="Arial" w:eastAsia="Times New Roman" w:hAnsi="Arial" w:cs="Arial"/>
          <w:bCs/>
        </w:rPr>
        <w:t xml:space="preserve"> godziny dyżuru logopedy.</w:t>
      </w:r>
    </w:p>
    <w:p w:rsidR="002B1A77" w:rsidRPr="00447F90" w:rsidRDefault="002B1A77" w:rsidP="00DD00FB">
      <w:pPr>
        <w:keepNext/>
        <w:keepLines/>
        <w:spacing w:after="120"/>
        <w:contextualSpacing/>
        <w:outlineLvl w:val="2"/>
        <w:rPr>
          <w:rFonts w:ascii="Arial" w:eastAsia="Times New Roman" w:hAnsi="Arial" w:cs="Arial"/>
          <w:b/>
          <w:bCs/>
        </w:rPr>
      </w:pPr>
      <w:bookmarkStart w:id="32" w:name="_Toc361441255"/>
      <w:bookmarkStart w:id="33" w:name="_Toc492414598"/>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9</w:t>
      </w:r>
      <w:bookmarkEnd w:id="32"/>
      <w:r w:rsidRPr="00447F90">
        <w:rPr>
          <w:rFonts w:ascii="Arial" w:eastAsia="Times New Roman" w:hAnsi="Arial" w:cs="Arial"/>
          <w:b/>
          <w:bCs/>
        </w:rPr>
        <w:br/>
        <w:t>Zadania i obowiązki doradcy zawodowego</w:t>
      </w:r>
      <w:bookmarkEnd w:id="33"/>
      <w:r w:rsidRPr="00447F90">
        <w:rPr>
          <w:rFonts w:ascii="Arial" w:eastAsia="Times New Roman" w:hAnsi="Arial" w:cs="Arial"/>
          <w:b/>
          <w:bCs/>
        </w:rPr>
        <w:t xml:space="preserve"> </w:t>
      </w:r>
    </w:p>
    <w:p w:rsidR="00DD784E" w:rsidRPr="00447F90" w:rsidRDefault="00DD784E" w:rsidP="00EE322B">
      <w:pPr>
        <w:numPr>
          <w:ilvl w:val="0"/>
          <w:numId w:val="9"/>
        </w:numPr>
        <w:spacing w:after="120"/>
        <w:ind w:firstLine="0"/>
        <w:rPr>
          <w:rFonts w:ascii="Arial" w:eastAsia="Times New Roman" w:hAnsi="Arial" w:cs="Arial"/>
          <w:lang w:eastAsia="pl-P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Do zadań doradcy zawodowego należy w szczególności: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systematyczne diagnozowanie zapotrzebowania uczniów na informacje edukacyjne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zawodowe oraz pomoc w planowaniu kształcenia i kariery zawodowej;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gromadzenie, aktualizacja i udostępnianie informacji edukacyjnych i zawodowych właściwych dla danego poziomu kształcenia;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zajęć związanych z wyborem k</w:t>
      </w:r>
      <w:r w:rsidR="00DD784E" w:rsidRPr="00447F90">
        <w:rPr>
          <w:rFonts w:ascii="Arial" w:eastAsia="Times New Roman" w:hAnsi="Arial" w:cs="Arial"/>
          <w:lang w:eastAsia="pl-PL"/>
        </w:rPr>
        <w:t xml:space="preserve">ierunku kształcenia i zawodu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z uwzględnieniem rozpoznanych mocnych stron, predyspozycji, zainteresowań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uzdolnień uczniów;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koordynowanie działalności informacyjno-dora</w:t>
      </w:r>
      <w:r w:rsidR="00DD784E" w:rsidRPr="00447F90">
        <w:rPr>
          <w:rFonts w:ascii="Arial" w:eastAsia="Times New Roman" w:hAnsi="Arial" w:cs="Arial"/>
          <w:lang w:eastAsia="pl-PL"/>
        </w:rPr>
        <w:t>dczej prowadzonej przez szkołę</w:t>
      </w:r>
      <w:r w:rsidRPr="00447F90">
        <w:rPr>
          <w:rFonts w:ascii="Arial" w:eastAsia="Times New Roman" w:hAnsi="Arial" w:cs="Arial"/>
          <w:lang w:eastAsia="pl-PL"/>
        </w:rPr>
        <w:t xml:space="preserve">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placówkę;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współpraca z innymi nauczycielami w tworzeniu i </w:t>
      </w:r>
      <w:r w:rsidR="00DD784E" w:rsidRPr="00447F90">
        <w:rPr>
          <w:rFonts w:ascii="Arial" w:eastAsia="Times New Roman" w:hAnsi="Arial" w:cs="Arial"/>
          <w:lang w:eastAsia="pl-PL"/>
        </w:rPr>
        <w:t>zapewnieniu ciągłości działań</w:t>
      </w:r>
      <w:r w:rsidRPr="00447F90">
        <w:rPr>
          <w:rFonts w:ascii="Arial" w:eastAsia="Times New Roman" w:hAnsi="Arial" w:cs="Arial"/>
          <w:lang w:eastAsia="pl-PL"/>
        </w:rPr>
        <w:t xml:space="preserve">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w zakresie zajęć związanych z wyborem kierunku kształcenia i zawodu;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nauczycieli, wychowawców grup wychow</w:t>
      </w:r>
      <w:r w:rsidR="00DD784E" w:rsidRPr="00447F90">
        <w:rPr>
          <w:rFonts w:ascii="Arial" w:eastAsia="Times New Roman" w:hAnsi="Arial" w:cs="Arial"/>
          <w:lang w:eastAsia="pl-PL"/>
        </w:rPr>
        <w:t>awczych i innych specjalistów</w:t>
      </w:r>
      <w:r w:rsidRPr="00447F90">
        <w:rPr>
          <w:rFonts w:ascii="Arial" w:eastAsia="Times New Roman" w:hAnsi="Arial" w:cs="Arial"/>
          <w:lang w:eastAsia="pl-PL"/>
        </w:rPr>
        <w:t xml:space="preserve"> </w:t>
      </w:r>
      <w:r w:rsidR="00FF3ECB">
        <w:rPr>
          <w:rFonts w:ascii="Arial" w:eastAsia="Times New Roman" w:hAnsi="Arial" w:cs="Arial"/>
          <w:lang w:eastAsia="pl-PL"/>
        </w:rPr>
        <w:t xml:space="preserve">                                  </w:t>
      </w:r>
      <w:r w:rsidRPr="00447F90">
        <w:rPr>
          <w:rFonts w:ascii="Arial" w:eastAsia="Times New Roman" w:hAnsi="Arial" w:cs="Arial"/>
          <w:lang w:eastAsia="pl-PL"/>
        </w:rPr>
        <w:t>w udzielaniu pomocy psychologiczno-pedagogicznej;</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opracowanie systemu doradztwa zawodowego w szkole;</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zajęć edukacyjnych zgodnie z planem zajęć;</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bookmarkStart w:id="34" w:name="_Hlk485559771"/>
      <w:r w:rsidRPr="00447F90">
        <w:rPr>
          <w:rFonts w:ascii="Arial" w:eastAsia="Times New Roman" w:hAnsi="Arial" w:cs="Arial"/>
          <w:lang w:eastAsia="pl-PL"/>
        </w:rPr>
        <w:t>prowadzenie dokumentacji zajęć, zgodnie z odrębnymi przepisami.</w:t>
      </w:r>
      <w:bookmarkEnd w:id="34"/>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przypadku braku doradcy zawodowego w szkole lub placówce, dyrektor szkoły lub placówki wyznacza nauczyciela, wychowawcę grupy wychowawczej lub specjalistę realizującego zadania, o</w:t>
      </w:r>
      <w:r w:rsidR="00DD784E" w:rsidRPr="00447F90">
        <w:rPr>
          <w:rFonts w:ascii="Arial" w:eastAsia="Times New Roman" w:hAnsi="Arial" w:cs="Arial"/>
          <w:bCs/>
        </w:rPr>
        <w:t> </w:t>
      </w:r>
      <w:r w:rsidRPr="00447F90">
        <w:rPr>
          <w:rFonts w:ascii="Arial" w:eastAsia="Times New Roman" w:hAnsi="Arial" w:cs="Arial"/>
          <w:bCs/>
        </w:rPr>
        <w:t xml:space="preserve">których mowa w ust. 1. </w:t>
      </w:r>
    </w:p>
    <w:p w:rsidR="002B1A77" w:rsidRPr="00447F90" w:rsidRDefault="002B1A77" w:rsidP="00DD00FB">
      <w:pPr>
        <w:keepNext/>
        <w:keepLines/>
        <w:spacing w:after="120"/>
        <w:contextualSpacing/>
        <w:outlineLvl w:val="2"/>
        <w:rPr>
          <w:rFonts w:ascii="Arial" w:eastAsia="Times New Roman" w:hAnsi="Arial" w:cs="Arial"/>
          <w:b/>
          <w:bCs/>
        </w:rPr>
      </w:pPr>
      <w:bookmarkStart w:id="35" w:name="_Toc492414600"/>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00487DE7" w:rsidRPr="00447F90">
        <w:rPr>
          <w:rFonts w:ascii="Arial" w:eastAsia="Times New Roman" w:hAnsi="Arial" w:cs="Arial"/>
          <w:b/>
          <w:bCs/>
        </w:rPr>
        <w:t>0</w:t>
      </w:r>
      <w:r w:rsidRPr="00447F90">
        <w:rPr>
          <w:rFonts w:ascii="Arial" w:eastAsia="Times New Roman" w:hAnsi="Arial" w:cs="Arial"/>
          <w:b/>
          <w:bCs/>
        </w:rPr>
        <w:br/>
        <w:t>Organizacja nauczania, wychowania i opieki uczniom niepełnosprawnym, niedostosowanym społecznie i zagrożonym niedostosowaniem społecznym</w:t>
      </w:r>
      <w:bookmarkEnd w:id="35"/>
    </w:p>
    <w:p w:rsidR="000447A9" w:rsidRPr="00447F90" w:rsidRDefault="000447A9" w:rsidP="00EE322B">
      <w:pPr>
        <w:numPr>
          <w:ilvl w:val="0"/>
          <w:numId w:val="9"/>
        </w:numPr>
        <w:spacing w:after="120"/>
        <w:ind w:firstLine="0"/>
        <w:rPr>
          <w:rFonts w:ascii="Arial" w:hAnsi="Arial" w:cs="Arial"/>
        </w:rPr>
      </w:pPr>
    </w:p>
    <w:p w:rsidR="008241D9" w:rsidRPr="00447F90" w:rsidRDefault="008241D9" w:rsidP="000447A9">
      <w:pPr>
        <w:spacing w:after="120"/>
        <w:jc w:val="both"/>
        <w:rPr>
          <w:rFonts w:ascii="Arial" w:hAnsi="Arial" w:cs="Arial"/>
        </w:rPr>
      </w:pPr>
      <w:r w:rsidRPr="00447F90">
        <w:rPr>
          <w:rFonts w:ascii="Arial" w:hAnsi="Arial" w:cs="Arial"/>
        </w:rPr>
        <w:t>W szkole kształcenie</w:t>
      </w:r>
      <w:r w:rsidR="000447A9" w:rsidRPr="00447F90">
        <w:rPr>
          <w:rFonts w:ascii="Arial" w:hAnsi="Arial" w:cs="Arial"/>
        </w:rPr>
        <w:t>m</w:t>
      </w:r>
      <w:r w:rsidRPr="00447F90">
        <w:rPr>
          <w:rFonts w:ascii="Arial" w:hAnsi="Arial" w:cs="Arial"/>
        </w:rPr>
        <w:t xml:space="preserve"> specjalnym obejmuje się uczniów posiadających orzeczenie poradni psychologiczno-pedagogicznej o potrzebie kształcenia specjalnego Nauczanie specjalne prowadzone jest w oddziałach ogólnodostępnych na każdym etapie edukacyjnym. </w:t>
      </w:r>
    </w:p>
    <w:p w:rsidR="000447A9" w:rsidRPr="00447F90" w:rsidRDefault="000447A9"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Szkoła zapewnia uczniom z orzeczoną niepełnosprawnością lub niedostosowaniem społecznym:</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realizację zaleceń zawartych w orzeczeniu o potrzebie kształcenia specjalnego;</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odpowiednie warunki do</w:t>
      </w:r>
      <w:r w:rsidR="000447A9" w:rsidRPr="00447F90">
        <w:rPr>
          <w:rFonts w:ascii="Arial" w:eastAsia="Times New Roman" w:hAnsi="Arial" w:cs="Arial"/>
          <w:lang w:eastAsia="pl-PL"/>
        </w:rPr>
        <w:t xml:space="preserve"> nauki oraz w miarę możliwości sprzęt specjalistyczny </w:t>
      </w:r>
      <w:r w:rsidRPr="00447F90">
        <w:rPr>
          <w:rFonts w:ascii="Arial" w:eastAsia="Times New Roman" w:hAnsi="Arial" w:cs="Arial"/>
          <w:lang w:eastAsia="pl-PL"/>
        </w:rPr>
        <w:t>i środki dydaktyczne;</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realizację programów nauczania dostosowanych do indywidualnych potrzeb edukacyjnych i</w:t>
      </w:r>
      <w:r w:rsidR="000447A9" w:rsidRPr="00447F90">
        <w:rPr>
          <w:rFonts w:ascii="Arial" w:eastAsia="Times New Roman" w:hAnsi="Arial" w:cs="Arial"/>
          <w:lang w:eastAsia="pl-PL"/>
        </w:rPr>
        <w:t> </w:t>
      </w:r>
      <w:r w:rsidRPr="00447F90">
        <w:rPr>
          <w:rFonts w:ascii="Arial" w:eastAsia="Times New Roman" w:hAnsi="Arial" w:cs="Arial"/>
          <w:lang w:eastAsia="pl-PL"/>
        </w:rPr>
        <w:t>możliwości psychofizycznych ucznia;</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specjalistyczne, stosownie do zaleceń w orzeczeniach pp i możliwości organizacyjnych szkoły;</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rewalidacyjne, resocjalizacyjne i rozwijające kompetencje emocjonalno-społeczne stosownie do potrzeb;</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integrację ze środowiskiem rówieśniczym;</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dla uczniów niesłyszących, z afazją lub z autyzmem w ramach zajęć rewalidacyjnych naukę języka migowego lub zajęcia z innych alternatywnych metod komunikacji.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Szkoła organizuje zajęcia zgodnie z zaleceniami zawartymi w orzeczeniu o potrzebie kształcenia specjalnego.</w:t>
      </w:r>
    </w:p>
    <w:p w:rsidR="000447A9" w:rsidRPr="00447F90" w:rsidRDefault="000447A9" w:rsidP="00EE322B">
      <w:pPr>
        <w:numPr>
          <w:ilvl w:val="0"/>
          <w:numId w:val="9"/>
        </w:numPr>
        <w:spacing w:after="120"/>
        <w:ind w:firstLine="0"/>
        <w:rPr>
          <w:rFonts w:ascii="Arial" w:hAnsi="Arial" w:cs="Arial"/>
          <w:b/>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na wniosek rodziców oraz na podstawie orzeczenia poradni psychologiczno – pedagogicznej, w tym specjalistycznej, zwal</w:t>
      </w:r>
      <w:r w:rsidR="000447A9" w:rsidRPr="00447F90">
        <w:rPr>
          <w:rFonts w:ascii="Arial" w:eastAsia="Times New Roman" w:hAnsi="Arial" w:cs="Arial"/>
          <w:bCs/>
        </w:rPr>
        <w:t xml:space="preserve">nia ucznia z wadą słuchu lub </w:t>
      </w:r>
      <w:r w:rsidRPr="00447F90">
        <w:rPr>
          <w:rFonts w:ascii="Arial" w:eastAsia="Times New Roman" w:hAnsi="Arial" w:cs="Arial"/>
          <w:bCs/>
        </w:rPr>
        <w:t xml:space="preserve">z głęboką dysleksją rozwojową, z afazją ze sprzężonymi niepełnosprawnościami lub autyzmem  </w:t>
      </w:r>
      <w:r w:rsidR="00FF3ECB">
        <w:rPr>
          <w:rFonts w:ascii="Arial" w:eastAsia="Times New Roman" w:hAnsi="Arial" w:cs="Arial"/>
          <w:bCs/>
        </w:rPr>
        <w:t xml:space="preserve">                            </w:t>
      </w:r>
      <w:r w:rsidRPr="00447F90">
        <w:rPr>
          <w:rFonts w:ascii="Arial" w:eastAsia="Times New Roman" w:hAnsi="Arial" w:cs="Arial"/>
          <w:bCs/>
        </w:rPr>
        <w:t>z nauki drugiego języka obcego do końca danego etapu edukacyjnego.</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zwalnia ucznia z orzeczeniem o potr</w:t>
      </w:r>
      <w:r w:rsidR="000447A9" w:rsidRPr="00447F90">
        <w:rPr>
          <w:rFonts w:ascii="Arial" w:eastAsia="Times New Roman" w:hAnsi="Arial" w:cs="Arial"/>
          <w:bCs/>
        </w:rPr>
        <w:t>zebie kształcenia specjalnego</w:t>
      </w:r>
      <w:r w:rsidRPr="00447F90">
        <w:rPr>
          <w:rFonts w:ascii="Arial" w:eastAsia="Times New Roman" w:hAnsi="Arial" w:cs="Arial"/>
          <w:bCs/>
        </w:rPr>
        <w:t xml:space="preserve"> </w:t>
      </w:r>
      <w:r w:rsidR="00FF3ECB">
        <w:rPr>
          <w:rFonts w:ascii="Arial" w:eastAsia="Times New Roman" w:hAnsi="Arial" w:cs="Arial"/>
          <w:bCs/>
        </w:rPr>
        <w:t xml:space="preserve">                                  </w:t>
      </w:r>
      <w:r w:rsidRPr="00447F90">
        <w:rPr>
          <w:rFonts w:ascii="Arial" w:eastAsia="Times New Roman" w:hAnsi="Arial" w:cs="Arial"/>
          <w:bCs/>
        </w:rPr>
        <w:t>z drugiego języka obcego na podstawie tego orzeczenia do zakończenia cyklu edukacyjnego.</w:t>
      </w:r>
    </w:p>
    <w:p w:rsidR="000447A9" w:rsidRPr="00447F90" w:rsidRDefault="000447A9" w:rsidP="00EE322B">
      <w:pPr>
        <w:numPr>
          <w:ilvl w:val="0"/>
          <w:numId w:val="9"/>
        </w:numPr>
        <w:spacing w:after="120"/>
        <w:ind w:firstLine="0"/>
        <w:rPr>
          <w:rFonts w:ascii="Arial" w:hAnsi="Arial" w:cs="Arial"/>
          <w:b/>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Uczniowi niepełnosprawnemu szkoła organizuje zajęcia rewalidacyjne, zgodnie z</w:t>
      </w:r>
      <w:r w:rsidR="000447A9" w:rsidRPr="00447F90">
        <w:rPr>
          <w:rFonts w:ascii="Arial" w:eastAsia="Times New Roman" w:hAnsi="Arial" w:cs="Arial"/>
          <w:bCs/>
        </w:rPr>
        <w:t> </w:t>
      </w:r>
      <w:r w:rsidRPr="00447F90">
        <w:rPr>
          <w:rFonts w:ascii="Arial" w:eastAsia="Times New Roman" w:hAnsi="Arial" w:cs="Arial"/>
          <w:bCs/>
        </w:rPr>
        <w:t>zaleceniami poradni psychologiczno-pedagogicznej. Tygodniowy wymiar zajęć rewalidacyjnych w</w:t>
      </w:r>
      <w:r w:rsidR="000447A9" w:rsidRPr="00447F90">
        <w:rPr>
          <w:rFonts w:ascii="Arial" w:eastAsia="Times New Roman" w:hAnsi="Arial" w:cs="Arial"/>
          <w:bCs/>
        </w:rPr>
        <w:t> </w:t>
      </w:r>
      <w:r w:rsidRPr="00447F90">
        <w:rPr>
          <w:rFonts w:ascii="Arial" w:eastAsia="Times New Roman" w:hAnsi="Arial" w:cs="Arial"/>
          <w:bCs/>
        </w:rPr>
        <w:t>każdym roku szkolnym wynosi w oddziale ogólnodostępnym po 2 godziny tygodniowo na ucznia.</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Liczba godzin zajęć rewalidacyjnych dyrektor szkoły umieszcza w szkolnym planie nauczania i</w:t>
      </w:r>
      <w:r w:rsidR="000447A9" w:rsidRPr="00447F90">
        <w:rPr>
          <w:rFonts w:ascii="Arial" w:eastAsia="Times New Roman" w:hAnsi="Arial" w:cs="Arial"/>
          <w:bCs/>
        </w:rPr>
        <w:t> </w:t>
      </w:r>
      <w:r w:rsidRPr="00447F90">
        <w:rPr>
          <w:rFonts w:ascii="Arial" w:eastAsia="Times New Roman" w:hAnsi="Arial" w:cs="Arial"/>
          <w:bCs/>
        </w:rPr>
        <w:t>arkuszu organizacyjnym.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Godzina zajęć rewalidacyjnych trwa 60 minut. W uzasadnionych przypadkach dopuszcza się prowadzenie zajęć w czasie krótszym niż 60 minut, zachowując ustalony dla ucznia łączny czas tych zajęć. Zajęcia organizuje się w co najmniej dwóch dniach.</w:t>
      </w:r>
    </w:p>
    <w:p w:rsidR="000447A9" w:rsidRPr="00447F90" w:rsidRDefault="000447A9" w:rsidP="00EE322B">
      <w:pPr>
        <w:numPr>
          <w:ilvl w:val="0"/>
          <w:numId w:val="9"/>
        </w:numPr>
        <w:spacing w:after="120"/>
        <w:ind w:firstLine="0"/>
        <w:rPr>
          <w:rFonts w:ascii="Arial" w:hAnsi="Arial" w:cs="Arial"/>
          <w:b/>
        </w:rPr>
      </w:pPr>
    </w:p>
    <w:p w:rsidR="008241D9" w:rsidRPr="00447F90" w:rsidRDefault="008241D9" w:rsidP="000447A9">
      <w:pPr>
        <w:spacing w:after="120"/>
        <w:jc w:val="both"/>
        <w:rPr>
          <w:rFonts w:ascii="Arial" w:hAnsi="Arial" w:cs="Arial"/>
        </w:rPr>
      </w:pPr>
      <w:r w:rsidRPr="00447F90">
        <w:rPr>
          <w:rFonts w:ascii="Arial" w:hAnsi="Arial" w:cs="Arial"/>
        </w:rPr>
        <w:t>W szkole dla uczniów o potrzebie kształcenia specjalnego organizowane są:</w:t>
      </w:r>
    </w:p>
    <w:p w:rsidR="008241D9" w:rsidRPr="00447F90" w:rsidRDefault="008241D9" w:rsidP="00245E04">
      <w:pPr>
        <w:numPr>
          <w:ilvl w:val="0"/>
          <w:numId w:val="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rewalidacyjne dla uczniów niepełnosprawnych w zakresie:</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korekcji wad postawy (gimnastyka korekcyjna),</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korygujące wady mowy,</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lastRenderedPageBreak/>
        <w:t>korekcyjno-kompensacyjne,</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w:t>
      </w:r>
      <w:r w:rsidR="00427321" w:rsidRPr="00447F90">
        <w:rPr>
          <w:rFonts w:ascii="Arial" w:eastAsia="Times New Roman" w:hAnsi="Arial" w:cs="Arial"/>
          <w:noProof w:val="0"/>
          <w:lang w:eastAsia="pl-PL"/>
        </w:rPr>
        <w:t>ajęcia specjalistyczne,</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inne, które wynikają z konieczności realizacji zaleceń w orzeczeniu poradni </w:t>
      </w:r>
      <w:proofErr w:type="spellStart"/>
      <w:r w:rsidRPr="00447F90">
        <w:rPr>
          <w:rFonts w:ascii="Arial" w:eastAsia="Times New Roman" w:hAnsi="Arial" w:cs="Arial"/>
          <w:noProof w:val="0"/>
          <w:lang w:eastAsia="pl-PL"/>
        </w:rPr>
        <w:t>pp</w:t>
      </w:r>
      <w:proofErr w:type="spellEnd"/>
      <w:r w:rsidRPr="00447F90">
        <w:rPr>
          <w:rFonts w:ascii="Arial" w:eastAsia="Times New Roman" w:hAnsi="Arial" w:cs="Arial"/>
          <w:noProof w:val="0"/>
          <w:lang w:eastAsia="pl-PL"/>
        </w:rPr>
        <w:t>;</w:t>
      </w:r>
    </w:p>
    <w:p w:rsidR="008241D9" w:rsidRPr="00447F90" w:rsidRDefault="008241D9" w:rsidP="00245E04">
      <w:pPr>
        <w:numPr>
          <w:ilvl w:val="0"/>
          <w:numId w:val="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resocjalizacyjne dla uczniów niedostosowanych społecznie;</w:t>
      </w:r>
    </w:p>
    <w:p w:rsidR="008241D9" w:rsidRPr="00447F90" w:rsidRDefault="008241D9" w:rsidP="00245E04">
      <w:pPr>
        <w:numPr>
          <w:ilvl w:val="0"/>
          <w:numId w:val="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rozwijające kompetencje emocjonalno-społeczne dla uczniów zagrożonych niedostosowaniem społecznym;</w:t>
      </w:r>
    </w:p>
    <w:p w:rsidR="008241D9" w:rsidRPr="00447F90" w:rsidRDefault="008241D9" w:rsidP="00245E04">
      <w:pPr>
        <w:numPr>
          <w:ilvl w:val="0"/>
          <w:numId w:val="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ramach pomocy psychologiczno-pedagogicznej zajęcia związane z wyborem kierunku kształcenia i zawodu.</w:t>
      </w:r>
    </w:p>
    <w:p w:rsidR="00427321" w:rsidRPr="00447F90" w:rsidRDefault="00427321" w:rsidP="00EE322B">
      <w:pPr>
        <w:numPr>
          <w:ilvl w:val="0"/>
          <w:numId w:val="9"/>
        </w:numPr>
        <w:spacing w:after="120"/>
        <w:ind w:firstLine="0"/>
        <w:rPr>
          <w:rFonts w:ascii="Arial" w:hAnsi="Arial" w:cs="Arial"/>
          <w:b/>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Nauczyciele, o których mowa w ust. 1:</w:t>
      </w:r>
    </w:p>
    <w:p w:rsidR="008241D9" w:rsidRPr="00447F90" w:rsidRDefault="008241D9" w:rsidP="00245E04">
      <w:pPr>
        <w:numPr>
          <w:ilvl w:val="0"/>
          <w:numId w:val="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prowadzą wspólnie z innymi nauczycielami zajęcia edukacyjne oraz wspólnie z innymi nauczycielami i ze specjalistami realizują zintegrowane d</w:t>
      </w:r>
      <w:r w:rsidR="00427321" w:rsidRPr="00447F90">
        <w:rPr>
          <w:rFonts w:ascii="Arial" w:eastAsia="Times New Roman" w:hAnsi="Arial" w:cs="Arial"/>
          <w:lang w:eastAsia="pl-PL"/>
        </w:rPr>
        <w:t>ziałania i zajęcia, określone</w:t>
      </w:r>
      <w:r w:rsidRPr="00447F90">
        <w:rPr>
          <w:rFonts w:ascii="Arial" w:eastAsia="Times New Roman" w:hAnsi="Arial" w:cs="Arial"/>
          <w:lang w:eastAsia="pl-PL"/>
        </w:rPr>
        <w:t xml:space="preserve"> w</w:t>
      </w:r>
      <w:r w:rsidR="00427321" w:rsidRPr="00447F90">
        <w:rPr>
          <w:rFonts w:ascii="Arial" w:eastAsia="Times New Roman" w:hAnsi="Arial" w:cs="Arial"/>
          <w:lang w:eastAsia="pl-PL"/>
        </w:rPr>
        <w:t> </w:t>
      </w:r>
      <w:r w:rsidRPr="00447F90">
        <w:rPr>
          <w:rFonts w:ascii="Arial" w:eastAsia="Times New Roman" w:hAnsi="Arial" w:cs="Arial"/>
          <w:lang w:eastAsia="pl-PL"/>
        </w:rPr>
        <w:t>programie;</w:t>
      </w:r>
    </w:p>
    <w:p w:rsidR="008241D9" w:rsidRPr="00447F90" w:rsidRDefault="008241D9" w:rsidP="00245E04">
      <w:pPr>
        <w:numPr>
          <w:ilvl w:val="0"/>
          <w:numId w:val="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prowadzą wspólnie z innymi nauczycielami i ze specjalistami pracę wychowawczą </w:t>
      </w:r>
      <w:r w:rsidR="00FF3ECB">
        <w:rPr>
          <w:rFonts w:ascii="Arial" w:eastAsia="Times New Roman" w:hAnsi="Arial" w:cs="Arial"/>
          <w:lang w:eastAsia="pl-PL"/>
        </w:rPr>
        <w:t xml:space="preserve">                             </w:t>
      </w:r>
      <w:r w:rsidRPr="00447F90">
        <w:rPr>
          <w:rFonts w:ascii="Arial" w:eastAsia="Times New Roman" w:hAnsi="Arial" w:cs="Arial"/>
          <w:lang w:eastAsia="pl-PL"/>
        </w:rPr>
        <w:t>z uczniami niepełnosprawnymi, niedostosowanymi społecznie oraz zagrożonymi niedostosowaniem społecznym;</w:t>
      </w:r>
    </w:p>
    <w:p w:rsidR="008241D9" w:rsidRPr="00447F90" w:rsidRDefault="008241D9" w:rsidP="00245E04">
      <w:pPr>
        <w:numPr>
          <w:ilvl w:val="0"/>
          <w:numId w:val="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uczestniczą, w miarę potrzeb, w zajęciach edukacyjnych prowadzonych przez nauczycieli oraz w</w:t>
      </w:r>
      <w:r w:rsidR="00AD6D85" w:rsidRPr="00447F90">
        <w:rPr>
          <w:rFonts w:ascii="Arial" w:eastAsia="Times New Roman" w:hAnsi="Arial" w:cs="Arial"/>
          <w:lang w:eastAsia="pl-PL"/>
        </w:rPr>
        <w:t> </w:t>
      </w:r>
      <w:r w:rsidRPr="00447F90">
        <w:rPr>
          <w:rFonts w:ascii="Arial" w:eastAsia="Times New Roman" w:hAnsi="Arial" w:cs="Arial"/>
          <w:lang w:eastAsia="pl-PL"/>
        </w:rPr>
        <w:t>zintegrowanych działaniach i zajęciach, określonych w programie, realizowanych przez nauczycieli i specjalistów;</w:t>
      </w:r>
    </w:p>
    <w:p w:rsidR="008241D9" w:rsidRPr="00447F90" w:rsidRDefault="008241D9" w:rsidP="00245E04">
      <w:pPr>
        <w:numPr>
          <w:ilvl w:val="0"/>
          <w:numId w:val="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udzielają pomocy nauczycielom prowadzącym zajęc</w:t>
      </w:r>
      <w:r w:rsidR="00427321" w:rsidRPr="00447F90">
        <w:rPr>
          <w:rFonts w:ascii="Arial" w:eastAsia="Times New Roman" w:hAnsi="Arial" w:cs="Arial"/>
          <w:lang w:eastAsia="pl-PL"/>
        </w:rPr>
        <w:t xml:space="preserve">ia edukacyjne oraz nauczycielom </w:t>
      </w:r>
      <w:r w:rsidRPr="00447F90">
        <w:rPr>
          <w:rFonts w:ascii="Arial" w:eastAsia="Times New Roman" w:hAnsi="Arial" w:cs="Arial"/>
          <w:lang w:eastAsia="pl-PL"/>
        </w:rPr>
        <w:t>i</w:t>
      </w:r>
      <w:r w:rsidR="00427321" w:rsidRPr="00447F90">
        <w:rPr>
          <w:rFonts w:ascii="Arial" w:eastAsia="Times New Roman" w:hAnsi="Arial" w:cs="Arial"/>
          <w:lang w:eastAsia="pl-PL"/>
        </w:rPr>
        <w:t> </w:t>
      </w:r>
      <w:r w:rsidRPr="00447F90">
        <w:rPr>
          <w:rFonts w:ascii="Arial" w:eastAsia="Times New Roman" w:hAnsi="Arial" w:cs="Arial"/>
          <w:lang w:eastAsia="pl-PL"/>
        </w:rPr>
        <w:t xml:space="preserve">specjalistom realizującym zintegrowane działania i zajęcia, określone w programie, </w:t>
      </w:r>
      <w:r w:rsidR="00FF3ECB">
        <w:rPr>
          <w:rFonts w:ascii="Arial" w:eastAsia="Times New Roman" w:hAnsi="Arial" w:cs="Arial"/>
          <w:lang w:eastAsia="pl-PL"/>
        </w:rPr>
        <w:t xml:space="preserve">                           </w:t>
      </w:r>
      <w:r w:rsidRPr="00447F90">
        <w:rPr>
          <w:rFonts w:ascii="Arial" w:eastAsia="Times New Roman" w:hAnsi="Arial" w:cs="Arial"/>
          <w:lang w:eastAsia="pl-PL"/>
        </w:rPr>
        <w:t>w doborze form i metod pracy z uczniami niepełnosprawnymi, niedostosowanymi społecznie oraz zagrożonymi niedostosowaniem społecznym.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uwzględniając indywidualne potrzeby rozwojowe i edukacyjne oraz możliwości psychofizyczne uczniów niepełnosprawnych, niedostosowanych społecznie oraz zagrożonych niedostosowaniem społecznym, wyznacza zajęcia edukacyjne oraz zintegrowane działania i zajęcia, określone w</w:t>
      </w:r>
      <w:r w:rsidR="00DC2316" w:rsidRPr="00447F90">
        <w:rPr>
          <w:rFonts w:ascii="Arial" w:eastAsia="Times New Roman" w:hAnsi="Arial" w:cs="Arial"/>
          <w:bCs/>
        </w:rPr>
        <w:t> </w:t>
      </w:r>
      <w:r w:rsidRPr="00447F90">
        <w:rPr>
          <w:rFonts w:ascii="Arial" w:eastAsia="Times New Roman" w:hAnsi="Arial" w:cs="Arial"/>
          <w:bCs/>
        </w:rPr>
        <w:t>programie, realizowane wspólnie z innymi nauczycielami przez nauczycieli, o których mowa w</w:t>
      </w:r>
      <w:r w:rsidR="00DC2316" w:rsidRPr="00447F90">
        <w:rPr>
          <w:rFonts w:ascii="Arial" w:eastAsia="Times New Roman" w:hAnsi="Arial" w:cs="Arial"/>
          <w:bCs/>
        </w:rPr>
        <w:t> </w:t>
      </w:r>
      <w:r w:rsidRPr="00447F90">
        <w:rPr>
          <w:rFonts w:ascii="Arial" w:eastAsia="Times New Roman" w:hAnsi="Arial" w:cs="Arial"/>
          <w:bCs/>
        </w:rPr>
        <w:t>ust.</w:t>
      </w:r>
      <w:r w:rsidR="00DC2316" w:rsidRPr="00447F90">
        <w:rPr>
          <w:rFonts w:ascii="Arial" w:eastAsia="Times New Roman" w:hAnsi="Arial" w:cs="Arial"/>
          <w:bCs/>
        </w:rPr>
        <w:t> </w:t>
      </w:r>
      <w:r w:rsidRPr="00447F90">
        <w:rPr>
          <w:rFonts w:ascii="Arial" w:eastAsia="Times New Roman" w:hAnsi="Arial" w:cs="Arial"/>
          <w:bCs/>
        </w:rPr>
        <w:t>1,</w:t>
      </w:r>
      <w:r w:rsidR="00DC2316" w:rsidRPr="00447F90">
        <w:rPr>
          <w:rFonts w:ascii="Arial" w:eastAsia="Times New Roman" w:hAnsi="Arial" w:cs="Arial"/>
          <w:bCs/>
        </w:rPr>
        <w:t> </w:t>
      </w:r>
      <w:r w:rsidRPr="00447F90">
        <w:rPr>
          <w:rFonts w:ascii="Arial" w:eastAsia="Times New Roman" w:hAnsi="Arial" w:cs="Arial"/>
          <w:bCs/>
        </w:rPr>
        <w:t xml:space="preserve">lub w których nauczyciele </w:t>
      </w:r>
      <w:r w:rsidR="00FF3ECB">
        <w:rPr>
          <w:rFonts w:ascii="Arial" w:eastAsia="Times New Roman" w:hAnsi="Arial" w:cs="Arial"/>
          <w:bCs/>
        </w:rPr>
        <w:t xml:space="preserve">                              </w:t>
      </w:r>
      <w:r w:rsidRPr="00447F90">
        <w:rPr>
          <w:rFonts w:ascii="Arial" w:eastAsia="Times New Roman" w:hAnsi="Arial" w:cs="Arial"/>
          <w:bCs/>
        </w:rPr>
        <w:t>ci uczestniczą.</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Rada pedagogiczna wskazuje sposób dostosowania warunków przeprowad</w:t>
      </w:r>
      <w:r w:rsidR="00DC2316" w:rsidRPr="00447F90">
        <w:rPr>
          <w:rFonts w:ascii="Arial" w:eastAsia="Times New Roman" w:hAnsi="Arial" w:cs="Arial"/>
          <w:bCs/>
        </w:rPr>
        <w:t xml:space="preserve">zania egzaminu ósmoklasisty, do </w:t>
      </w:r>
      <w:r w:rsidRPr="00447F90">
        <w:rPr>
          <w:rFonts w:ascii="Arial" w:eastAsia="Times New Roman" w:hAnsi="Arial" w:cs="Arial"/>
          <w:bCs/>
        </w:rPr>
        <w:t>rodzaju</w:t>
      </w:r>
      <w:r w:rsidR="00DC2316" w:rsidRPr="00447F90">
        <w:rPr>
          <w:rFonts w:ascii="Arial" w:eastAsia="Times New Roman" w:hAnsi="Arial" w:cs="Arial"/>
          <w:bCs/>
        </w:rPr>
        <w:t xml:space="preserve"> </w:t>
      </w:r>
      <w:r w:rsidRPr="00447F90">
        <w:rPr>
          <w:rFonts w:ascii="Arial" w:eastAsia="Times New Roman" w:hAnsi="Arial" w:cs="Arial"/>
          <w:bCs/>
        </w:rPr>
        <w:t>niepełnosprawności lub indywidualnych potrzeb rozwojowych i</w:t>
      </w:r>
      <w:r w:rsidR="00427321" w:rsidRPr="00447F90">
        <w:rPr>
          <w:rFonts w:ascii="Arial" w:eastAsia="Times New Roman" w:hAnsi="Arial" w:cs="Arial"/>
          <w:bCs/>
        </w:rPr>
        <w:t> </w:t>
      </w:r>
      <w:r w:rsidRPr="00447F90">
        <w:rPr>
          <w:rFonts w:ascii="Arial" w:eastAsia="Times New Roman" w:hAnsi="Arial" w:cs="Arial"/>
          <w:bCs/>
        </w:rPr>
        <w:t xml:space="preserve">edukacyjnych oraz możliwości psychofizycznych ucznia, uwzględniając posiadane przez tego ucznia lub absolwenta orzeczenie o potrzebie kształcenia specjalnego w oparciu </w:t>
      </w:r>
      <w:r w:rsidR="00FF3ECB">
        <w:rPr>
          <w:rFonts w:ascii="Arial" w:eastAsia="Times New Roman" w:hAnsi="Arial" w:cs="Arial"/>
          <w:bCs/>
        </w:rPr>
        <w:t xml:space="preserve">                                                               </w:t>
      </w:r>
      <w:r w:rsidRPr="00447F90">
        <w:rPr>
          <w:rFonts w:ascii="Arial" w:eastAsia="Times New Roman" w:hAnsi="Arial" w:cs="Arial"/>
          <w:bCs/>
        </w:rPr>
        <w:t>o szczegółową informację o</w:t>
      </w:r>
      <w:r w:rsidR="00427321" w:rsidRPr="00447F90">
        <w:rPr>
          <w:rFonts w:ascii="Arial" w:eastAsia="Times New Roman" w:hAnsi="Arial" w:cs="Arial"/>
          <w:bCs/>
        </w:rPr>
        <w:t> </w:t>
      </w:r>
      <w:r w:rsidRPr="00447F90">
        <w:rPr>
          <w:rFonts w:ascii="Arial" w:eastAsia="Times New Roman" w:hAnsi="Arial" w:cs="Arial"/>
          <w:bCs/>
        </w:rPr>
        <w:t>sposobach dostosowania warunków i form przeprowadzania egzaminu podaną do publicznej wiadomośc</w:t>
      </w:r>
      <w:r w:rsidR="00427321" w:rsidRPr="00447F90">
        <w:rPr>
          <w:rFonts w:ascii="Arial" w:eastAsia="Times New Roman" w:hAnsi="Arial" w:cs="Arial"/>
          <w:bCs/>
        </w:rPr>
        <w:t>i na stronie internetowej CKE</w:t>
      </w:r>
      <w:r w:rsidRPr="00447F90">
        <w:rPr>
          <w:rFonts w:ascii="Arial" w:eastAsia="Times New Roman" w:hAnsi="Arial" w:cs="Arial"/>
          <w:bCs/>
        </w:rPr>
        <w:t xml:space="preserve"> w terminie do </w:t>
      </w:r>
      <w:r w:rsidR="00FF3ECB">
        <w:rPr>
          <w:rFonts w:ascii="Arial" w:eastAsia="Times New Roman" w:hAnsi="Arial" w:cs="Arial"/>
          <w:bCs/>
        </w:rPr>
        <w:t xml:space="preserve">                       </w:t>
      </w:r>
      <w:r w:rsidRPr="00447F90">
        <w:rPr>
          <w:rFonts w:ascii="Arial" w:eastAsia="Times New Roman" w:hAnsi="Arial" w:cs="Arial"/>
          <w:bCs/>
        </w:rPr>
        <w:t>1 września roku szkolnego, w którym przeprowadzany jest egzamin.</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Zapewnienie warunków, o których mowa w ust. 4 należy do obowiązków przewodniczącego szkolnego zespołu egzaminacyjnego.</w:t>
      </w:r>
    </w:p>
    <w:p w:rsidR="00DC2316" w:rsidRPr="00447F90" w:rsidRDefault="00DC2316" w:rsidP="00EE322B">
      <w:pPr>
        <w:numPr>
          <w:ilvl w:val="0"/>
          <w:numId w:val="9"/>
        </w:numPr>
        <w:spacing w:after="120"/>
        <w:ind w:firstLine="0"/>
        <w:rPr>
          <w:rFonts w:ascii="Arial" w:hAnsi="Arial" w:cs="Arial"/>
        </w:rPr>
      </w:pPr>
    </w:p>
    <w:p w:rsidR="008241D9" w:rsidRPr="00447F90" w:rsidRDefault="008241D9" w:rsidP="00DC2316">
      <w:pPr>
        <w:spacing w:after="120"/>
        <w:jc w:val="both"/>
        <w:rPr>
          <w:rFonts w:ascii="Arial" w:hAnsi="Arial" w:cs="Arial"/>
        </w:rPr>
      </w:pPr>
      <w:r w:rsidRPr="00447F90">
        <w:rPr>
          <w:rFonts w:ascii="Arial" w:hAnsi="Arial" w:cs="Arial"/>
        </w:rPr>
        <w:t>Uczeń niepełnosprawny ma prawo do korzystania z wszelkich form pomocy psychologiczno-pedagogicznej organizowanej w szkole w formach i na zasadach określonych w</w:t>
      </w:r>
      <w:r w:rsidR="00427321" w:rsidRPr="00447F90">
        <w:rPr>
          <w:rFonts w:ascii="Arial" w:hAnsi="Arial" w:cs="Arial"/>
        </w:rPr>
        <w:t> </w:t>
      </w:r>
      <w:r w:rsidRPr="00447F90">
        <w:rPr>
          <w:rFonts w:ascii="Arial" w:hAnsi="Arial" w:cs="Arial"/>
        </w:rPr>
        <w:t xml:space="preserve">Rozdziale </w:t>
      </w:r>
      <w:r w:rsidR="00FF3ECB">
        <w:rPr>
          <w:rFonts w:ascii="Arial" w:hAnsi="Arial" w:cs="Arial"/>
        </w:rPr>
        <w:t xml:space="preserve">                         </w:t>
      </w:r>
      <w:r w:rsidRPr="00447F90">
        <w:rPr>
          <w:rFonts w:ascii="Arial" w:hAnsi="Arial" w:cs="Arial"/>
        </w:rPr>
        <w:t>3 statutu szkoły.</w:t>
      </w:r>
    </w:p>
    <w:p w:rsidR="00DC2316" w:rsidRPr="00447F90" w:rsidRDefault="00DC2316"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 szkole powołuje się zespół ds. pomocy psychologiczno-pedagogicznej uczniom posiadającym orzeczenie o potrzebie kształcenia specjalnego lub orzeczenie </w:t>
      </w:r>
      <w:r w:rsidR="00FF3ECB">
        <w:rPr>
          <w:rFonts w:ascii="Arial" w:eastAsia="Times New Roman" w:hAnsi="Arial" w:cs="Arial"/>
          <w:bCs/>
        </w:rPr>
        <w:t xml:space="preserve">                                        </w:t>
      </w:r>
      <w:r w:rsidRPr="00447F90">
        <w:rPr>
          <w:rFonts w:ascii="Arial" w:eastAsia="Times New Roman" w:hAnsi="Arial" w:cs="Arial"/>
          <w:bCs/>
        </w:rPr>
        <w:t>o niedostosowaniu społecznym lub zagrożeniem niedostosowania społecznego.</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lastRenderedPageBreak/>
        <w:t>W skład zespołu wchodzą: wychowawca oddziału jako przewodniczący zespołu, pedagog szkolny oraz nauczyciele specjaliści, zatrudnieni w szkole</w:t>
      </w:r>
      <w:r w:rsidR="00DC2316" w:rsidRPr="00447F90">
        <w:rPr>
          <w:rFonts w:ascii="Arial" w:eastAsia="Times New Roman" w:hAnsi="Arial" w:cs="Arial"/>
          <w:bCs/>
        </w:rPr>
        <w:t xml:space="preserve"> i uczący nauczyciele</w:t>
      </w:r>
      <w:r w:rsidRPr="00447F90">
        <w:rPr>
          <w:rFonts w:ascii="Arial" w:eastAsia="Times New Roman" w:hAnsi="Arial" w:cs="Arial"/>
          <w:bCs/>
        </w:rPr>
        <w:t xml:space="preserve">.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Zebrania zespołu odbywają się w miarę potrzeb, nie rzadziej jednak niż raz w okresie. Zebrania zwołuje wychowawca oddziału, co najmniej z jednotygodniowym wyprzedzeniem.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spotkaniach zespołu mogą uczestniczyć:</w:t>
      </w:r>
    </w:p>
    <w:p w:rsidR="008241D9" w:rsidRPr="00447F90" w:rsidRDefault="008241D9" w:rsidP="00245E04">
      <w:pPr>
        <w:numPr>
          <w:ilvl w:val="0"/>
          <w:numId w:val="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wniosek dyrektora szkoły – przedstawiciel poradni psychologiczno-pedagogicznej;</w:t>
      </w:r>
    </w:p>
    <w:p w:rsidR="008241D9" w:rsidRPr="00447F90" w:rsidRDefault="008241D9" w:rsidP="00245E04">
      <w:pPr>
        <w:numPr>
          <w:ilvl w:val="0"/>
          <w:numId w:val="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wniosek lub za zgodą rodziców ucznia – lekarz, psycholog, pedagog, logopeda lub inny specjalista;</w:t>
      </w:r>
    </w:p>
    <w:p w:rsidR="008241D9" w:rsidRPr="00447F90" w:rsidRDefault="008241D9" w:rsidP="00245E04">
      <w:pPr>
        <w:numPr>
          <w:ilvl w:val="0"/>
          <w:numId w:val="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asystent lub pomoc nauczyciela.</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hAnsi="Arial" w:cs="Arial"/>
          <w:noProof w:val="0"/>
        </w:rPr>
        <w:t xml:space="preserve">Osoby zaproszone do udziału w posiedzeniu zespołu, a niezatrudnione w szkole są </w:t>
      </w:r>
      <w:r w:rsidRPr="00447F90">
        <w:rPr>
          <w:rFonts w:ascii="Arial" w:eastAsia="Times New Roman" w:hAnsi="Arial" w:cs="Arial"/>
          <w:bCs/>
        </w:rPr>
        <w:t>zobowiązane udokumentować swoje kwalifikacje zaw</w:t>
      </w:r>
      <w:r w:rsidR="00DC2316" w:rsidRPr="00447F90">
        <w:rPr>
          <w:rFonts w:ascii="Arial" w:eastAsia="Times New Roman" w:hAnsi="Arial" w:cs="Arial"/>
          <w:bCs/>
        </w:rPr>
        <w:t xml:space="preserve">odowe oraz złożyć oświadczenie </w:t>
      </w:r>
      <w:r w:rsidR="00FF3ECB">
        <w:rPr>
          <w:rFonts w:ascii="Arial" w:eastAsia="Times New Roman" w:hAnsi="Arial" w:cs="Arial"/>
          <w:bCs/>
        </w:rPr>
        <w:t xml:space="preserve">                          </w:t>
      </w:r>
      <w:r w:rsidRPr="00447F90">
        <w:rPr>
          <w:rFonts w:ascii="Arial" w:eastAsia="Times New Roman" w:hAnsi="Arial" w:cs="Arial"/>
          <w:bCs/>
        </w:rPr>
        <w:t>o obowiązku ochrony danych osobowych ucznia, w tym danych wrażliwych. W przypadku braków w powyższych dokumentach, osoba zgłoszona do udziału w posiedzeniu zespołu przez rodziców nie może uczestniczyć w pracach zespołu.</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Dla uczniów, o których mowa w ust. 1, zespół na podstawie orzeczenia opracowuje indywidualny program edukacyjno-terapeutyczny na okres wskazany w orzeczeniu. Zespół opracowuje program po dokonaniu wielospecjalistycznej oceny poziomu funkcjonowania ucznia, uwzględniając diagnozę i</w:t>
      </w:r>
      <w:r w:rsidR="00FB7E4A" w:rsidRPr="00447F90">
        <w:rPr>
          <w:rFonts w:ascii="Arial" w:eastAsia="Times New Roman" w:hAnsi="Arial" w:cs="Arial"/>
          <w:bCs/>
        </w:rPr>
        <w:t> </w:t>
      </w:r>
      <w:r w:rsidRPr="00447F90">
        <w:rPr>
          <w:rFonts w:ascii="Arial" w:eastAsia="Times New Roman" w:hAnsi="Arial" w:cs="Arial"/>
          <w:bCs/>
        </w:rPr>
        <w:t>wnioski sformułowane na jej podstawie oraz zalecenia do zawarte w orzeczeniu we współpracy, w</w:t>
      </w:r>
      <w:r w:rsidR="00FB7E4A" w:rsidRPr="00447F90">
        <w:rPr>
          <w:rFonts w:ascii="Arial" w:eastAsia="Times New Roman" w:hAnsi="Arial" w:cs="Arial"/>
          <w:bCs/>
        </w:rPr>
        <w:t> </w:t>
      </w:r>
      <w:r w:rsidRPr="00447F90">
        <w:rPr>
          <w:rFonts w:ascii="Arial" w:eastAsia="Times New Roman" w:hAnsi="Arial" w:cs="Arial"/>
          <w:bCs/>
        </w:rPr>
        <w:t xml:space="preserve">zależności od potrzeb, z poradnią psychologiczno-pedagogiczną.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opracowuje się w terminie 30 dni od dnia</w:t>
      </w:r>
      <w:r w:rsidR="00FB7E4A" w:rsidRPr="00447F90">
        <w:rPr>
          <w:rFonts w:ascii="Arial" w:eastAsia="Times New Roman" w:hAnsi="Arial" w:cs="Arial"/>
          <w:bCs/>
        </w:rPr>
        <w:t xml:space="preserve"> złożenia w szkole orzeczenia</w:t>
      </w:r>
      <w:r w:rsidRPr="00447F90">
        <w:rPr>
          <w:rFonts w:ascii="Arial" w:eastAsia="Times New Roman" w:hAnsi="Arial" w:cs="Arial"/>
          <w:bCs/>
        </w:rPr>
        <w:t xml:space="preserve"> o potrzebie kształcenia specjalnego lub w terminie 30 dni przed upływem okresu, na jaki został opracowany poprzedni program.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Indywidualny program edukacyjno-terapeutyczny (IPET)  określa:</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zakres i sposób dostosowania wymagań edukacyjnych wynikających z programu nauczania do indywidualnych potrzeb rozwojowych i edukacyjnych oraz możliwości psychofizycznych ucznia wraz z określeniem   metod i formy pracy z uczniem;</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rodzaj i zakres zintegrowanych działań nauczycieli i specjalistów prowadzących zajęcia z</w:t>
      </w:r>
      <w:r w:rsidR="00FB7E4A" w:rsidRPr="00447F90">
        <w:rPr>
          <w:rFonts w:ascii="Arial" w:eastAsia="Times New Roman" w:hAnsi="Arial" w:cs="Arial"/>
          <w:lang w:eastAsia="pl-PL"/>
        </w:rPr>
        <w:t> uczniem, z tym, że</w:t>
      </w:r>
      <w:r w:rsidRPr="00447F90">
        <w:rPr>
          <w:rFonts w:ascii="Arial" w:eastAsia="Times New Roman" w:hAnsi="Arial" w:cs="Arial"/>
          <w:lang w:eastAsia="pl-PL"/>
        </w:rPr>
        <w:t xml:space="preserve"> w przypadku:</w:t>
      </w:r>
    </w:p>
    <w:p w:rsidR="008241D9" w:rsidRPr="00447F90" w:rsidRDefault="008241D9" w:rsidP="00245E04">
      <w:pPr>
        <w:numPr>
          <w:ilvl w:val="0"/>
          <w:numId w:val="6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ucznia niepełnosprawnego — zakres działań o charakterze rewalidacyjnym,</w:t>
      </w:r>
    </w:p>
    <w:p w:rsidR="008241D9" w:rsidRPr="00447F90" w:rsidRDefault="008241D9" w:rsidP="00245E04">
      <w:pPr>
        <w:numPr>
          <w:ilvl w:val="0"/>
          <w:numId w:val="6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ucznia niedostosowanego społecznie — zakres działań o charakterze resocjalizacyjnym,</w:t>
      </w:r>
    </w:p>
    <w:p w:rsidR="008241D9" w:rsidRPr="00447F90" w:rsidRDefault="008241D9" w:rsidP="00245E04">
      <w:pPr>
        <w:numPr>
          <w:ilvl w:val="0"/>
          <w:numId w:val="6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ucznia zagrożonego niedostosowan</w:t>
      </w:r>
      <w:r w:rsidR="00FB7E4A" w:rsidRPr="00447F90">
        <w:rPr>
          <w:rFonts w:ascii="Arial" w:eastAsia="Times New Roman" w:hAnsi="Arial" w:cs="Arial"/>
          <w:noProof w:val="0"/>
          <w:lang w:eastAsia="pl-PL"/>
        </w:rPr>
        <w:t>iem społecznym — zakres działań</w:t>
      </w:r>
      <w:r w:rsidRPr="00447F90">
        <w:rPr>
          <w:rFonts w:ascii="Arial" w:eastAsia="Times New Roman" w:hAnsi="Arial" w:cs="Arial"/>
          <w:noProof w:val="0"/>
          <w:lang w:eastAsia="pl-PL"/>
        </w:rPr>
        <w:t xml:space="preserve"> o charakterze socjoterapeutycznym,</w:t>
      </w:r>
    </w:p>
    <w:p w:rsidR="008241D9" w:rsidRPr="00447F90" w:rsidRDefault="008241D9" w:rsidP="00245E04">
      <w:pPr>
        <w:numPr>
          <w:ilvl w:val="0"/>
          <w:numId w:val="6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zajęcia związane z wyborem kierunku kształcenia i zawodu.</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formy, sposoby i okres udzielania uczniowi pomocy psychologiczno-pedagogicznej oraz wymiar godzin, w którym poszczególne formy pomocy będą realizowane, ustalone przez dyrektora szkoły zgodnie z przepisami; </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działania wspierające rodziców ucznia oraz, w zależności od potrzeb, zakres współdziałania z</w:t>
      </w:r>
      <w:r w:rsidR="00FB7E4A" w:rsidRPr="00447F90">
        <w:rPr>
          <w:rFonts w:ascii="Arial" w:eastAsia="Times New Roman" w:hAnsi="Arial" w:cs="Arial"/>
          <w:lang w:eastAsia="pl-PL"/>
        </w:rPr>
        <w:t> </w:t>
      </w:r>
      <w:r w:rsidRPr="00447F90">
        <w:rPr>
          <w:rFonts w:ascii="Arial" w:eastAsia="Times New Roman" w:hAnsi="Arial" w:cs="Arial"/>
          <w:lang w:eastAsia="pl-PL"/>
        </w:rPr>
        <w:t>poradniami psychologiczno-pedagogicznymi, w tym poradniami specjalistycznymi, placówkami doskonalenia nauczycieli, organizacjami pozarządowymi oraz innymi instytucjami działającymi na rzecz rodziny, dzieci i młodzieży;</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rewalidacyjne, resocjalizacyjne i socjoterapeutyczne oraz inne zajęcia odpowiednie ze</w:t>
      </w:r>
      <w:r w:rsidR="00FB7E4A" w:rsidRPr="00447F90">
        <w:rPr>
          <w:rFonts w:ascii="Arial" w:eastAsia="Times New Roman" w:hAnsi="Arial" w:cs="Arial"/>
          <w:lang w:eastAsia="pl-PL"/>
        </w:rPr>
        <w:t> </w:t>
      </w:r>
      <w:r w:rsidRPr="00447F90">
        <w:rPr>
          <w:rFonts w:ascii="Arial" w:eastAsia="Times New Roman" w:hAnsi="Arial" w:cs="Arial"/>
          <w:lang w:eastAsia="pl-PL"/>
        </w:rPr>
        <w:t>względu na indywidualne potrzeby rozwojowe i edukacyjne oraz możliwości psychofizyczne ucznia;</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zakres współpracy nauczycieli i specjalistów z rodzicami ucznia w realizacji zadań;</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wykaz zajęć edukacyjnych realizowanych indywidualnie lub w grupie liczącej do </w:t>
      </w:r>
      <w:r w:rsidR="00FF3ECB">
        <w:rPr>
          <w:rFonts w:ascii="Arial" w:eastAsia="Times New Roman" w:hAnsi="Arial" w:cs="Arial"/>
          <w:lang w:eastAsia="pl-PL"/>
        </w:rPr>
        <w:t xml:space="preserve">                              </w:t>
      </w:r>
      <w:r w:rsidRPr="00447F90">
        <w:rPr>
          <w:rFonts w:ascii="Arial" w:eastAsia="Times New Roman" w:hAnsi="Arial" w:cs="Arial"/>
          <w:lang w:eastAsia="pl-PL"/>
        </w:rPr>
        <w:t>5 uczniów, jeżeli występuje taka potrzeba.</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W zależności od potrzeb – w przypadku uczniów niepełnosprawnych –</w:t>
      </w:r>
      <w:r w:rsidR="00FB7E4A" w:rsidRPr="00447F90">
        <w:rPr>
          <w:rFonts w:ascii="Arial" w:eastAsia="Times New Roman" w:hAnsi="Arial" w:cs="Arial"/>
          <w:lang w:eastAsia="pl-PL"/>
        </w:rPr>
        <w:t xml:space="preserve"> </w:t>
      </w:r>
      <w:r w:rsidRPr="00447F90">
        <w:rPr>
          <w:rFonts w:ascii="Arial" w:eastAsia="Times New Roman" w:hAnsi="Arial" w:cs="Arial"/>
          <w:lang w:eastAsia="pl-PL"/>
        </w:rPr>
        <w:t>rodzaj i sposób dostosowania warunków organizacji kształcenia do rodzaju niepełnosprawności ucznia.</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Rodzice ucznia maja prawo uczestniczyć w opracowaniu indywidualnego programu edukacyjno-terapeutycznego oraz w dokonywania okresowej wielospecjalistycznej oceny poziomu funkcjonowania ucznia.  Dyrektor szkoły pisemnie  zawiadamia rodziców o terminie posiedzenia zespołu.</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Rodzice otrzymują kopię programu i kopię wielospecjalistycznej oceny  poziomu funkcjonowania ucznia.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 przypadku nieobecności rodziców na posiedzeniu Zespołu ds. pomocy psychologiczno - pedagogicznej, rodzice są niezwłocznie zawiadamiani w formie pisemnej   o ustalonych dla dziecka formach, okresie udzielania pomocy psychologiczno-pedagogicznej oraz wymiarze godzin, w których poszczególne formy będą realizowane.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 Wymiar godzin poszczególnych form udzielania uczniom pomocy psychologiczno-pedagogicznej ustala dyrektor szkoły, biorąc pod uwagę wszystkie godziny, które w danym roku szkolnym mogą być przeznaczone na realizację tych form.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Nauczyciele pracujący z uczniem, dla którego został opracowany Indywidualny Program edukacyjno-terapeutyczny mają obowiązek znać jego treść oraz stosować się do zaleceń zawartych w nim. </w:t>
      </w:r>
    </w:p>
    <w:p w:rsidR="002B1A77" w:rsidRPr="00447F90" w:rsidRDefault="002B1A77" w:rsidP="00DD00FB">
      <w:pPr>
        <w:keepNext/>
        <w:keepLines/>
        <w:spacing w:after="120"/>
        <w:contextualSpacing/>
        <w:outlineLvl w:val="2"/>
        <w:rPr>
          <w:rFonts w:ascii="Arial" w:eastAsia="Times New Roman" w:hAnsi="Arial" w:cs="Arial"/>
          <w:b/>
          <w:bCs/>
        </w:rPr>
      </w:pPr>
      <w:bookmarkStart w:id="36" w:name="_Toc492414601"/>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00487DE7" w:rsidRPr="00447F90">
        <w:rPr>
          <w:rFonts w:ascii="Arial" w:eastAsia="Times New Roman" w:hAnsi="Arial" w:cs="Arial"/>
          <w:b/>
          <w:bCs/>
        </w:rPr>
        <w:t>1</w:t>
      </w:r>
      <w:r w:rsidRPr="00447F90">
        <w:rPr>
          <w:rFonts w:ascii="Arial" w:eastAsia="Times New Roman" w:hAnsi="Arial" w:cs="Arial"/>
          <w:b/>
          <w:bCs/>
        </w:rPr>
        <w:br/>
        <w:t>Nauczanie indywidualne</w:t>
      </w:r>
      <w:bookmarkEnd w:id="36"/>
    </w:p>
    <w:p w:rsidR="00DA4C30" w:rsidRPr="00447F90" w:rsidRDefault="00DA4C30" w:rsidP="00EE322B">
      <w:pPr>
        <w:numPr>
          <w:ilvl w:val="0"/>
          <w:numId w:val="9"/>
        </w:numPr>
        <w:spacing w:after="120"/>
        <w:ind w:firstLine="0"/>
        <w:rPr>
          <w:rFonts w:ascii="Arial" w:hAnsi="Arial" w:cs="Arial"/>
        </w:rPr>
      </w:pP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hAnsi="Arial" w:cs="Arial"/>
        </w:rPr>
        <w:t xml:space="preserve">Uczniów, którym stan zdrowia uniemożliwia lub znacznie utrudnia uczęszczanie do szkoły obejmuje się </w:t>
      </w:r>
      <w:r w:rsidRPr="00447F90">
        <w:rPr>
          <w:rFonts w:ascii="Arial" w:eastAsia="Times New Roman" w:hAnsi="Arial" w:cs="Arial"/>
          <w:bCs/>
        </w:rPr>
        <w:t>indywidualnym nauczaniem.</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Indywidualne nauczanie organizuje dyrektor szkoły. Indywidualne nauczanie organizuje się na czas określony wskazany w orzeczeniu o potrzebie indywidualnego nauczania  </w:t>
      </w:r>
      <w:r w:rsidR="00FF3ECB">
        <w:rPr>
          <w:rFonts w:ascii="Arial" w:eastAsia="Times New Roman" w:hAnsi="Arial" w:cs="Arial"/>
          <w:bCs/>
        </w:rPr>
        <w:t xml:space="preserve">                               </w:t>
      </w:r>
      <w:r w:rsidRPr="00447F90">
        <w:rPr>
          <w:rFonts w:ascii="Arial" w:eastAsia="Times New Roman" w:hAnsi="Arial" w:cs="Arial"/>
          <w:bCs/>
        </w:rPr>
        <w:t xml:space="preserve">w porozumieniu z organem prowadzącym szkołę.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Dyrektor szkoły po ustaleniach zakresu i czasu prowadzenia nauczania indywidualnego </w:t>
      </w:r>
      <w:r w:rsidR="00FF3ECB">
        <w:rPr>
          <w:rFonts w:ascii="Arial" w:hAnsi="Arial" w:cs="Arial"/>
        </w:rPr>
        <w:t xml:space="preserve">                         </w:t>
      </w:r>
      <w:r w:rsidRPr="00447F90">
        <w:rPr>
          <w:rFonts w:ascii="Arial" w:hAnsi="Arial" w:cs="Arial"/>
        </w:rPr>
        <w:t xml:space="preserve">z organem prowadzącym zasięga opinii rodziców (prawnych opiekunów) celem ustalenia czasu prowadzenia zajęć.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Zajęcia indywidualnego nauczania przydziela dyrektor nauczycielom zatrudnionym w szkole zgodnie z posiadanymi kwalifikacjami, zaś w przypadku prowadzenia zajęć indywidualnego nauczania w</w:t>
      </w:r>
      <w:r w:rsidR="00DA4C30" w:rsidRPr="00447F90">
        <w:rPr>
          <w:rFonts w:ascii="Arial" w:hAnsi="Arial" w:cs="Arial"/>
        </w:rPr>
        <w:t> </w:t>
      </w:r>
      <w:r w:rsidRPr="00447F90">
        <w:rPr>
          <w:rFonts w:ascii="Arial" w:hAnsi="Arial" w:cs="Arial"/>
        </w:rPr>
        <w:t>klasach I-III zajęcia powierza się jednemu lub dwóm nauczycielom.</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 uzasadnionych przypadkach dyrektor może powierzyć prowadzenie zajęć indywidualnego nauczania nauczycielowi zatrudnionemu spoza placówki. Może to nastąpić w sytuacji braku nauczyciela do nauczania odpowiedniej edukacji, znacznej odległości miejsca prowadzenia zajęć od</w:t>
      </w:r>
      <w:r w:rsidR="00DA4C30" w:rsidRPr="00447F90">
        <w:rPr>
          <w:rFonts w:ascii="Arial" w:hAnsi="Arial" w:cs="Arial"/>
        </w:rPr>
        <w:t> </w:t>
      </w:r>
      <w:r w:rsidRPr="00447F90">
        <w:rPr>
          <w:rFonts w:ascii="Arial" w:hAnsi="Arial" w:cs="Arial"/>
        </w:rPr>
        <w:t xml:space="preserve">siedziby szkoły lub w związku z trudnościami dojazdu nauczyciela na zajęcia.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Za zajęcia indywidualnego nauczania uważa się zajęcia prowadzone w indywidualnym i</w:t>
      </w:r>
      <w:r w:rsidR="00DA4C30" w:rsidRPr="00447F90">
        <w:rPr>
          <w:rFonts w:ascii="Arial" w:hAnsi="Arial" w:cs="Arial"/>
        </w:rPr>
        <w:t> </w:t>
      </w:r>
      <w:r w:rsidRPr="00447F90">
        <w:rPr>
          <w:rFonts w:ascii="Arial" w:hAnsi="Arial" w:cs="Arial"/>
        </w:rPr>
        <w:t>bezpośrednim kontakcie z uczniem.</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Zajęcia indywidualnego nauczania prowadzi się w miejscu pobytu ucznia oraz zgodnie ze</w:t>
      </w:r>
      <w:r w:rsidR="00DA4C30" w:rsidRPr="00447F90">
        <w:rPr>
          <w:rFonts w:ascii="Arial" w:hAnsi="Arial" w:cs="Arial"/>
        </w:rPr>
        <w:t> </w:t>
      </w:r>
      <w:r w:rsidRPr="00447F90">
        <w:rPr>
          <w:rFonts w:ascii="Arial" w:hAnsi="Arial" w:cs="Arial"/>
        </w:rPr>
        <w:t xml:space="preserve">wskazaniami w orzeczeniu.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 indywidualnym nauczaniu realizuje się wszystkie obowiązkowe zajęcia edukacyjne wynikające z</w:t>
      </w:r>
      <w:r w:rsidR="00DA4C30" w:rsidRPr="00447F90">
        <w:rPr>
          <w:rFonts w:ascii="Arial" w:hAnsi="Arial" w:cs="Arial"/>
        </w:rPr>
        <w:t> </w:t>
      </w:r>
      <w:r w:rsidRPr="00447F90">
        <w:rPr>
          <w:rFonts w:ascii="Arial" w:hAnsi="Arial" w:cs="Arial"/>
        </w:rPr>
        <w:t>ramowych planów nauczania dostosowane do potrzeb i możli</w:t>
      </w:r>
      <w:r w:rsidR="00DA4C30" w:rsidRPr="00447F90">
        <w:rPr>
          <w:rFonts w:ascii="Arial" w:hAnsi="Arial" w:cs="Arial"/>
        </w:rPr>
        <w:t xml:space="preserve">wości psychofizycznych ucznia, </w:t>
      </w:r>
      <w:r w:rsidRPr="00447F90">
        <w:rPr>
          <w:rFonts w:ascii="Arial" w:hAnsi="Arial" w:cs="Arial"/>
        </w:rPr>
        <w:t>z</w:t>
      </w:r>
      <w:r w:rsidR="00DA4C30" w:rsidRPr="00447F90">
        <w:rPr>
          <w:rFonts w:ascii="Arial" w:hAnsi="Arial" w:cs="Arial"/>
        </w:rPr>
        <w:t> </w:t>
      </w:r>
      <w:r w:rsidRPr="00447F90">
        <w:rPr>
          <w:rFonts w:ascii="Arial" w:hAnsi="Arial" w:cs="Arial"/>
        </w:rPr>
        <w:t>wyjątkiem przedmiotów z któryc</w:t>
      </w:r>
      <w:r w:rsidR="00DA4C30" w:rsidRPr="00447F90">
        <w:rPr>
          <w:rFonts w:ascii="Arial" w:hAnsi="Arial" w:cs="Arial"/>
        </w:rPr>
        <w:t>h uczeń jest zwolniony, zgodnie</w:t>
      </w:r>
      <w:r w:rsidRPr="00447F90">
        <w:rPr>
          <w:rFonts w:ascii="Arial" w:hAnsi="Arial" w:cs="Arial"/>
        </w:rPr>
        <w:t xml:space="preserve"> </w:t>
      </w:r>
      <w:r w:rsidR="00FF3ECB">
        <w:rPr>
          <w:rFonts w:ascii="Arial" w:hAnsi="Arial" w:cs="Arial"/>
        </w:rPr>
        <w:t xml:space="preserve">            </w:t>
      </w:r>
      <w:r w:rsidRPr="00447F90">
        <w:rPr>
          <w:rFonts w:ascii="Arial" w:hAnsi="Arial" w:cs="Arial"/>
        </w:rPr>
        <w:t xml:space="preserve">z odrębnymi przepisami (WF, język obcy).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lastRenderedPageBreak/>
        <w:t>Wniosek, o którym mowa w ust. 9 składa się w formie pisemnej wraz z uzasadnieniem/ Wniosek, o</w:t>
      </w:r>
      <w:r w:rsidR="00DA4C30" w:rsidRPr="00447F90">
        <w:rPr>
          <w:rFonts w:ascii="Arial" w:hAnsi="Arial" w:cs="Arial"/>
        </w:rPr>
        <w:t> </w:t>
      </w:r>
      <w:r w:rsidRPr="00447F90">
        <w:rPr>
          <w:rFonts w:ascii="Arial" w:hAnsi="Arial" w:cs="Arial"/>
        </w:rPr>
        <w:t xml:space="preserve">którym mowa w ust. 9 wpisuje się do Dziennika indywidualnego nauczania, zaś dyrektor szkoły akceptuje go własnoręcznym podpisem.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Dzienniki indywidualnego nauczania zakłada się i prowadzi odrębnie dla każdego ucznia.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Tygodniowy wymiar godzin zajęć indywidualnego nauczania realizowanego bezpośrednio z uczniem wynosi:</w:t>
      </w:r>
    </w:p>
    <w:p w:rsidR="008241D9" w:rsidRPr="00447F90" w:rsidRDefault="008241D9" w:rsidP="00245E04">
      <w:pPr>
        <w:numPr>
          <w:ilvl w:val="0"/>
          <w:numId w:val="6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dla uczniów klasy I-III - od 6 do 8.  prowadzonych w co najmniej 2 dniach;</w:t>
      </w:r>
    </w:p>
    <w:p w:rsidR="008241D9" w:rsidRPr="00447F90" w:rsidRDefault="008241D9" w:rsidP="00245E04">
      <w:pPr>
        <w:numPr>
          <w:ilvl w:val="0"/>
          <w:numId w:val="6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dla uczniów klasy IV- VIII - od 8 do 10, prowadzonych w co najmniej 3 dniach.</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Do obowiązków nauczycieli prowadzących zajęcia w ramach nauczania indywidualnego należy:</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dostosowanie wymagań edukacyjnych do potrzeb i możliwości ucznia;</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udział w posiedzeniach zespołu wspierającego opracowującego IPET;</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obserwacji funkcjonowania ucznia w zakresie możliwości uczestniczenia ucznia w</w:t>
      </w:r>
      <w:r w:rsidR="00DA4C30" w:rsidRPr="00447F90">
        <w:rPr>
          <w:rFonts w:ascii="Arial" w:eastAsia="Times New Roman" w:hAnsi="Arial" w:cs="Arial"/>
          <w:lang w:eastAsia="pl-PL"/>
        </w:rPr>
        <w:t> </w:t>
      </w:r>
      <w:r w:rsidRPr="00447F90">
        <w:rPr>
          <w:rFonts w:ascii="Arial" w:eastAsia="Times New Roman" w:hAnsi="Arial" w:cs="Arial"/>
          <w:lang w:eastAsia="pl-PL"/>
        </w:rPr>
        <w:t>życiu szkoły;</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działań umożliwiających kontakt z rówieśnikami;</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podejmowanie działań </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 prowadzenie Dziennika zajęć indywidualnych.</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Na podstawie orzeczenia, opinii o aktualnym stanie zdrowia ucznia oraz wniosków </w:t>
      </w:r>
      <w:r w:rsidR="00FF3ECB">
        <w:rPr>
          <w:rFonts w:ascii="Arial" w:hAnsi="Arial" w:cs="Arial"/>
        </w:rPr>
        <w:t xml:space="preserve">                           </w:t>
      </w:r>
      <w:r w:rsidRPr="00447F90">
        <w:rPr>
          <w:rFonts w:ascii="Arial" w:hAnsi="Arial" w:cs="Arial"/>
        </w:rPr>
        <w:t>z obserwacji nauczycieli i w uzgodnieniu z rodzicami ucznia, dyrektor szkoły organizuje różne formy uczestniczenia ucznia w życiu szkoły, w tym udział w zajęciach rozwijających zainteresowania i</w:t>
      </w:r>
      <w:r w:rsidR="00DA4C30" w:rsidRPr="00447F90">
        <w:rPr>
          <w:rFonts w:ascii="Arial" w:hAnsi="Arial" w:cs="Arial"/>
        </w:rPr>
        <w:t> </w:t>
      </w:r>
      <w:r w:rsidRPr="00447F90">
        <w:rPr>
          <w:rFonts w:ascii="Arial" w:hAnsi="Arial" w:cs="Arial"/>
        </w:rPr>
        <w:t>uzdolnienia, uroczystościach i imprezach szkolnych oraz wybranych zajęciach edukacyjnych. Wszelkie informacje o możliwościach uczestn</w:t>
      </w:r>
      <w:r w:rsidR="00DA4C30" w:rsidRPr="00447F90">
        <w:rPr>
          <w:rFonts w:ascii="Arial" w:hAnsi="Arial" w:cs="Arial"/>
        </w:rPr>
        <w:t xml:space="preserve">iczenia dziecka oraz stanowisko </w:t>
      </w:r>
      <w:r w:rsidRPr="00447F90">
        <w:rPr>
          <w:rFonts w:ascii="Arial" w:hAnsi="Arial" w:cs="Arial"/>
        </w:rPr>
        <w:t xml:space="preserve">rodziców odnotowywane są w Dzienniku nauczania indywidualnego.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Dyrektor szkoły ma prawo do zawieszenia organ</w:t>
      </w:r>
      <w:r w:rsidR="00DA4C30" w:rsidRPr="00447F90">
        <w:rPr>
          <w:rFonts w:ascii="Arial" w:hAnsi="Arial" w:cs="Arial"/>
        </w:rPr>
        <w:t>izacji nauczania indywidualnego</w:t>
      </w:r>
      <w:r w:rsidRPr="00447F90">
        <w:rPr>
          <w:rFonts w:ascii="Arial" w:hAnsi="Arial" w:cs="Arial"/>
        </w:rPr>
        <w:t xml:space="preserve"> </w:t>
      </w:r>
      <w:r w:rsidR="00FF3ECB">
        <w:rPr>
          <w:rFonts w:ascii="Arial" w:hAnsi="Arial" w:cs="Arial"/>
        </w:rPr>
        <w:t xml:space="preserve">                         </w:t>
      </w:r>
      <w:r w:rsidRPr="00447F90">
        <w:rPr>
          <w:rFonts w:ascii="Arial" w:hAnsi="Arial" w:cs="Arial"/>
        </w:rPr>
        <w:t xml:space="preserve">w przypadku, gdy rodzice złożą wniosek o zawieszenie </w:t>
      </w:r>
      <w:r w:rsidR="00DA4C30" w:rsidRPr="00447F90">
        <w:rPr>
          <w:rFonts w:ascii="Arial" w:hAnsi="Arial" w:cs="Arial"/>
        </w:rPr>
        <w:t>nauczania indywidualnego wraz</w:t>
      </w:r>
      <w:r w:rsidRPr="00447F90">
        <w:rPr>
          <w:rFonts w:ascii="Arial" w:hAnsi="Arial" w:cs="Arial"/>
        </w:rPr>
        <w:t xml:space="preserve"> </w:t>
      </w:r>
      <w:r w:rsidR="00FF3ECB">
        <w:rPr>
          <w:rFonts w:ascii="Arial" w:hAnsi="Arial" w:cs="Arial"/>
        </w:rPr>
        <w:t xml:space="preserve">                         </w:t>
      </w:r>
      <w:r w:rsidRPr="00447F90">
        <w:rPr>
          <w:rFonts w:ascii="Arial" w:hAnsi="Arial" w:cs="Arial"/>
        </w:rPr>
        <w:t>z zaświadczeniem lekarskim potwierdzającym czasową poprawę zdrowia ucznia, umożliwiającą u</w:t>
      </w:r>
      <w:r w:rsidR="00DA4C30" w:rsidRPr="00447F90">
        <w:rPr>
          <w:rFonts w:ascii="Arial" w:hAnsi="Arial" w:cs="Arial"/>
        </w:rPr>
        <w:t>częszczanie ucznia do szkoły.</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Dyrektor szkoły zaprzestaje organizacji nauczania ind</w:t>
      </w:r>
      <w:r w:rsidR="00DA4C30" w:rsidRPr="00447F90">
        <w:rPr>
          <w:rFonts w:ascii="Arial" w:hAnsi="Arial" w:cs="Arial"/>
        </w:rPr>
        <w:t xml:space="preserve">ywidualnego na wniosek rodziców </w:t>
      </w:r>
      <w:r w:rsidRPr="00447F90">
        <w:rPr>
          <w:rFonts w:ascii="Arial" w:hAnsi="Arial" w:cs="Arial"/>
        </w:rPr>
        <w:t>wraz z</w:t>
      </w:r>
      <w:r w:rsidR="00DA4C30" w:rsidRPr="00447F90">
        <w:rPr>
          <w:rFonts w:ascii="Arial" w:hAnsi="Arial" w:cs="Arial"/>
        </w:rPr>
        <w:t> </w:t>
      </w:r>
      <w:r w:rsidRPr="00447F90">
        <w:rPr>
          <w:rFonts w:ascii="Arial" w:hAnsi="Arial" w:cs="Arial"/>
        </w:rPr>
        <w:t>załączonym zaświadczeniem lekarskim, z którego wynika, że stan zdrowia ucznia umożliwia uczęszczanie ucznia do szkoły. dyrektor szkoły</w:t>
      </w:r>
      <w:r w:rsidR="00DA4C30" w:rsidRPr="00447F90">
        <w:rPr>
          <w:rFonts w:ascii="Arial" w:hAnsi="Arial" w:cs="Arial"/>
        </w:rPr>
        <w:t xml:space="preserve"> </w:t>
      </w:r>
      <w:r w:rsidRPr="00447F90">
        <w:rPr>
          <w:rFonts w:ascii="Arial" w:hAnsi="Arial" w:cs="Arial"/>
        </w:rPr>
        <w:t>w przypadku zawieszenia nauczania indywidualnego jest zobowiązany powiadomić poradnię ppp, która wydała orzeczenie oraz organ prowadzący szkołę.</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Uczeń podlegający nauczaniu indywidualnemu podlega klasyfikacji i promowan</w:t>
      </w:r>
      <w:r w:rsidR="00DA4C30" w:rsidRPr="00447F90">
        <w:rPr>
          <w:rFonts w:ascii="Arial" w:hAnsi="Arial" w:cs="Arial"/>
        </w:rPr>
        <w:t>iu  na zasadach określonych w WZ</w:t>
      </w:r>
      <w:r w:rsidRPr="00447F90">
        <w:rPr>
          <w:rFonts w:ascii="Arial" w:hAnsi="Arial" w:cs="Arial"/>
        </w:rPr>
        <w:t xml:space="preserve">O. </w:t>
      </w:r>
    </w:p>
    <w:p w:rsidR="002B1A77" w:rsidRPr="00447F90" w:rsidRDefault="002B1A77" w:rsidP="00DD00FB">
      <w:pPr>
        <w:keepNext/>
        <w:keepLines/>
        <w:spacing w:after="120"/>
        <w:contextualSpacing/>
        <w:outlineLvl w:val="2"/>
        <w:rPr>
          <w:rFonts w:ascii="Arial" w:eastAsia="Times New Roman" w:hAnsi="Arial" w:cs="Arial"/>
          <w:b/>
          <w:bCs/>
        </w:rPr>
      </w:pPr>
      <w:bookmarkStart w:id="37" w:name="_Toc492414602"/>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00487DE7" w:rsidRPr="00447F90">
        <w:rPr>
          <w:rFonts w:ascii="Arial" w:eastAsia="Times New Roman" w:hAnsi="Arial" w:cs="Arial"/>
          <w:b/>
          <w:bCs/>
        </w:rPr>
        <w:t>2</w:t>
      </w:r>
      <w:r w:rsidRPr="00447F90">
        <w:rPr>
          <w:rFonts w:ascii="Arial" w:eastAsia="Times New Roman" w:hAnsi="Arial" w:cs="Arial"/>
          <w:b/>
          <w:bCs/>
        </w:rPr>
        <w:br/>
        <w:t>Indywidualny tok nauki, indywidualny program nauki</w:t>
      </w:r>
      <w:bookmarkEnd w:id="37"/>
    </w:p>
    <w:p w:rsidR="00DA4C30" w:rsidRPr="00447F90" w:rsidRDefault="00DA4C30" w:rsidP="00EE322B">
      <w:pPr>
        <w:numPr>
          <w:ilvl w:val="0"/>
          <w:numId w:val="9"/>
        </w:numPr>
        <w:spacing w:after="120"/>
        <w:ind w:firstLine="0"/>
        <w:rPr>
          <w:rFonts w:ascii="Arial" w:hAnsi="Arial" w:cs="Arial"/>
        </w:rPr>
      </w:pP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Szkoła umożliwia realizację indywidualnego toku nauki lub realizację indywidualnego programu nauki zgodnie z rozporządzeniem Uczeń ubiegający się o ITN powinien wykazać się:</w:t>
      </w:r>
    </w:p>
    <w:p w:rsidR="008241D9" w:rsidRPr="00447F90" w:rsidRDefault="008241D9" w:rsidP="00245E04">
      <w:pPr>
        <w:numPr>
          <w:ilvl w:val="0"/>
          <w:numId w:val="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wybitnymi uzdolnieniami i zainteresowaniami z jednego, kilku lub wszystkich przedmiotów;</w:t>
      </w:r>
    </w:p>
    <w:p w:rsidR="008241D9" w:rsidRPr="00447F90" w:rsidRDefault="008241D9" w:rsidP="00245E04">
      <w:pPr>
        <w:numPr>
          <w:ilvl w:val="0"/>
          <w:numId w:val="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oceną celującą lub bardzo dobrą z tego przedmiotu/przedmiotów) na koniec roku/semestru.</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Indywidualny tok nauki może być realizowany według programu nauczania objętego szkolnym zestawem programów nauczania lub indywidualnego programu nauki.</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lastRenderedPageBreak/>
        <w:t>Zezwolenie na indywidualny program nauki lub tok nauki może być udzielone  po upływie co</w:t>
      </w:r>
      <w:r w:rsidR="00AD6D85" w:rsidRPr="00447F90">
        <w:rPr>
          <w:rFonts w:ascii="Arial" w:hAnsi="Arial" w:cs="Arial"/>
        </w:rPr>
        <w:t> </w:t>
      </w:r>
      <w:r w:rsidRPr="00447F90">
        <w:rPr>
          <w:rFonts w:ascii="Arial" w:hAnsi="Arial" w:cs="Arial"/>
        </w:rPr>
        <w:t>najmniej jednego roku nauki, a w uzasadnionych przypadkach – po śródrocznej klasyfikacji.</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Uczeń może realizować ITN w zakresie jednego, kilku lub wszystkich obowiązkowych zajęć edukacyjnych, przewidzianych w planie nauczania danej klasy.</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Uczeń objęty ITN może realizować w ciągu jednego rok</w:t>
      </w:r>
      <w:r w:rsidR="00DA4C30" w:rsidRPr="00447F90">
        <w:rPr>
          <w:rFonts w:ascii="Arial" w:hAnsi="Arial" w:cs="Arial"/>
        </w:rPr>
        <w:t xml:space="preserve">u szkolnego program nauczania </w:t>
      </w:r>
      <w:r w:rsidR="00FF3ECB">
        <w:rPr>
          <w:rFonts w:ascii="Arial" w:hAnsi="Arial" w:cs="Arial"/>
        </w:rPr>
        <w:t xml:space="preserve">                     </w:t>
      </w:r>
      <w:r w:rsidRPr="00447F90">
        <w:rPr>
          <w:rFonts w:ascii="Arial" w:hAnsi="Arial" w:cs="Arial"/>
        </w:rPr>
        <w:t>z zakresu dwóch  lub więcej klas i może być klasyfikowany i promowany w czasie całego roku szkolnego.</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Z wnioskiem o udzielenie zezwolenia na ITN mogą wystąpić:  </w:t>
      </w:r>
    </w:p>
    <w:p w:rsidR="008241D9" w:rsidRPr="00447F90" w:rsidRDefault="008241D9" w:rsidP="00245E04">
      <w:pPr>
        <w:numPr>
          <w:ilvl w:val="0"/>
          <w:numId w:val="6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uczeń -  za zgodą rodziców (prawnych opiekunów);</w:t>
      </w:r>
    </w:p>
    <w:p w:rsidR="008241D9" w:rsidRPr="00447F90" w:rsidRDefault="008241D9" w:rsidP="00245E04">
      <w:pPr>
        <w:numPr>
          <w:ilvl w:val="0"/>
          <w:numId w:val="6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rodzice (prawni opiekunowie) ucznia;</w:t>
      </w:r>
    </w:p>
    <w:p w:rsidR="008241D9" w:rsidRPr="00447F90" w:rsidRDefault="008241D9" w:rsidP="00245E04">
      <w:pPr>
        <w:numPr>
          <w:ilvl w:val="0"/>
          <w:numId w:val="6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wychowawca klasy lub nauczyciel prowadzący zajęcia edukacyjne, których dotyczy wniosek – za</w:t>
      </w:r>
      <w:r w:rsidR="00F00D98" w:rsidRPr="00447F90">
        <w:rPr>
          <w:rFonts w:ascii="Arial" w:eastAsia="Times New Roman" w:hAnsi="Arial" w:cs="Arial"/>
          <w:lang w:eastAsia="pl-PL"/>
        </w:rPr>
        <w:t> </w:t>
      </w:r>
      <w:r w:rsidRPr="00447F90">
        <w:rPr>
          <w:rFonts w:ascii="Arial" w:eastAsia="Times New Roman" w:hAnsi="Arial" w:cs="Arial"/>
          <w:lang w:eastAsia="pl-PL"/>
        </w:rPr>
        <w:t>zgodą rodziców (prawnych opiekunów).</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Wniosek składa się do dyrektora za pośrednictwem wychowawcy oddziału, który dołącza do wniosku opinię o predyspozycjach, możliwościach, oczekiwaniach i osiągnięciach ucznia.</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Nauczyciel prowadzący zajęcia edukacyjne, których dotyczy wniosek, opracowuje program nauki lub akceptuje indywidualny program nauki opracowany poza szkołą.</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 pracy nad indywidualnym programem nauki może uczestniczyć nauczyciel prowadzący zajęcia edukacyjne w szkole wyższego stopnia, nauczyciel doradca metodyczny, psycholog, pedagog zatrudniony w szkole oraz zainteresowany uczeń.</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Po otrzymaniu wniosku, o którym mowa w ust. 8 dyrektor szkoły zasięga opinii rady Pedagogicznej i</w:t>
      </w:r>
      <w:r w:rsidR="00B21A11" w:rsidRPr="00447F90">
        <w:rPr>
          <w:rFonts w:ascii="Arial" w:hAnsi="Arial" w:cs="Arial"/>
        </w:rPr>
        <w:t> </w:t>
      </w:r>
      <w:r w:rsidRPr="00447F90">
        <w:rPr>
          <w:rFonts w:ascii="Arial" w:hAnsi="Arial" w:cs="Arial"/>
        </w:rPr>
        <w:t>publicznej poradni psychologiczno-pedagogicznej.</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Dyrektor szkoły zezwala na ITN, w formie decyzji administracyjnej w przypadku pozytywnej opinii rady Pedagogicznej i pozytywnej opinii publicznej poradni psychologiczno- pedagogicznej.</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 przypadku zezwolenia na ITN, umożliwiający realizację w ciągu jednego roku szkolnego programu nauczania z zakresu więcej niż dwóch klas wymaga jest pozytywna opinia organu nadzoru pedagogicznego.</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Zezwolenia udziela się na czas określony.</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Uczniowi przysługuje prawo wskazania nauczyciela, pod którego kierunkiem chciałby pracować.</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Uczniowi, któremu zezwolono na ITN, dyrektor szkoły wyznacza nauczyciela – opiekuna  </w:t>
      </w:r>
      <w:r w:rsidR="00FF3ECB">
        <w:rPr>
          <w:rFonts w:ascii="Arial" w:hAnsi="Arial" w:cs="Arial"/>
        </w:rPr>
        <w:t xml:space="preserve">                     </w:t>
      </w:r>
      <w:r w:rsidRPr="00447F90">
        <w:rPr>
          <w:rFonts w:ascii="Arial" w:hAnsi="Arial" w:cs="Arial"/>
        </w:rPr>
        <w:t>i ustala zakres jego obowiązków, w szczególności tygodniową liczbę godzin konsultacji – nie niższą niż 1</w:t>
      </w:r>
      <w:r w:rsidR="00B21A11" w:rsidRPr="00447F90">
        <w:rPr>
          <w:rFonts w:ascii="Arial" w:hAnsi="Arial" w:cs="Arial"/>
        </w:rPr>
        <w:t> </w:t>
      </w:r>
      <w:r w:rsidRPr="00447F90">
        <w:rPr>
          <w:rFonts w:ascii="Arial" w:hAnsi="Arial" w:cs="Arial"/>
        </w:rPr>
        <w:t>godz. tygodniowo i nie przekraczającą 5 godz. miesięcznie.</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Uczeń realizujący ITN może uczęszczać na wybrane zajęcia edukacyjne do danej klasy lub do klasy programowo wyższej, w tej lub w innej szkole, na wybrane zajęcia w szkole wyższego stopnia albo realizować program we własnym zakresie.</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Uczeń decyduje o wyborze jednej z następujących form ITN:</w:t>
      </w:r>
    </w:p>
    <w:p w:rsidR="008241D9" w:rsidRPr="00447F90" w:rsidRDefault="008241D9" w:rsidP="00245E04">
      <w:pPr>
        <w:numPr>
          <w:ilvl w:val="0"/>
          <w:numId w:val="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uczestniczenie w lekcjach przedmiotu objętego ITN oraz jednej godzinie konsultacji indywidualnych;</w:t>
      </w:r>
    </w:p>
    <w:p w:rsidR="008241D9" w:rsidRPr="00447F90" w:rsidRDefault="008241D9" w:rsidP="00245E04">
      <w:pPr>
        <w:numPr>
          <w:ilvl w:val="0"/>
          <w:numId w:val="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zdanie egzaminu klasyfikacyjnego z przedmiotu w zakresie materiału obowiązującego wszystkich uczniów  w danym semestrze lub roku szkolnym na ocenę co najmniej bardzo dobrą i</w:t>
      </w:r>
      <w:r w:rsidR="00B21A11" w:rsidRPr="00447F90">
        <w:rPr>
          <w:rFonts w:ascii="Arial" w:eastAsia="Times New Roman" w:hAnsi="Arial" w:cs="Arial"/>
          <w:lang w:eastAsia="pl-PL"/>
        </w:rPr>
        <w:t> </w:t>
      </w:r>
      <w:r w:rsidRPr="00447F90">
        <w:rPr>
          <w:rFonts w:ascii="Arial" w:eastAsia="Times New Roman" w:hAnsi="Arial" w:cs="Arial"/>
          <w:lang w:eastAsia="pl-PL"/>
        </w:rPr>
        <w:t>w</w:t>
      </w:r>
      <w:r w:rsidR="00B21A11" w:rsidRPr="00447F90">
        <w:rPr>
          <w:rFonts w:ascii="Arial" w:eastAsia="Times New Roman" w:hAnsi="Arial" w:cs="Arial"/>
          <w:lang w:eastAsia="pl-PL"/>
        </w:rPr>
        <w:t> </w:t>
      </w:r>
      <w:r w:rsidRPr="00447F90">
        <w:rPr>
          <w:rFonts w:ascii="Arial" w:eastAsia="Times New Roman" w:hAnsi="Arial" w:cs="Arial"/>
          <w:lang w:eastAsia="pl-PL"/>
        </w:rPr>
        <w:t xml:space="preserve">konsekwencji uczestniczenie  tylko w zajęciach indywidualnych </w:t>
      </w:r>
      <w:r w:rsidR="00FF3ECB">
        <w:rPr>
          <w:rFonts w:ascii="Arial" w:eastAsia="Times New Roman" w:hAnsi="Arial" w:cs="Arial"/>
          <w:lang w:eastAsia="pl-PL"/>
        </w:rPr>
        <w:t xml:space="preserve">                           </w:t>
      </w:r>
      <w:r w:rsidRPr="00447F90">
        <w:rPr>
          <w:rFonts w:ascii="Arial" w:eastAsia="Times New Roman" w:hAnsi="Arial" w:cs="Arial"/>
          <w:lang w:eastAsia="pl-PL"/>
        </w:rPr>
        <w:t>z nauczycielem.</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Konsultacje indywidualne mogą odbywać się w ry</w:t>
      </w:r>
      <w:r w:rsidR="00B21A11" w:rsidRPr="00447F90">
        <w:rPr>
          <w:rFonts w:ascii="Arial" w:hAnsi="Arial" w:cs="Arial"/>
        </w:rPr>
        <w:t>tmie 1 godziny tygodniowo lub</w:t>
      </w:r>
      <w:r w:rsidRPr="00447F90">
        <w:rPr>
          <w:rFonts w:ascii="Arial" w:hAnsi="Arial" w:cs="Arial"/>
        </w:rPr>
        <w:t xml:space="preserve"> 2 godziny co dwa tygodnie.</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Rezygnacja z ITN oznacza powrót do normalnego trybu pracy i oceniania.</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lastRenderedPageBreak/>
        <w:t>Uczeń realizujący ITN jest klasyfikowany na podstawie egzaminu klasyfikacyjnego, przeprowadzonego w terminie ustalonym z uczniem.</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Kontynuowanie ITN jest możliwe w przypadku zdania przez ucznia rocznego egzaminu klasyfikacyjnego na ocenę co najmniej bardzo dobrą.</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Decyzję w sprawie ITN każdorazowo odnotowuje się w arkuszu ocen ucznia.</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Do arkusza ocen wpisuje się na bieżąco wyniki klasyfikacyjne ucznia uzyskane  w ITN.</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Na świadectwie promocyjnym ucznia, w rubryce: „Indywidualny program lub tok nauki”, należy odpowiednio wymienić przedmioty wraz z uzyskanymi ocenami. Informację   </w:t>
      </w:r>
      <w:r w:rsidR="00FF3ECB">
        <w:rPr>
          <w:rFonts w:ascii="Arial" w:hAnsi="Arial" w:cs="Arial"/>
        </w:rPr>
        <w:t xml:space="preserve">                             </w:t>
      </w:r>
      <w:r w:rsidRPr="00447F90">
        <w:rPr>
          <w:rFonts w:ascii="Arial" w:hAnsi="Arial" w:cs="Arial"/>
        </w:rPr>
        <w:t xml:space="preserve">o ukończeniu szkoły lub uzyskaniu promocji w skróconym czasie należy odnotować </w:t>
      </w:r>
      <w:r w:rsidR="00FF3ECB">
        <w:rPr>
          <w:rFonts w:ascii="Arial" w:hAnsi="Arial" w:cs="Arial"/>
        </w:rPr>
        <w:t xml:space="preserve">                            </w:t>
      </w:r>
      <w:r w:rsidRPr="00447F90">
        <w:rPr>
          <w:rFonts w:ascii="Arial" w:hAnsi="Arial" w:cs="Arial"/>
        </w:rPr>
        <w:t>w rubryce „Szczególne osiągnięcia ucznia”.</w:t>
      </w:r>
    </w:p>
    <w:p w:rsidR="002B1A77" w:rsidRPr="00447F90" w:rsidRDefault="002B1A77" w:rsidP="00DD00FB">
      <w:pPr>
        <w:keepNext/>
        <w:keepLines/>
        <w:spacing w:after="120"/>
        <w:contextualSpacing/>
        <w:outlineLvl w:val="2"/>
        <w:rPr>
          <w:rFonts w:ascii="Arial" w:eastAsia="Times New Roman" w:hAnsi="Arial" w:cs="Arial"/>
          <w:b/>
          <w:bCs/>
        </w:rPr>
      </w:pPr>
      <w:bookmarkStart w:id="38" w:name="_Toc492414603"/>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005208D1" w:rsidRPr="00447F90">
        <w:rPr>
          <w:rFonts w:ascii="Arial" w:eastAsia="Times New Roman" w:hAnsi="Arial" w:cs="Arial"/>
          <w:b/>
          <w:bCs/>
        </w:rPr>
        <w:t>3</w:t>
      </w:r>
      <w:r w:rsidRPr="00447F90">
        <w:rPr>
          <w:rFonts w:ascii="Arial" w:eastAsia="Times New Roman" w:hAnsi="Arial" w:cs="Arial"/>
          <w:b/>
          <w:bCs/>
        </w:rPr>
        <w:br/>
        <w:t>Działania szkoły w zakresie wspierania dziecka na I – szym etapie edukacyjnym</w:t>
      </w:r>
      <w:bookmarkEnd w:id="38"/>
    </w:p>
    <w:p w:rsidR="00B21A11" w:rsidRPr="00447F90" w:rsidRDefault="00B21A11"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Poszczególne oddziały tworzone są w zależności od daty urodzenia, z zachowaniem zasady, by</w:t>
      </w:r>
      <w:r w:rsidR="00AD6D85" w:rsidRPr="00447F90">
        <w:rPr>
          <w:rFonts w:ascii="Arial" w:hAnsi="Arial" w:cs="Arial"/>
        </w:rPr>
        <w:t> </w:t>
      </w:r>
      <w:r w:rsidRPr="00447F90">
        <w:rPr>
          <w:rFonts w:ascii="Arial" w:hAnsi="Arial" w:cs="Arial"/>
        </w:rPr>
        <w:t>w</w:t>
      </w:r>
      <w:r w:rsidR="00B21A11" w:rsidRPr="00447F90">
        <w:rPr>
          <w:rFonts w:ascii="Arial" w:hAnsi="Arial" w:cs="Arial"/>
        </w:rPr>
        <w:t> </w:t>
      </w:r>
      <w:r w:rsidRPr="00447F90">
        <w:rPr>
          <w:rFonts w:ascii="Arial" w:hAnsi="Arial" w:cs="Arial"/>
        </w:rPr>
        <w:t>jednym oddziale były dzieci o zbliżonym wieku, liczonym także w miesiącach urodzenia;</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Na życzenie rodziców, w sytuacji, jak wyżej, dzieci ze wspólnych grup przedszkolnych zapisywane są do tej samej klasy.</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Szkoła zapewnia bezpłatnie wyposażenie ucznia klasy I w podręczniki, materiały edukacyjne i</w:t>
      </w:r>
      <w:r w:rsidR="00B21A11" w:rsidRPr="00447F90">
        <w:rPr>
          <w:rFonts w:ascii="Arial" w:hAnsi="Arial" w:cs="Arial"/>
        </w:rPr>
        <w:t> </w:t>
      </w:r>
      <w:r w:rsidRPr="00447F90">
        <w:rPr>
          <w:rFonts w:ascii="Arial" w:hAnsi="Arial" w:cs="Arial"/>
        </w:rPr>
        <w:t>materiały ćwiczeniowe.</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W miesiącu marcu lub kwietniu organizuje się Dni Otwarte do rodziców i uczniów klas I. W</w:t>
      </w:r>
      <w:r w:rsidR="00B21A11" w:rsidRPr="00447F90">
        <w:rPr>
          <w:rFonts w:ascii="Arial" w:hAnsi="Arial" w:cs="Arial"/>
        </w:rPr>
        <w:t> </w:t>
      </w:r>
      <w:r w:rsidRPr="00447F90">
        <w:rPr>
          <w:rFonts w:ascii="Arial" w:hAnsi="Arial" w:cs="Arial"/>
        </w:rPr>
        <w:t>wyznaczonych godzinach zaproszeni są uczniowie zapisani do klasy wraz z rodzicami. Spotkanie integracyjne prowadzi wychowawca klasy.</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Organizację zajęć w ciągu dnia nauczyciel dostosowuje do samopoczucia uczniów, dyspozycji fizycznej, z zachowaniem różnorodności zajęć i ćwiczeniami fizycznymi.</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Wyposażenie pomieszczenia klasowego (stoliki, ławeczki, szafki, pomoce dydaktyczne) posiadają właściwe atesty i zapewniają ergonomiczne warunki nauki i zabawy.</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Zajęcia w świetlicy szkolnej zapewniają dzieciom pełne bezpieczeństwo. Rozbudzają szereg zainteresowań  z dziedziny sztuk  plastycznych, czytelnictwa, wzmacniają zachowania społeczne. Umożliwiają odpoczynek na świeżym powietrzu oraz odrobienie pracy domowej. Świetlica jest czynna w zależności od potrzeb rodziców.</w:t>
      </w:r>
    </w:p>
    <w:p w:rsidR="00B21A11" w:rsidRPr="00447F90" w:rsidRDefault="00B21A11"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Działania szkoły w zakresie sprawowania opieki:</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szkole zorganizowany jest stały dyżur pracowników obsługi przy drzwiach wejściowych uniemożliwiający przebywanie osób postronnych w budynku szkolnym;</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pierwszym miesiącu nauki rodzice mogą odprowadzić dziecko do szatni;</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pozostałych miesiącach nauczyciel prowadzący pierwszą godzinę zajęć oczekuje na dzieci na</w:t>
      </w:r>
      <w:r w:rsidR="00F00D98" w:rsidRPr="00447F90">
        <w:rPr>
          <w:rFonts w:ascii="Arial" w:eastAsia="Times New Roman" w:hAnsi="Arial" w:cs="Arial"/>
          <w:lang w:eastAsia="pl-PL"/>
        </w:rPr>
        <w:t> </w:t>
      </w:r>
      <w:r w:rsidRPr="00447F90">
        <w:rPr>
          <w:rFonts w:ascii="Arial" w:eastAsia="Times New Roman" w:hAnsi="Arial" w:cs="Arial"/>
          <w:lang w:eastAsia="pl-PL"/>
        </w:rPr>
        <w:t>5</w:t>
      </w:r>
      <w:r w:rsidR="00B21A11" w:rsidRPr="00447F90">
        <w:rPr>
          <w:rFonts w:ascii="Arial" w:eastAsia="Times New Roman" w:hAnsi="Arial" w:cs="Arial"/>
          <w:lang w:eastAsia="pl-PL"/>
        </w:rPr>
        <w:t> </w:t>
      </w:r>
      <w:r w:rsidRPr="00447F90">
        <w:rPr>
          <w:rFonts w:ascii="Arial" w:eastAsia="Times New Roman" w:hAnsi="Arial" w:cs="Arial"/>
          <w:lang w:eastAsia="pl-PL"/>
        </w:rPr>
        <w:t>min. przed zajęciami i całą grupę przeprowadza do sali;</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nauczyciel prowadzący ostatnią lekcję każdego dnia z pierwszoklasistami dopilnowuje, aby dzieci spakowały swoje rzeczy do plecaków lub szafek;</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każdy nauczyciel w szkole (nie tylko uczący w kl.1 i dyżurujący) oraz każdy  pracownik niepedagogiczny szkoły ma za zadanie zwracać szczególną uwagę na najmłodszych uczniów, na</w:t>
      </w:r>
      <w:r w:rsidR="00F00D98" w:rsidRPr="00447F90">
        <w:rPr>
          <w:rFonts w:ascii="Arial" w:eastAsia="Times New Roman" w:hAnsi="Arial" w:cs="Arial"/>
          <w:lang w:eastAsia="pl-PL"/>
        </w:rPr>
        <w:t> </w:t>
      </w:r>
      <w:r w:rsidRPr="00447F90">
        <w:rPr>
          <w:rFonts w:ascii="Arial" w:eastAsia="Times New Roman" w:hAnsi="Arial" w:cs="Arial"/>
          <w:lang w:eastAsia="pl-PL"/>
        </w:rPr>
        <w:t>ich potrzeby i zachowanie i reagować w sposób adekwatny do sytuacji.</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Działania szkoły w zakresie prowadzenia procesu dydaktyczno-wychowawczego:</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wyboru podręczników do klasy I dokonują nauczyciele edukacji wczesnoszkolnej. dyrektor szkoły dopuszcza do użytku jeden podręcznik dla wszystkich oddziałów. Wybór podręcznika dokonywany jest po zapoznaniu się z zaświadczeniami o gotowości szkolnej i opiniami oraz orzeczeniami złożonymi przez rodziców;</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wyboru materiałów ćwiczeniowych dokonuje nauczyciel edukacji wczesnoszkolnej z</w:t>
      </w:r>
      <w:r w:rsidR="00B21A11" w:rsidRPr="00447F90">
        <w:rPr>
          <w:rFonts w:ascii="Arial" w:eastAsia="Times New Roman" w:hAnsi="Arial" w:cs="Arial"/>
          <w:lang w:eastAsia="pl-PL"/>
        </w:rPr>
        <w:t> </w:t>
      </w:r>
      <w:r w:rsidRPr="00447F90">
        <w:rPr>
          <w:rFonts w:ascii="Arial" w:eastAsia="Times New Roman" w:hAnsi="Arial" w:cs="Arial"/>
          <w:lang w:eastAsia="pl-PL"/>
        </w:rPr>
        <w:t>zachowaniem, że materiały ćwiczeniowe są skorelowane z przyjętym programem nauczania, a</w:t>
      </w:r>
      <w:r w:rsidR="00B21A11" w:rsidRPr="00447F90">
        <w:rPr>
          <w:rFonts w:ascii="Arial" w:eastAsia="Times New Roman" w:hAnsi="Arial" w:cs="Arial"/>
          <w:lang w:eastAsia="pl-PL"/>
        </w:rPr>
        <w:t> </w:t>
      </w:r>
      <w:r w:rsidRPr="00447F90">
        <w:rPr>
          <w:rFonts w:ascii="Arial" w:eastAsia="Times New Roman" w:hAnsi="Arial" w:cs="Arial"/>
          <w:lang w:eastAsia="pl-PL"/>
        </w:rPr>
        <w:t>wartość kwotowa mieści się w dotacji celowej;</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podstawie dostarczonej przez rodziców dokumentacji przedszkolnej oraz zaświadczeń z</w:t>
      </w:r>
      <w:r w:rsidR="00B21A11" w:rsidRPr="00447F90">
        <w:rPr>
          <w:rFonts w:ascii="Arial" w:eastAsia="Times New Roman" w:hAnsi="Arial" w:cs="Arial"/>
          <w:lang w:eastAsia="pl-PL"/>
        </w:rPr>
        <w:t> </w:t>
      </w:r>
      <w:r w:rsidRPr="00447F90">
        <w:rPr>
          <w:rFonts w:ascii="Arial" w:eastAsia="Times New Roman" w:hAnsi="Arial" w:cs="Arial"/>
          <w:lang w:eastAsia="pl-PL"/>
        </w:rPr>
        <w:t>poradni psychologiczno-pedagogicznej nauczyciel opracowuje plan pracy dydaktycznej oraz dostosowuje wymagania edukacyjne do potrzeb i możliwości uczniów ze specjalnymi potrzebami edukacyjnymi;</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realizacja programu nauczania skoncentrowana jest na dziecku, na jego indywidualnym tempie rozwoju i możliwościach uczenia się;</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każdy nauczyciel uczący w klasie pierwszej indywidualizując proces dydaktyczny różnicując poziom trudności ćwiczeń realizowanych nie tylko na zajęciach, ale również zadań domowych;</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rozpoznaje talenty i zainteresowania ucznia poprzez obserwację, ogląd wytworów ucznia oraz wspólnie przeprowadzoną z rodzicami diagnozę;</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pierwszym okresie uczniowie zapoznawani są z wymaganiami szkoły (samodzielność w</w:t>
      </w:r>
      <w:r w:rsidR="00B21A11" w:rsidRPr="00447F90">
        <w:rPr>
          <w:rFonts w:ascii="Arial" w:eastAsia="Times New Roman" w:hAnsi="Arial" w:cs="Arial"/>
          <w:lang w:eastAsia="pl-PL"/>
        </w:rPr>
        <w:t> </w:t>
      </w:r>
      <w:r w:rsidRPr="00447F90">
        <w:rPr>
          <w:rFonts w:ascii="Arial" w:eastAsia="Times New Roman" w:hAnsi="Arial" w:cs="Arial"/>
          <w:lang w:eastAsia="pl-PL"/>
        </w:rPr>
        <w:t>pakowaniu tornistrów,  notowanie prac domowych, samodzielność w odrabianiu prac domowych, pamiętanie o obowiązkach, wypełnianie obowiązków szkolnych);</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nauczyciele dbają o rozwój ruchowy dzieci, zapewnienie naturalnej potrzeby ruchu oraz prawidłową postawę ciała. Zajęcia na sali sportowej i boisku szkolnym zapewniają dzieciom potrzebę ruchu i</w:t>
      </w:r>
      <w:r w:rsidR="00B21A11" w:rsidRPr="00447F90">
        <w:rPr>
          <w:rFonts w:ascii="Arial" w:eastAsia="Times New Roman" w:hAnsi="Arial" w:cs="Arial"/>
          <w:lang w:eastAsia="pl-PL"/>
        </w:rPr>
        <w:t> </w:t>
      </w:r>
      <w:r w:rsidRPr="00447F90">
        <w:rPr>
          <w:rFonts w:ascii="Arial" w:eastAsia="Times New Roman" w:hAnsi="Arial" w:cs="Arial"/>
          <w:lang w:eastAsia="pl-PL"/>
        </w:rPr>
        <w:t>kształtują rozwój dużej motoryki;</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wewnętrzne zasady oceniania uwzględniają ocenę opisową. Ocenę opisową sporządza się po każdym półroczu. Poza oceną opisową stosuje się oceny cyfrowe, zrozumiałe dla dziecka, będące informacją dla rodziców o osiągnięciach dziecka;</w:t>
      </w:r>
    </w:p>
    <w:p w:rsidR="008241D9" w:rsidRPr="00447F90" w:rsidRDefault="008241D9" w:rsidP="00245E04">
      <w:pPr>
        <w:numPr>
          <w:ilvl w:val="0"/>
          <w:numId w:val="6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każdemu dziecku szkoła zapewnia udział w za</w:t>
      </w:r>
      <w:r w:rsidR="00B21A11" w:rsidRPr="00447F90">
        <w:rPr>
          <w:rFonts w:ascii="Arial" w:eastAsia="Times New Roman" w:hAnsi="Arial" w:cs="Arial"/>
          <w:lang w:eastAsia="pl-PL"/>
        </w:rPr>
        <w:t xml:space="preserve">jęciach pozalekcyjnych, zgodnie </w:t>
      </w:r>
      <w:r w:rsidRPr="00447F90">
        <w:rPr>
          <w:rFonts w:ascii="Arial" w:eastAsia="Times New Roman" w:hAnsi="Arial" w:cs="Arial"/>
          <w:lang w:eastAsia="pl-PL"/>
        </w:rPr>
        <w:t>z</w:t>
      </w:r>
      <w:r w:rsidR="00B21A11" w:rsidRPr="00447F90">
        <w:rPr>
          <w:rFonts w:ascii="Arial" w:eastAsia="Times New Roman" w:hAnsi="Arial" w:cs="Arial"/>
          <w:lang w:eastAsia="pl-PL"/>
        </w:rPr>
        <w:t> </w:t>
      </w:r>
      <w:r w:rsidRPr="00447F90">
        <w:rPr>
          <w:rFonts w:ascii="Arial" w:eastAsia="Times New Roman" w:hAnsi="Arial" w:cs="Arial"/>
          <w:lang w:eastAsia="pl-PL"/>
        </w:rPr>
        <w:t>zainteresowaniami.</w:t>
      </w:r>
    </w:p>
    <w:p w:rsidR="008241D9" w:rsidRPr="00447F90" w:rsidRDefault="008241D9" w:rsidP="00245E04">
      <w:pPr>
        <w:numPr>
          <w:ilvl w:val="0"/>
          <w:numId w:val="6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każde dziecko, w przypadku posiadania opinii lub orzeczenia, a także w sytuacjach określonych w</w:t>
      </w:r>
      <w:r w:rsidR="00B21A11" w:rsidRPr="00447F90">
        <w:rPr>
          <w:rFonts w:ascii="Arial" w:eastAsia="Times New Roman" w:hAnsi="Arial" w:cs="Arial"/>
          <w:lang w:eastAsia="pl-PL"/>
        </w:rPr>
        <w:t> </w:t>
      </w:r>
      <w:r w:rsidRPr="00447F90">
        <w:rPr>
          <w:rFonts w:ascii="Arial" w:eastAsia="Times New Roman" w:hAnsi="Arial" w:cs="Arial"/>
          <w:lang w:eastAsia="pl-PL"/>
        </w:rPr>
        <w:t>przepisach o pomocy psychologiczno-pedagogicznej obejmowane jest taką pomocą. W szkole organizowana jest pomoc w bieżącej pracy z uczniem oraz w następujących formach: zajęcia dydaktyczno-wyrównawcze, zajęcia logopedyczne, rewalidacyjne dla uczniów z orzeczeniem, specjalistyczne w miarę możliwości organizacyjnych szkoły, gimnastyka korekcyjna.</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Działania szkoły w zakresie współpracy z rodzicami:</w:t>
      </w:r>
    </w:p>
    <w:p w:rsidR="008241D9" w:rsidRPr="00447F90" w:rsidRDefault="008241D9" w:rsidP="00245E04">
      <w:pPr>
        <w:numPr>
          <w:ilvl w:val="0"/>
          <w:numId w:val="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szkole respektowana jest  trójpodmiotowość oddziaływań wychowawczych </w:t>
      </w:r>
      <w:r w:rsidR="00FF3ECB">
        <w:rPr>
          <w:rFonts w:ascii="Arial" w:eastAsia="Times New Roman" w:hAnsi="Arial" w:cs="Arial"/>
          <w:lang w:eastAsia="pl-PL"/>
        </w:rPr>
        <w:t xml:space="preserve">                                 </w:t>
      </w:r>
      <w:r w:rsidRPr="00447F90">
        <w:rPr>
          <w:rFonts w:ascii="Arial" w:eastAsia="Times New Roman" w:hAnsi="Arial" w:cs="Arial"/>
          <w:lang w:eastAsia="pl-PL"/>
        </w:rPr>
        <w:t>i kształcących: uczeń-szkoła-dom rodzinny;</w:t>
      </w:r>
    </w:p>
    <w:p w:rsidR="008241D9" w:rsidRPr="00447F90" w:rsidRDefault="008241D9" w:rsidP="00245E04">
      <w:pPr>
        <w:numPr>
          <w:ilvl w:val="0"/>
          <w:numId w:val="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formy kontaktu z rodzicami: zebrania, indywidualne konsultacje, zeszyt do k</w:t>
      </w:r>
      <w:r w:rsidR="00B21A11" w:rsidRPr="00447F90">
        <w:rPr>
          <w:rFonts w:ascii="Arial" w:eastAsia="Times New Roman" w:hAnsi="Arial" w:cs="Arial"/>
          <w:lang w:eastAsia="pl-PL"/>
        </w:rPr>
        <w:t>orespondencji,  dzienniczek uczn</w:t>
      </w:r>
      <w:r w:rsidRPr="00447F90">
        <w:rPr>
          <w:rFonts w:ascii="Arial" w:eastAsia="Times New Roman" w:hAnsi="Arial" w:cs="Arial"/>
          <w:lang w:eastAsia="pl-PL"/>
        </w:rPr>
        <w:t>ia, droga elektroniczna;</w:t>
      </w:r>
    </w:p>
    <w:p w:rsidR="008241D9" w:rsidRPr="00447F90" w:rsidRDefault="008241D9" w:rsidP="00245E04">
      <w:pPr>
        <w:numPr>
          <w:ilvl w:val="0"/>
          <w:numId w:val="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pilnych spraw dotyczących dziecka wszelkie informacje można przekazywać do</w:t>
      </w:r>
      <w:r w:rsidR="00AD6D85" w:rsidRPr="00447F90">
        <w:rPr>
          <w:rFonts w:ascii="Arial" w:eastAsia="Times New Roman" w:hAnsi="Arial" w:cs="Arial"/>
          <w:lang w:eastAsia="pl-PL"/>
        </w:rPr>
        <w:t> </w:t>
      </w:r>
      <w:r w:rsidRPr="00447F90">
        <w:rPr>
          <w:rFonts w:ascii="Arial" w:eastAsia="Times New Roman" w:hAnsi="Arial" w:cs="Arial"/>
          <w:lang w:eastAsia="pl-PL"/>
        </w:rPr>
        <w:t>sekretariatu szkoły w godzinach 7.30 – 15.30;</w:t>
      </w:r>
    </w:p>
    <w:p w:rsidR="008241D9" w:rsidRPr="00447F90" w:rsidRDefault="008241D9" w:rsidP="00245E04">
      <w:pPr>
        <w:numPr>
          <w:ilvl w:val="0"/>
          <w:numId w:val="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dyspozycji rodziców pozostaje pedagog szkolny i logopeda. Godziny pracy  specjalistów  umieszczone są na drzwiach wejściowych do gabinetów.</w:t>
      </w:r>
    </w:p>
    <w:p w:rsidR="008241D9" w:rsidRPr="00447F90" w:rsidRDefault="008241D9" w:rsidP="00245E04">
      <w:pPr>
        <w:numPr>
          <w:ilvl w:val="0"/>
          <w:numId w:val="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szkoła współpracuje z poradnią psychologiczno-pedagogiczną w Częstochowie, ul.Łuksińskiego 40.</w:t>
      </w:r>
    </w:p>
    <w:p w:rsidR="008241D9" w:rsidRPr="00447F90" w:rsidRDefault="008241D9" w:rsidP="00DD00FB">
      <w:pPr>
        <w:keepNext/>
        <w:keepLines/>
        <w:spacing w:after="120"/>
        <w:contextualSpacing/>
        <w:outlineLvl w:val="2"/>
        <w:rPr>
          <w:rFonts w:ascii="Arial" w:eastAsia="Times New Roman" w:hAnsi="Arial" w:cs="Arial"/>
          <w:b/>
          <w:bCs/>
        </w:rPr>
      </w:pPr>
      <w:bookmarkStart w:id="39" w:name="_Toc361441263"/>
      <w:bookmarkStart w:id="40" w:name="_Toc492414604"/>
      <w:r w:rsidRPr="00447F90">
        <w:rPr>
          <w:rFonts w:ascii="Arial" w:eastAsia="Times New Roman" w:hAnsi="Arial" w:cs="Arial"/>
          <w:b/>
          <w:bCs/>
        </w:rPr>
        <w:t>Rozdział 1</w:t>
      </w:r>
      <w:bookmarkEnd w:id="39"/>
      <w:r w:rsidR="005208D1" w:rsidRPr="00447F90">
        <w:rPr>
          <w:rFonts w:ascii="Arial" w:eastAsia="Times New Roman" w:hAnsi="Arial" w:cs="Arial"/>
          <w:b/>
          <w:bCs/>
        </w:rPr>
        <w:t>4</w:t>
      </w:r>
      <w:r w:rsidRPr="00447F90">
        <w:rPr>
          <w:rFonts w:ascii="Arial" w:eastAsia="Times New Roman" w:hAnsi="Arial" w:cs="Arial"/>
          <w:b/>
          <w:bCs/>
        </w:rPr>
        <w:br/>
        <w:t>Szczególne obowiązki nauczycieli edukacji wczesnoszkolnej</w:t>
      </w:r>
      <w:bookmarkEnd w:id="40"/>
    </w:p>
    <w:p w:rsidR="00613B81" w:rsidRPr="00447F90" w:rsidRDefault="00613B81"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1. Nauczyciele edukacji wczesnoszkolnej opracowują w każdej klasie podział na obowiązkowe zajęcia: edukację polonistyczną, język obcy nowożytny, edukację matematyczną, edukację muzyczną , plastyczną, społeczną, przyrodniczą, matematyczną, zajęcia komputerowe, zajęcia techniczne i</w:t>
      </w:r>
      <w:r w:rsidR="00613B81" w:rsidRPr="00447F90">
        <w:rPr>
          <w:rFonts w:ascii="Arial" w:hAnsi="Arial" w:cs="Arial"/>
        </w:rPr>
        <w:t> </w:t>
      </w:r>
      <w:r w:rsidRPr="00447F90">
        <w:rPr>
          <w:rFonts w:ascii="Arial" w:hAnsi="Arial" w:cs="Arial"/>
        </w:rPr>
        <w:t>wychowanie fizyczne;</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lastRenderedPageBreak/>
        <w:t>Nauczyciele edukacji wczesnoszkolnej uczestniczą w szkoleniach, warsztatach, zespołach samokształceniowych, których celem jest systematyczne podnoszenie kompetencji w pracy z</w:t>
      </w:r>
      <w:r w:rsidR="00613B81" w:rsidRPr="00447F90">
        <w:rPr>
          <w:rFonts w:ascii="Arial" w:hAnsi="Arial" w:cs="Arial"/>
        </w:rPr>
        <w:t> </w:t>
      </w:r>
      <w:r w:rsidRPr="00447F90">
        <w:rPr>
          <w:rFonts w:ascii="Arial" w:hAnsi="Arial" w:cs="Arial"/>
        </w:rPr>
        <w:t>dzieckiem 7-letnim;</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Nauczyciele edukacji wczesnoszkolnej tworzą stały zespół nauczycielski, którego zadania określone są w statucie szkoły;</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Do najważniejszych zadań nauczyciela edukacji wczesnoszkolnej należy: poszanowanie godności dziecka,  zapewnienia dziecku przyjaznych, bezpiecznych  i zdrowych warun</w:t>
      </w:r>
      <w:r w:rsidR="00613B81" w:rsidRPr="00447F90">
        <w:rPr>
          <w:rFonts w:ascii="Arial" w:hAnsi="Arial" w:cs="Arial"/>
        </w:rPr>
        <w:t>ków do nauki i za</w:t>
      </w:r>
      <w:r w:rsidRPr="00447F90">
        <w:rPr>
          <w:rFonts w:ascii="Arial" w:hAnsi="Arial" w:cs="Arial"/>
        </w:rPr>
        <w:t>bawy,</w:t>
      </w:r>
      <w:r w:rsidR="00613B81" w:rsidRPr="00447F90">
        <w:rPr>
          <w:rFonts w:ascii="Arial" w:hAnsi="Arial" w:cs="Arial"/>
        </w:rPr>
        <w:t xml:space="preserve"> </w:t>
      </w:r>
      <w:r w:rsidRPr="00447F90">
        <w:rPr>
          <w:rFonts w:ascii="Arial" w:hAnsi="Arial" w:cs="Arial"/>
        </w:rPr>
        <w:t>działania indywidualnego i zespołowego, rozwijani</w:t>
      </w:r>
      <w:r w:rsidR="00613B81" w:rsidRPr="00447F90">
        <w:rPr>
          <w:rFonts w:ascii="Arial" w:hAnsi="Arial" w:cs="Arial"/>
        </w:rPr>
        <w:t>a samodzielności oraz odpowiedzial</w:t>
      </w:r>
      <w:r w:rsidRPr="00447F90">
        <w:rPr>
          <w:rFonts w:ascii="Arial" w:hAnsi="Arial" w:cs="Arial"/>
        </w:rPr>
        <w:t>ności za siebie i najbliższe otoczenie, ekspresji p</w:t>
      </w:r>
      <w:r w:rsidR="00613B81" w:rsidRPr="00447F90">
        <w:rPr>
          <w:rFonts w:ascii="Arial" w:hAnsi="Arial" w:cs="Arial"/>
        </w:rPr>
        <w:t xml:space="preserve">lastycznej, muzycznej </w:t>
      </w:r>
      <w:r w:rsidR="00FF3ECB">
        <w:rPr>
          <w:rFonts w:ascii="Arial" w:hAnsi="Arial" w:cs="Arial"/>
        </w:rPr>
        <w:t xml:space="preserve">                               </w:t>
      </w:r>
      <w:r w:rsidR="00613B81" w:rsidRPr="00447F90">
        <w:rPr>
          <w:rFonts w:ascii="Arial" w:hAnsi="Arial" w:cs="Arial"/>
        </w:rPr>
        <w:t>i rucho</w:t>
      </w:r>
      <w:r w:rsidRPr="00447F90">
        <w:rPr>
          <w:rFonts w:ascii="Arial" w:hAnsi="Arial" w:cs="Arial"/>
        </w:rPr>
        <w:t>wej, aktywności badawczej, a</w:t>
      </w:r>
      <w:r w:rsidR="00613B81" w:rsidRPr="00447F90">
        <w:rPr>
          <w:rFonts w:ascii="Arial" w:hAnsi="Arial" w:cs="Arial"/>
        </w:rPr>
        <w:t xml:space="preserve"> </w:t>
      </w:r>
      <w:r w:rsidRPr="00447F90">
        <w:rPr>
          <w:rFonts w:ascii="Arial" w:hAnsi="Arial" w:cs="Arial"/>
        </w:rPr>
        <w:t>także działalności twórczej;</w:t>
      </w:r>
    </w:p>
    <w:p w:rsidR="00AF3E68" w:rsidRPr="00447F90" w:rsidRDefault="00AF3E68" w:rsidP="00DD00FB">
      <w:pPr>
        <w:pStyle w:val="paragraf"/>
        <w:spacing w:after="120"/>
        <w:jc w:val="both"/>
        <w:rPr>
          <w:rFonts w:ascii="Arial" w:hAnsi="Arial" w:cs="Arial"/>
        </w:rPr>
      </w:pPr>
    </w:p>
    <w:p w:rsidR="00261FCE" w:rsidRPr="00447F90" w:rsidRDefault="00261FCE" w:rsidP="00DD00FB">
      <w:pPr>
        <w:keepNext/>
        <w:keepLines/>
        <w:spacing w:after="120"/>
        <w:outlineLvl w:val="1"/>
        <w:rPr>
          <w:rFonts w:ascii="Arial" w:eastAsia="Times New Roman" w:hAnsi="Arial" w:cs="Arial"/>
          <w:b/>
        </w:rPr>
      </w:pPr>
      <w:bookmarkStart w:id="41" w:name="_Toc361441266"/>
      <w:bookmarkStart w:id="42" w:name="_Toc492414606"/>
      <w:r w:rsidRPr="00447F90">
        <w:rPr>
          <w:rFonts w:ascii="Arial" w:eastAsia="Times New Roman" w:hAnsi="Arial" w:cs="Arial"/>
          <w:b/>
        </w:rPr>
        <w:t>DZIAŁ I</w:t>
      </w:r>
      <w:bookmarkEnd w:id="41"/>
      <w:r w:rsidRPr="00447F90">
        <w:rPr>
          <w:rFonts w:ascii="Arial" w:eastAsia="Times New Roman" w:hAnsi="Arial" w:cs="Arial"/>
          <w:b/>
        </w:rPr>
        <w:t>V</w:t>
      </w:r>
      <w:r w:rsidRPr="00447F90">
        <w:rPr>
          <w:rFonts w:ascii="Arial" w:eastAsia="Times New Roman" w:hAnsi="Arial" w:cs="Arial"/>
          <w:b/>
        </w:rPr>
        <w:br/>
        <w:t>Organy szkoły i ich kompetencje</w:t>
      </w:r>
      <w:bookmarkEnd w:id="42"/>
      <w:r w:rsidRPr="00447F90">
        <w:rPr>
          <w:rFonts w:ascii="Arial" w:eastAsia="Times New Roman" w:hAnsi="Arial" w:cs="Arial"/>
          <w:b/>
        </w:rPr>
        <w:t xml:space="preserve">  </w:t>
      </w:r>
    </w:p>
    <w:p w:rsidR="00154C1D" w:rsidRPr="00447F90" w:rsidRDefault="00154C1D"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Organami szkoły są:</w:t>
      </w:r>
    </w:p>
    <w:p w:rsidR="00261FCE" w:rsidRPr="00447F90" w:rsidRDefault="00261FCE" w:rsidP="00245E04">
      <w:pPr>
        <w:numPr>
          <w:ilvl w:val="0"/>
          <w:numId w:val="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 dyrektor Szkoły Podstawowej  nr 21 w Częstochowie;</w:t>
      </w:r>
    </w:p>
    <w:p w:rsidR="00261FCE" w:rsidRPr="00447F90" w:rsidRDefault="00261FCE" w:rsidP="00245E04">
      <w:pPr>
        <w:numPr>
          <w:ilvl w:val="0"/>
          <w:numId w:val="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rada pedagogiczna;</w:t>
      </w:r>
    </w:p>
    <w:p w:rsidR="00261FCE" w:rsidRPr="00447F90" w:rsidRDefault="00261FCE" w:rsidP="00245E04">
      <w:pPr>
        <w:numPr>
          <w:ilvl w:val="0"/>
          <w:numId w:val="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rada rodziców;</w:t>
      </w:r>
    </w:p>
    <w:p w:rsidR="00261FCE" w:rsidRPr="00447F90" w:rsidRDefault="00261FCE" w:rsidP="00245E04">
      <w:pPr>
        <w:numPr>
          <w:ilvl w:val="0"/>
          <w:numId w:val="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samorząd uczniowski.</w:t>
      </w:r>
    </w:p>
    <w:p w:rsidR="00154C1D" w:rsidRPr="00447F90" w:rsidRDefault="00154C1D" w:rsidP="00EE322B">
      <w:pPr>
        <w:numPr>
          <w:ilvl w:val="0"/>
          <w:numId w:val="9"/>
        </w:numPr>
        <w:spacing w:after="120"/>
        <w:ind w:firstLine="0"/>
        <w:rPr>
          <w:rFonts w:ascii="Arial" w:hAnsi="Arial" w:cs="Arial"/>
        </w:rPr>
      </w:pPr>
    </w:p>
    <w:p w:rsidR="00261FCE" w:rsidRPr="00447F90" w:rsidRDefault="00261FCE" w:rsidP="00154C1D">
      <w:pPr>
        <w:spacing w:after="120"/>
        <w:jc w:val="both"/>
        <w:rPr>
          <w:rFonts w:ascii="Arial" w:hAnsi="Arial" w:cs="Arial"/>
        </w:rPr>
      </w:pPr>
      <w:r w:rsidRPr="00447F90">
        <w:rPr>
          <w:rFonts w:ascii="Arial" w:hAnsi="Arial" w:cs="Arial"/>
        </w:rPr>
        <w:t>Każdy z wymienionych organów w § 46 ust. 1 działa zgodnie z ustawą – Prawo oświatowe. Organy kolegialne funkcjonują według odrębnych regulaminów, uchwalonych przez te organy. Regulaminy te nie mogą być sprzeczne ze statutem szkoły.</w:t>
      </w:r>
    </w:p>
    <w:p w:rsidR="002B1A77" w:rsidRPr="00447F90" w:rsidRDefault="002B1A77" w:rsidP="00DD00FB">
      <w:pPr>
        <w:keepNext/>
        <w:keepLines/>
        <w:spacing w:after="120"/>
        <w:contextualSpacing/>
        <w:outlineLvl w:val="2"/>
        <w:rPr>
          <w:rFonts w:ascii="Arial" w:eastAsia="Times New Roman" w:hAnsi="Arial" w:cs="Arial"/>
          <w:b/>
          <w:bCs/>
        </w:rPr>
      </w:pPr>
      <w:bookmarkStart w:id="43" w:name="_Toc492414607"/>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Pr="00447F90">
        <w:rPr>
          <w:rFonts w:ascii="Arial" w:eastAsia="Times New Roman" w:hAnsi="Arial" w:cs="Arial"/>
          <w:b/>
          <w:bCs/>
        </w:rPr>
        <w:br/>
        <w:t>Dyrektor szkoły</w:t>
      </w:r>
      <w:bookmarkEnd w:id="43"/>
    </w:p>
    <w:p w:rsidR="00154C1D" w:rsidRPr="00447F90" w:rsidRDefault="00154C1D"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Dyrektor szkoły:</w:t>
      </w:r>
    </w:p>
    <w:p w:rsidR="00261FCE" w:rsidRPr="00447F90" w:rsidRDefault="00261FCE" w:rsidP="00245E04">
      <w:pPr>
        <w:numPr>
          <w:ilvl w:val="0"/>
          <w:numId w:val="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kieruje szkołą  jako jednostką samorządu terytorialnego; </w:t>
      </w:r>
    </w:p>
    <w:p w:rsidR="00261FCE" w:rsidRPr="00447F90" w:rsidRDefault="00261FCE" w:rsidP="00245E04">
      <w:pPr>
        <w:numPr>
          <w:ilvl w:val="0"/>
          <w:numId w:val="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osobą działającą w imieniu pracodawcy;</w:t>
      </w:r>
    </w:p>
    <w:p w:rsidR="00261FCE" w:rsidRPr="00447F90" w:rsidRDefault="00261FCE" w:rsidP="00245E04">
      <w:pPr>
        <w:numPr>
          <w:ilvl w:val="0"/>
          <w:numId w:val="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przewodniczącym rady pedagogicznej;</w:t>
      </w:r>
    </w:p>
    <w:p w:rsidR="00261FCE" w:rsidRPr="00447F90" w:rsidRDefault="00261FCE" w:rsidP="00245E04">
      <w:pPr>
        <w:numPr>
          <w:ilvl w:val="0"/>
          <w:numId w:val="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wykonuje za</w:t>
      </w:r>
      <w:r w:rsidR="00154C1D" w:rsidRPr="00447F90">
        <w:rPr>
          <w:rFonts w:ascii="Arial" w:eastAsia="Times New Roman" w:hAnsi="Arial" w:cs="Arial"/>
          <w:lang w:eastAsia="pl-PL"/>
        </w:rPr>
        <w:t xml:space="preserve">dania administracji publicznej </w:t>
      </w:r>
      <w:r w:rsidRPr="00447F90">
        <w:rPr>
          <w:rFonts w:ascii="Arial" w:eastAsia="Times New Roman" w:hAnsi="Arial" w:cs="Arial"/>
          <w:lang w:eastAsia="pl-PL"/>
        </w:rPr>
        <w:t xml:space="preserve">w zakresie określonym ustawą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Ogólny zakres kompetencji, zadań i obowiązków dy</w:t>
      </w:r>
      <w:r w:rsidR="00154C1D" w:rsidRPr="00447F90">
        <w:rPr>
          <w:rFonts w:ascii="Arial" w:hAnsi="Arial" w:cs="Arial"/>
        </w:rPr>
        <w:t xml:space="preserve">rektora szkoły określa ustawa </w:t>
      </w:r>
      <w:r w:rsidRPr="00447F90">
        <w:rPr>
          <w:rFonts w:ascii="Arial" w:hAnsi="Arial" w:cs="Arial"/>
        </w:rPr>
        <w:t>prawo oświatowe i</w:t>
      </w:r>
      <w:r w:rsidR="00154C1D" w:rsidRPr="00447F90">
        <w:rPr>
          <w:rFonts w:ascii="Arial" w:hAnsi="Arial" w:cs="Arial"/>
        </w:rPr>
        <w:t> </w:t>
      </w:r>
      <w:r w:rsidRPr="00447F90">
        <w:rPr>
          <w:rFonts w:ascii="Arial" w:hAnsi="Arial" w:cs="Arial"/>
        </w:rPr>
        <w:t>inne przepisy szczegółowe.</w:t>
      </w:r>
    </w:p>
    <w:p w:rsidR="00154C1D" w:rsidRPr="00447F90" w:rsidRDefault="00154C1D"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Dyrektor szkoły kieruje bieżącą działalnością  szkoły, reprezentuje ją  na zewnątrz. Jest bezpośrednim przełożonym wszystkich pracowników zatrudnionych w szkole.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Kieruje działalnością dydaktyczną , wychowawczą i opiekuńczą , a w  szczególności:</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kształtuje twórczą atmosferę pracy, stwarza warunki sprzyjające podnoszeniu jej jakości pracy;</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przewodniczy radzie pedagogicznej, przygotowuje i prowadzi posiedzenia rady oraz jest odpowiedzialny za zawiadomienie wszystkich jej członków o terminie i porządku zebrania zgodnie z regulaminem rady pedagogicznej;</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realizuje uchwały rady pedagogicznej podjęte w ramach jej kompetencji stanowiących; </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wstrzymuje wykonanie uchwał rady pedagogicznej niezgodnych z prawem i zawiadamia o tym organ prowadzący i nadzorujący</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powołuje szkolną komisję rekrutacyjną;</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opracowuje plan nauczania na cykl edukacyjny dla poszczególnych oddziałów w szkole;</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sprawuje nadzór pedagogiczny zgodnie z odrębnymi przepisami;</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przedkłada radzie pedagogicznej nie rzadziej niż dwa razy w ciągu roku ogólne wnioski wynikające z nadzoru pedagogicznego oraz informacje o działalności szkoły;</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 o autorytet członków rady pedagogicznej, ochronę praw i godności nauczyciela;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podaje do publicznej wiadomości do końca zajęć dydaktycznych szkolny zestaw podręczników, który będzie obowiązywał w szkole podstawowej od początku następnego roku szkolnego;</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ustala w przypadku braku zgody wśród nauczycieli uczących danej edukacji w</w:t>
      </w:r>
      <w:r w:rsidR="00154C1D" w:rsidRPr="00447F90">
        <w:rPr>
          <w:rFonts w:ascii="Arial" w:eastAsia="Times New Roman" w:hAnsi="Arial" w:cs="Arial"/>
          <w:lang w:eastAsia="pl-PL"/>
        </w:rPr>
        <w:t xml:space="preserve"> szkole,</w:t>
      </w:r>
      <w:r w:rsidRPr="00447F90">
        <w:rPr>
          <w:rFonts w:ascii="Arial" w:eastAsia="Times New Roman" w:hAnsi="Arial" w:cs="Arial"/>
          <w:lang w:eastAsia="pl-PL"/>
        </w:rPr>
        <w:t xml:space="preserve"> po zasięgnięciu opinii rady rodziców,  jeden podręcznik do przedmiotu który będzie obowiązywał wszystkich nauczycieli w cyklu kształcenia;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dokonuje zakupu podręczników, materiałów edukacyj</w:t>
      </w:r>
      <w:r w:rsidR="00154C1D" w:rsidRPr="00447F90">
        <w:rPr>
          <w:rFonts w:ascii="Arial" w:eastAsia="Times New Roman" w:hAnsi="Arial" w:cs="Arial"/>
          <w:lang w:eastAsia="pl-PL"/>
        </w:rPr>
        <w:t xml:space="preserve">nych i materiałów ćwiczeniowych </w:t>
      </w:r>
      <w:r w:rsidRPr="00447F90">
        <w:rPr>
          <w:rFonts w:ascii="Arial" w:eastAsia="Times New Roman" w:hAnsi="Arial" w:cs="Arial"/>
          <w:lang w:eastAsia="pl-PL"/>
        </w:rPr>
        <w:t>w</w:t>
      </w:r>
      <w:r w:rsidR="00154C1D" w:rsidRPr="00447F90">
        <w:rPr>
          <w:rFonts w:ascii="Arial" w:eastAsia="Times New Roman" w:hAnsi="Arial" w:cs="Arial"/>
          <w:lang w:eastAsia="pl-PL"/>
        </w:rPr>
        <w:t> </w:t>
      </w:r>
      <w:r w:rsidRPr="00447F90">
        <w:rPr>
          <w:rFonts w:ascii="Arial" w:eastAsia="Times New Roman" w:hAnsi="Arial" w:cs="Arial"/>
          <w:lang w:eastAsia="pl-PL"/>
        </w:rPr>
        <w:t>ramach dotacji celowej właściwego ministerstwa;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opracowuje zasady gospodarowania podręcznikami i materiałami edukacyjnymi zakupionymi z</w:t>
      </w:r>
      <w:r w:rsidR="00154C1D" w:rsidRPr="00447F90">
        <w:rPr>
          <w:rFonts w:ascii="Arial" w:eastAsia="Times New Roman" w:hAnsi="Arial" w:cs="Arial"/>
          <w:lang w:eastAsia="pl-PL"/>
        </w:rPr>
        <w:t> </w:t>
      </w:r>
      <w:r w:rsidRPr="00447F90">
        <w:rPr>
          <w:rFonts w:ascii="Arial" w:eastAsia="Times New Roman" w:hAnsi="Arial" w:cs="Arial"/>
          <w:lang w:eastAsia="pl-PL"/>
        </w:rPr>
        <w:t>dotacji celowej;</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współpracuje z radą pedagogiczną, radą rodziców szkoły, szkolnym klubem wolontariatu i S.U.;</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stwarza warunki do działania w szkole wolontariuszy, stowarzyszeń i organizacji, których celem statutowym jest działalność wychowawcza i opiekuńcza lub rozszerzanie </w:t>
      </w:r>
      <w:r w:rsidR="00FF3ECB">
        <w:rPr>
          <w:rFonts w:ascii="Arial" w:eastAsia="Times New Roman" w:hAnsi="Arial" w:cs="Arial"/>
          <w:lang w:eastAsia="pl-PL"/>
        </w:rPr>
        <w:t xml:space="preserve">                                </w:t>
      </w:r>
      <w:r w:rsidRPr="00447F90">
        <w:rPr>
          <w:rFonts w:ascii="Arial" w:eastAsia="Times New Roman" w:hAnsi="Arial" w:cs="Arial"/>
          <w:lang w:eastAsia="pl-PL"/>
        </w:rPr>
        <w:t>i wzbogacanie form działalności wychowawczo- opiekuńczej w szkole;</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 na wniosek rodziców, po spełnieniu ustawowych wymogów zezwoleń na spełnianie obowiązku nauki, obowiązku szkolnego poza szkołą lub w formie indywidualnego nauczania;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organizuje pomoc psychologiczno - pedagogiczną;</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organizuje wspomaganie szkoły w zakresie pomocy psychologiczno-pedagogicznej, polegające na </w:t>
      </w:r>
      <w:r w:rsidR="00154C1D" w:rsidRPr="00447F90">
        <w:rPr>
          <w:rFonts w:ascii="Arial" w:eastAsia="Times New Roman" w:hAnsi="Arial" w:cs="Arial"/>
          <w:lang w:eastAsia="pl-PL"/>
        </w:rPr>
        <w:t xml:space="preserve">planowaniu i przeprowadzaniu </w:t>
      </w:r>
      <w:r w:rsidRPr="00447F90">
        <w:rPr>
          <w:rFonts w:ascii="Arial" w:eastAsia="Times New Roman" w:hAnsi="Arial" w:cs="Arial"/>
          <w:lang w:eastAsia="pl-PL"/>
        </w:rPr>
        <w:t>działań mających na celu poprawę jakości udzielanej pomocy pp;</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porozumieniu z organem prowadzącym organizuje uczniom  nauczanie indywidualne;</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kontroluje spełnianie obowiązku szkolnego przez zamieszkałe w obwodzie szkoły dzieci. W przypadku niespełnienia obowiązku szkolnego</w:t>
      </w:r>
      <w:r w:rsidR="00154C1D" w:rsidRPr="00447F90">
        <w:rPr>
          <w:rFonts w:ascii="Arial" w:eastAsia="Times New Roman" w:hAnsi="Arial" w:cs="Arial"/>
          <w:lang w:eastAsia="pl-PL"/>
        </w:rPr>
        <w:t xml:space="preserve"> tj. opuszczenie co najmniej 50</w:t>
      </w:r>
      <w:r w:rsidRPr="00447F90">
        <w:rPr>
          <w:rFonts w:ascii="Arial" w:eastAsia="Times New Roman" w:hAnsi="Arial" w:cs="Arial"/>
          <w:lang w:eastAsia="pl-PL"/>
        </w:rPr>
        <w:t xml:space="preserve">% zajęć w miesiącu, dyrektor wszczyna postępowanie egzekucyjne w trybie przepisów </w:t>
      </w:r>
      <w:r w:rsidR="00FF3ECB">
        <w:rPr>
          <w:rFonts w:ascii="Arial" w:eastAsia="Times New Roman" w:hAnsi="Arial" w:cs="Arial"/>
          <w:lang w:eastAsia="pl-PL"/>
        </w:rPr>
        <w:t xml:space="preserve">                                   </w:t>
      </w:r>
      <w:r w:rsidRPr="00447F90">
        <w:rPr>
          <w:rFonts w:ascii="Arial" w:eastAsia="Times New Roman" w:hAnsi="Arial" w:cs="Arial"/>
          <w:lang w:eastAsia="pl-PL"/>
        </w:rPr>
        <w:t>o postępowaniu egzekucyjnym w administracji;</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dopuszcza do użytku szkolnego programy nauczania, po zaopiniowaniu ich przez Radę Pedagogiczną. dyrektor szkoły jest odpowiedzialny za uwzględnienie w zestawie programów nauczania całości podstawy programowej kształcenia ogólnego; </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powołuje spośród nauczycieli i specjalistów zatrudnionych w szkole zespoły przedmiotowe i</w:t>
      </w:r>
      <w:r w:rsidR="00154C1D" w:rsidRPr="00447F90">
        <w:rPr>
          <w:rFonts w:ascii="Arial" w:eastAsia="Times New Roman" w:hAnsi="Arial" w:cs="Arial"/>
          <w:lang w:eastAsia="pl-PL"/>
        </w:rPr>
        <w:t> </w:t>
      </w:r>
      <w:r w:rsidRPr="00447F90">
        <w:rPr>
          <w:rFonts w:ascii="Arial" w:eastAsia="Times New Roman" w:hAnsi="Arial" w:cs="Arial"/>
          <w:lang w:eastAsia="pl-PL"/>
        </w:rPr>
        <w:t xml:space="preserve">Zespoły ds. pomocy psychologiczno-pedagogicznej; </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zwalnia uczniów z zajęć  WF-u lub wykonywania określonych ćwiczeń fizycznych, plastyki, zajęć technicznych, informatyki w oparciu o odrębne przepisy;</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 zezwoleń na indywidualny tok nauki lub indywidualne nauczanie;</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występuje do kuratora oświaty z wnioskiem o przeniesienie ucznia innej szkoły podstawowej;</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występuje do dyrektora okręgowej komisji egzaminacyjnej z wnioskiem o zwolnienie ucznia z</w:t>
      </w:r>
      <w:r w:rsidR="00154C1D" w:rsidRPr="00447F90">
        <w:rPr>
          <w:rFonts w:ascii="Arial" w:eastAsia="Times New Roman" w:hAnsi="Arial" w:cs="Arial"/>
          <w:lang w:eastAsia="pl-PL"/>
        </w:rPr>
        <w:t> </w:t>
      </w:r>
      <w:r w:rsidRPr="00447F90">
        <w:rPr>
          <w:rFonts w:ascii="Arial" w:eastAsia="Times New Roman" w:hAnsi="Arial" w:cs="Arial"/>
          <w:lang w:eastAsia="pl-PL"/>
        </w:rPr>
        <w:t xml:space="preserve">obowiązku przystąpienia do egzaminu lub odpowiedniej jego części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w szczególnych przypadkach losowych lub zdrowotnych, uniemożliwiających uczniowi przystąpienie do nich do 20 sierpnia danego roku. dyrektor składa wniosek </w:t>
      </w:r>
      <w:r w:rsidR="00FF3ECB">
        <w:rPr>
          <w:rFonts w:ascii="Arial" w:eastAsia="Times New Roman" w:hAnsi="Arial" w:cs="Arial"/>
          <w:lang w:eastAsia="pl-PL"/>
        </w:rPr>
        <w:t xml:space="preserve">                                    </w:t>
      </w:r>
      <w:r w:rsidRPr="00447F90">
        <w:rPr>
          <w:rFonts w:ascii="Arial" w:eastAsia="Times New Roman" w:hAnsi="Arial" w:cs="Arial"/>
          <w:lang w:eastAsia="pl-PL"/>
        </w:rPr>
        <w:t>w porozumieniu z rodzicami ucznia(prawnymi opiekunami);</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inspiruje nauczycieli do innowacji</w:t>
      </w:r>
      <w:r w:rsidR="00154C1D" w:rsidRPr="00447F90">
        <w:rPr>
          <w:rFonts w:ascii="Arial" w:eastAsia="Times New Roman" w:hAnsi="Arial" w:cs="Arial"/>
          <w:lang w:eastAsia="pl-PL"/>
        </w:rPr>
        <w:t xml:space="preserve"> pedagogicznych, wychowawczych </w:t>
      </w:r>
      <w:r w:rsidRPr="00447F90">
        <w:rPr>
          <w:rFonts w:ascii="Arial" w:eastAsia="Times New Roman" w:hAnsi="Arial" w:cs="Arial"/>
          <w:lang w:eastAsia="pl-PL"/>
        </w:rPr>
        <w:t>i organizacyjnych;</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lastRenderedPageBreak/>
        <w:t>opracowuje ofertę realizacji w szkole zajęć dwóch godzin wychowania fizycznego w uzgodnieniu z organem prowadzącym i po zaopiniowaniu przez radę pedagogiczną radę rodziców;</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stwarza warunki umożliwiające podtrzymywanie tożsamości narodowej, etnicznej </w:t>
      </w:r>
      <w:r w:rsidR="00154C1D" w:rsidRPr="00447F90">
        <w:rPr>
          <w:rFonts w:ascii="Arial" w:eastAsia="Times New Roman" w:hAnsi="Arial" w:cs="Arial"/>
          <w:lang w:eastAsia="pl-PL"/>
        </w:rPr>
        <w:t>i </w:t>
      </w:r>
      <w:r w:rsidRPr="00447F90">
        <w:rPr>
          <w:rFonts w:ascii="Arial" w:eastAsia="Times New Roman" w:hAnsi="Arial" w:cs="Arial"/>
          <w:lang w:eastAsia="pl-PL"/>
        </w:rPr>
        <w:t>religijnej uczniom;</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odpowiada za realizację zaleceń wynikających z orzeczenia o potrzebie kształcenia specjalnego  ucznia;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prowadzi ewidencję spełniania obowiązku szkolnego w formie księgi uczniów prowadzonych na zasadach określonych odrębnych przepisach;</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na udokumentowany wniosek rodziców (prawnych opiekunów) oraz na podstawie opinii poradni psychologiczno-pedagogicznej, w tym specjalistycznej, zwalnia ucznia do końca danego etapu edukacyjnego ucznia z wadą słuchu, z głęboką dysleksją rozwojową, </w:t>
      </w:r>
      <w:r w:rsidR="00FF3ECB">
        <w:rPr>
          <w:rFonts w:ascii="Arial" w:eastAsia="Times New Roman" w:hAnsi="Arial" w:cs="Arial"/>
          <w:lang w:eastAsia="pl-PL"/>
        </w:rPr>
        <w:t xml:space="preserve">                            </w:t>
      </w:r>
      <w:r w:rsidRPr="00447F90">
        <w:rPr>
          <w:rFonts w:ascii="Arial" w:eastAsia="Times New Roman" w:hAnsi="Arial" w:cs="Arial"/>
          <w:lang w:eastAsia="pl-PL"/>
        </w:rPr>
        <w:t>z afazją</w:t>
      </w:r>
      <w:r w:rsidR="00154C1D" w:rsidRPr="00447F90">
        <w:rPr>
          <w:rFonts w:ascii="Arial" w:eastAsia="Times New Roman" w:hAnsi="Arial" w:cs="Arial"/>
          <w:lang w:eastAsia="pl-PL"/>
        </w:rPr>
        <w:t xml:space="preserve">, </w:t>
      </w:r>
      <w:r w:rsidRPr="00447F90">
        <w:rPr>
          <w:rFonts w:ascii="Arial" w:eastAsia="Times New Roman" w:hAnsi="Arial" w:cs="Arial"/>
          <w:lang w:eastAsia="pl-PL"/>
        </w:rPr>
        <w:t>z</w:t>
      </w:r>
      <w:r w:rsidR="00154C1D" w:rsidRPr="00447F90">
        <w:rPr>
          <w:rFonts w:ascii="Arial" w:eastAsia="Times New Roman" w:hAnsi="Arial" w:cs="Arial"/>
          <w:lang w:eastAsia="pl-PL"/>
        </w:rPr>
        <w:t> </w:t>
      </w:r>
      <w:r w:rsidRPr="00447F90">
        <w:rPr>
          <w:rFonts w:ascii="Arial" w:eastAsia="Times New Roman" w:hAnsi="Arial" w:cs="Arial"/>
          <w:lang w:eastAsia="pl-PL"/>
        </w:rPr>
        <w:t>niepełnosprawnościami sprzężonymi lub z autyzmem z nauki drugiego języka obcego;ucznia z</w:t>
      </w:r>
      <w:r w:rsidR="00154C1D" w:rsidRPr="00447F90">
        <w:rPr>
          <w:rFonts w:ascii="Arial" w:eastAsia="Times New Roman" w:hAnsi="Arial" w:cs="Arial"/>
          <w:lang w:eastAsia="pl-PL"/>
        </w:rPr>
        <w:t> </w:t>
      </w:r>
      <w:r w:rsidRPr="00447F90">
        <w:rPr>
          <w:rFonts w:ascii="Arial" w:eastAsia="Times New Roman" w:hAnsi="Arial" w:cs="Arial"/>
          <w:lang w:eastAsia="pl-PL"/>
        </w:rPr>
        <w:t>orzeczeniem o potrzebie kształcenia specjalnego zwalnia na podstawie tego orzeczenia;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wyznacza terminy egzaminów poprawkowych do dnia zakończenia rocznych zajęć dydaktyczno-wychowawczych i podaje do wiadomości uczniów;</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powołuje komisje do przeprowadzania egzaminów poprawkowych, klasyfikacyjnych i</w:t>
      </w:r>
      <w:r w:rsidR="00154C1D" w:rsidRPr="00447F90">
        <w:rPr>
          <w:rFonts w:ascii="Arial" w:eastAsia="Times New Roman" w:hAnsi="Arial" w:cs="Arial"/>
          <w:lang w:eastAsia="pl-PL"/>
        </w:rPr>
        <w:t> </w:t>
      </w:r>
      <w:r w:rsidRPr="00447F90">
        <w:rPr>
          <w:rFonts w:ascii="Arial" w:eastAsia="Times New Roman" w:hAnsi="Arial" w:cs="Arial"/>
          <w:lang w:eastAsia="pl-PL"/>
        </w:rPr>
        <w:t>sprawdzających;</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ustala zajęcia, które ze względu na indywidualne potrzeby edukacyjne uczniów niepełnosprawnych, niedostosowanych społecznie oraz zagrożonych niedostosowaniem społecznym prowadzą </w:t>
      </w:r>
      <w:r w:rsidR="0056499D" w:rsidRPr="00447F90">
        <w:rPr>
          <w:rFonts w:ascii="Arial" w:eastAsia="Times New Roman" w:hAnsi="Arial" w:cs="Arial"/>
          <w:lang w:eastAsia="pl-PL"/>
        </w:rPr>
        <w:t>(</w:t>
      </w:r>
      <w:r w:rsidRPr="00447F90">
        <w:rPr>
          <w:rFonts w:ascii="Arial" w:eastAsia="Times New Roman" w:hAnsi="Arial" w:cs="Arial"/>
          <w:lang w:eastAsia="pl-PL"/>
        </w:rPr>
        <w:t>lub uczestniczą w zajęciach</w:t>
      </w:r>
      <w:r w:rsidR="0056499D" w:rsidRPr="00447F90">
        <w:rPr>
          <w:rFonts w:ascii="Arial" w:eastAsia="Times New Roman" w:hAnsi="Arial" w:cs="Arial"/>
          <w:lang w:eastAsia="pl-PL"/>
        </w:rPr>
        <w:t>)</w:t>
      </w:r>
      <w:r w:rsidRPr="00447F90">
        <w:rPr>
          <w:rFonts w:ascii="Arial" w:eastAsia="Times New Roman" w:hAnsi="Arial" w:cs="Arial"/>
          <w:lang w:eastAsia="pl-PL"/>
        </w:rPr>
        <w:t xml:space="preserve"> zatrudnieni nauczyciele posiadający kwalifikacje w zakresie pedagogiki specjalnej oraz pomoc nauczyciela;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współdziała ze szkołami wyższymi oraz zakładami kształcenia nauczycieli w sprawie organizacji praktyk studenckich.</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Organizuje działalność szkoły, a w szczególności:  </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opracowuje arkusz organizacyjny na kolejny rok szkolny i przekazuje go po zaopiniowaniu przez radę pedagogiczną oraz zakładowe organizacje związkowe do </w:t>
      </w:r>
      <w:r w:rsidR="00FF3ECB">
        <w:rPr>
          <w:rFonts w:ascii="Arial" w:eastAsia="Times New Roman" w:hAnsi="Arial" w:cs="Arial"/>
          <w:lang w:eastAsia="pl-PL"/>
        </w:rPr>
        <w:t xml:space="preserve">                           </w:t>
      </w:r>
      <w:r w:rsidRPr="00447F90">
        <w:rPr>
          <w:rFonts w:ascii="Arial" w:eastAsia="Times New Roman" w:hAnsi="Arial" w:cs="Arial"/>
          <w:lang w:eastAsia="pl-PL"/>
        </w:rPr>
        <w:t>21 kwietnia organowi prowadzącemu;</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przydziela nauczycielom stałe prace i zajęcia w ramach wynagrodzenia zasadniczego oraz dodatkowo płatnych zajęć dydaktyczno- wychowawczych lub opiekuńczych;</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określa i ustala sposoby dokumentowania pracy dydaktyczno-wychowawczej;</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wyznacza w miarę potrzeb w wymiarze i na zasadach ustalonym w odrębnych przepisach dni wolne od zajęć; </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informuje nauczycieli, rodziców i uczniów do 30 września o ustalonych dniach wolnych;</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odwołuje zajęcia dydaktyczno-wychowawcze i opiekuńcze w sytuacjach, gdy występuje zagrożenie zdrowia uczniów;</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zawiesza, za zgodą organu prowadzącego, zajęcia dydaktyczno-wychowawcze </w:t>
      </w:r>
      <w:r w:rsidR="00FF3ECB">
        <w:rPr>
          <w:rFonts w:ascii="Arial" w:eastAsia="Times New Roman" w:hAnsi="Arial" w:cs="Arial"/>
          <w:lang w:eastAsia="pl-PL"/>
        </w:rPr>
        <w:t xml:space="preserve">                              </w:t>
      </w:r>
      <w:r w:rsidRPr="00447F90">
        <w:rPr>
          <w:rFonts w:ascii="Arial" w:eastAsia="Times New Roman" w:hAnsi="Arial" w:cs="Arial"/>
          <w:lang w:eastAsia="pl-PL"/>
        </w:rPr>
        <w:t>w sytuacjach wystąpienia w kolejnych w dwóch dniach poprzedzających zawieszenie zajęć temperatury - 15°C, mierzonej o godzinie 21.00. Określone warunki pogodowe nie są bezwzględnym czynnikiem determinującym decyzje dyrektora szkoły;</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zapewnia odpowiednie warunki do jak najpełniejszej realizacji zadań szkoły, </w:t>
      </w:r>
      <w:r w:rsidR="00FF3ECB">
        <w:rPr>
          <w:rFonts w:ascii="Arial" w:eastAsia="Times New Roman" w:hAnsi="Arial" w:cs="Arial"/>
          <w:lang w:eastAsia="pl-PL"/>
        </w:rPr>
        <w:t xml:space="preserve">                                                  </w:t>
      </w:r>
      <w:r w:rsidRPr="00447F90">
        <w:rPr>
          <w:rFonts w:ascii="Arial" w:eastAsia="Times New Roman" w:hAnsi="Arial" w:cs="Arial"/>
          <w:lang w:eastAsia="pl-PL"/>
        </w:rPr>
        <w:t>a w szczególności należytego stanu higieniczno –sanitarnego, bezpiecznych warunków pobytu uczniów w budynku szkolnym i placu szkolnym;</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 o właściwe wyposażenie szkoły w sprzęt i pomoce dydaktyczne;</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egzekwuje przestrzeganie przez pracowników szkoły ustalonego porządku oraz dbałości o estetykę i czystość;</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sprawuje nadzór nad działalnością administracyjną i gospodarczą szkoły;</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lastRenderedPageBreak/>
        <w:t>opracowuje projekt planu finansowego szkoły i przedstawia go celem zaopiniowania radzie pedagogicznej i radzie rodziców;</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dysponuje środkami finansowymi określonymi w planie finansowym szkoły; ponosi odpowiedzialność za ich prawidłowe wykorzystanie;</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dokonuje co najmniej  raz w ciągu roku przeglądu technicznego budynku i stanu technicznego urządzeń na szkolnym boisku;</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za zgodą organu prowadzącego i w uzasadnionych potrzebach organizacyjnych szkoły tworzy stanowisko wicedyrektora lub inne stanowiska kierownicze.</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organizuje prace konserwacyjno – remontowe oraz powołuje komisje przetargowe;</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powołuje komisję w celu dokonania inwentaryzacji majątku szkoły;</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odpowiada za prowadzenie, przechowywanie i archiwizację dokumentacji szkoły zgodnie z odrębnymi przepisami;</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organizuje i sprawuje kontrolę zarządczą zgodnie z ustawą o finansach publicznych.</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Prowadzi sprawy kadrowe i socjalne pracowników, a w szczególności:</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nawiązuje i rozwiązuje stosunek pracy z nauczycielami i innymi pracownikami szkoły;</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powierza pełnienie funkcji wicedyrektorowi i innym pracownikom na stanowiskach kierowniczych;</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dokonuje oceny pracy nauczycieli i okresowych ocen pracy pracowników samorządowych zatrudnionych na stanowiskach urzędniczych i urzędniczych kierowniczych w oparciu o</w:t>
      </w:r>
      <w:r w:rsidR="0056499D" w:rsidRPr="00447F90">
        <w:rPr>
          <w:rFonts w:ascii="Arial" w:eastAsia="Times New Roman" w:hAnsi="Arial" w:cs="Arial"/>
          <w:lang w:eastAsia="pl-PL"/>
        </w:rPr>
        <w:t> </w:t>
      </w:r>
      <w:r w:rsidRPr="00447F90">
        <w:rPr>
          <w:rFonts w:ascii="Arial" w:eastAsia="Times New Roman" w:hAnsi="Arial" w:cs="Arial"/>
          <w:lang w:eastAsia="pl-PL"/>
        </w:rPr>
        <w:t>opracowane szczegółowe kryteria oceniania;</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decyduje</w:t>
      </w:r>
      <w:r w:rsidR="0056499D" w:rsidRPr="00447F90">
        <w:rPr>
          <w:rFonts w:ascii="Arial" w:eastAsia="Times New Roman" w:hAnsi="Arial" w:cs="Arial"/>
          <w:lang w:eastAsia="pl-PL"/>
        </w:rPr>
        <w:t xml:space="preserve"> </w:t>
      </w:r>
      <w:r w:rsidRPr="00447F90">
        <w:rPr>
          <w:rFonts w:ascii="Arial" w:eastAsia="Times New Roman" w:hAnsi="Arial" w:cs="Arial"/>
          <w:lang w:eastAsia="pl-PL"/>
        </w:rPr>
        <w:t xml:space="preserve">o skierowywaniu pracownika podejmującego pracę po raz pierwszy </w:t>
      </w:r>
      <w:r w:rsidR="00FF3ECB">
        <w:rPr>
          <w:rFonts w:ascii="Arial" w:eastAsia="Times New Roman" w:hAnsi="Arial" w:cs="Arial"/>
          <w:lang w:eastAsia="pl-PL"/>
        </w:rPr>
        <w:t xml:space="preserve">                                </w:t>
      </w:r>
      <w:r w:rsidRPr="00447F90">
        <w:rPr>
          <w:rFonts w:ascii="Arial" w:eastAsia="Times New Roman" w:hAnsi="Arial" w:cs="Arial"/>
          <w:lang w:eastAsia="pl-PL"/>
        </w:rPr>
        <w:t>w jednostkach samorządu terytorialnego do służby przygotowawczej;</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organizuje służbę przygotowawczą pracownikom samorządowym zatrudnionym na stanowiskach urzędniczych w szkole;</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opracowuje regulamin wynagradzania pracowników samorządowych;</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dokonuje oceny pracy za okres stażu na stopień awansu zawodowego;</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przyznaje nagrody dyrektora oraz wymierza kary porządkowe nauczycielom </w:t>
      </w:r>
      <w:r w:rsidR="00FF3ECB">
        <w:rPr>
          <w:rFonts w:ascii="Arial" w:eastAsia="Times New Roman" w:hAnsi="Arial" w:cs="Arial"/>
          <w:lang w:eastAsia="pl-PL"/>
        </w:rPr>
        <w:t xml:space="preserve">                                   </w:t>
      </w:r>
      <w:r w:rsidRPr="00447F90">
        <w:rPr>
          <w:rFonts w:ascii="Arial" w:eastAsia="Times New Roman" w:hAnsi="Arial" w:cs="Arial"/>
          <w:lang w:eastAsia="pl-PL"/>
        </w:rPr>
        <w:t>i pracownikom administracji i obsługi szkoły;</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występuje z wnioskami o odznaczenia, nagrody i inne </w:t>
      </w:r>
      <w:r w:rsidR="0056499D" w:rsidRPr="00447F90">
        <w:rPr>
          <w:rFonts w:ascii="Arial" w:eastAsia="Times New Roman" w:hAnsi="Arial" w:cs="Arial"/>
          <w:lang w:eastAsia="pl-PL"/>
        </w:rPr>
        <w:t>wyróżnienia dla nauczyciel</w:t>
      </w:r>
      <w:r w:rsidRPr="00447F90">
        <w:rPr>
          <w:rFonts w:ascii="Arial" w:eastAsia="Times New Roman" w:hAnsi="Arial" w:cs="Arial"/>
          <w:lang w:eastAsia="pl-PL"/>
        </w:rPr>
        <w:t xml:space="preserve"> </w:t>
      </w:r>
      <w:r w:rsidR="00FF3ECB">
        <w:rPr>
          <w:rFonts w:ascii="Arial" w:eastAsia="Times New Roman" w:hAnsi="Arial" w:cs="Arial"/>
          <w:lang w:eastAsia="pl-PL"/>
        </w:rPr>
        <w:t xml:space="preserve">                           </w:t>
      </w:r>
      <w:r w:rsidRPr="00447F90">
        <w:rPr>
          <w:rFonts w:ascii="Arial" w:eastAsia="Times New Roman" w:hAnsi="Arial" w:cs="Arial"/>
          <w:lang w:eastAsia="pl-PL"/>
        </w:rPr>
        <w:t>i pracowników;</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udziela urlopów zgodnie z KN i Kpa;</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załatwia sprawy osobowe nauczycieli i pracowników niebędących nauczycielami;</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wydaje świadectwa pracy i opinie wymagane prawem;</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wydaje decyzje o nadaniu stopnia nauczyciela kontraktowego;</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przyznaje dodatek motywacyjny nauczycielom zgodnie z zasadami opracowanymi przez organ prowadzący;</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dysponuje środkami zakładowego funduszu świadczeń socjalnych;</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określa zakresy obowiązków, uprawnień i odpowiedzialności na stanowiskach pracy;</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odbiera ślubowania od pracowników, zgodnie z ustawą o samorządzie terytorialnym;</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współdziała ze związkami zawodowymi w zakresie uprawnień związków do opiniowania i</w:t>
      </w:r>
      <w:r w:rsidR="0056499D" w:rsidRPr="00447F90">
        <w:rPr>
          <w:rFonts w:ascii="Arial" w:eastAsia="Times New Roman" w:hAnsi="Arial" w:cs="Arial"/>
          <w:lang w:eastAsia="pl-PL"/>
        </w:rPr>
        <w:t> </w:t>
      </w:r>
      <w:r w:rsidRPr="00447F90">
        <w:rPr>
          <w:rFonts w:ascii="Arial" w:eastAsia="Times New Roman" w:hAnsi="Arial" w:cs="Arial"/>
          <w:lang w:eastAsia="pl-PL"/>
        </w:rPr>
        <w:t>zatwierdzania;</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wykonuje inne zadania wynikające z przepisów prawa.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Sprawuje opiekę nad uczniami:</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tworzy warunki do samorządności, współpracuje z samorządami uczniowskimi;</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egzekwuje przestrzeganie przez uczniów i nauczycieli postanowień statutu szkoły;</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organizuje stołówkę szkolną i określa warunki korzystania z wyżywienia;</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opracowuje na potrzeby organu prowadzącego listę osób uprawnionych do otrzymania pomocy materialnej na zakup podręczników;</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sprawuje opiekę nad uczniami oraz stwarza warunki do harmonijnego rozwoju psychofizycznego poprzez aktywne działania prozdrowotne i</w:t>
      </w:r>
      <w:r w:rsidR="0056499D" w:rsidRPr="00447F90">
        <w:rPr>
          <w:rFonts w:ascii="Arial" w:eastAsia="Times New Roman" w:hAnsi="Arial" w:cs="Arial"/>
          <w:lang w:eastAsia="pl-PL"/>
        </w:rPr>
        <w:t xml:space="preserve"> organizację opieki medycznej w </w:t>
      </w:r>
      <w:r w:rsidRPr="00447F90">
        <w:rPr>
          <w:rFonts w:ascii="Arial" w:eastAsia="Times New Roman" w:hAnsi="Arial" w:cs="Arial"/>
          <w:lang w:eastAsia="pl-PL"/>
        </w:rPr>
        <w:t>szkole.</w:t>
      </w:r>
    </w:p>
    <w:p w:rsidR="0056499D" w:rsidRPr="00447F90" w:rsidRDefault="0056499D" w:rsidP="0056499D">
      <w:pPr>
        <w:spacing w:after="120"/>
        <w:jc w:val="both"/>
        <w:rPr>
          <w:rFonts w:ascii="Arial" w:hAnsi="Arial" w:cs="Arial"/>
        </w:rPr>
      </w:pPr>
    </w:p>
    <w:p w:rsidR="0056499D" w:rsidRPr="00447F90" w:rsidRDefault="0056499D" w:rsidP="00EE322B">
      <w:pPr>
        <w:numPr>
          <w:ilvl w:val="0"/>
          <w:numId w:val="9"/>
        </w:numPr>
        <w:spacing w:after="120"/>
        <w:ind w:firstLine="0"/>
        <w:rPr>
          <w:rFonts w:ascii="Arial" w:hAnsi="Arial" w:cs="Arial"/>
        </w:rPr>
      </w:pPr>
    </w:p>
    <w:p w:rsidR="00261FCE" w:rsidRPr="00447F90" w:rsidRDefault="00261FCE" w:rsidP="0056499D">
      <w:pPr>
        <w:spacing w:after="120"/>
        <w:jc w:val="both"/>
        <w:rPr>
          <w:rFonts w:ascii="Arial" w:hAnsi="Arial" w:cs="Arial"/>
        </w:rPr>
      </w:pPr>
      <w:r w:rsidRPr="00447F90">
        <w:rPr>
          <w:rFonts w:ascii="Arial" w:hAnsi="Arial" w:cs="Arial"/>
        </w:rPr>
        <w:t>Dyrektor prowadzi zajęcia dydaktyczne w wymiarze ustalonym dla dyrektora szkoły. Dyrektor współpracuje z organem prowadzącym i nadzorującym w zakresie określonym ustawą i aktami wykonawczymi do ustawy.</w:t>
      </w:r>
    </w:p>
    <w:p w:rsidR="002B1A77" w:rsidRPr="00447F90" w:rsidRDefault="002B1A77" w:rsidP="00DD00FB">
      <w:pPr>
        <w:keepNext/>
        <w:keepLines/>
        <w:spacing w:after="120"/>
        <w:contextualSpacing/>
        <w:outlineLvl w:val="2"/>
        <w:rPr>
          <w:rFonts w:ascii="Arial" w:eastAsia="Times New Roman" w:hAnsi="Arial" w:cs="Arial"/>
          <w:b/>
          <w:bCs/>
        </w:rPr>
      </w:pPr>
      <w:bookmarkStart w:id="44" w:name="_Toc361441269"/>
      <w:bookmarkStart w:id="45" w:name="_Toc492414608"/>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2</w:t>
      </w:r>
      <w:bookmarkEnd w:id="44"/>
      <w:r w:rsidRPr="00447F90">
        <w:rPr>
          <w:rFonts w:ascii="Arial" w:eastAsia="Times New Roman" w:hAnsi="Arial" w:cs="Arial"/>
          <w:b/>
          <w:bCs/>
        </w:rPr>
        <w:br/>
        <w:t>Rada pedagogiczna</w:t>
      </w:r>
      <w:bookmarkEnd w:id="45"/>
      <w:r w:rsidRPr="00447F90">
        <w:rPr>
          <w:rFonts w:ascii="Arial" w:eastAsia="Times New Roman" w:hAnsi="Arial" w:cs="Arial"/>
          <w:b/>
          <w:bCs/>
        </w:rPr>
        <w:t xml:space="preserve"> </w:t>
      </w:r>
    </w:p>
    <w:p w:rsidR="0056499D" w:rsidRPr="00447F90" w:rsidRDefault="0056499D"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Rada pedagogiczna Szkoły Podstawowej nr 21 w Częstochowie jest kolegialnym organem szkoły.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skład rady pedagogicznej wchodzą wszyscy nauczyciele zatrudnieni w szkole.</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Przewodniczącym rady pedagogicznej jest dyrektor szkoły.</w:t>
      </w:r>
    </w:p>
    <w:p w:rsidR="00261FCE" w:rsidRPr="00447F90" w:rsidRDefault="00E27888" w:rsidP="00EE322B">
      <w:pPr>
        <w:numPr>
          <w:ilvl w:val="6"/>
          <w:numId w:val="9"/>
        </w:numPr>
        <w:spacing w:after="120"/>
        <w:ind w:left="284" w:hanging="284"/>
        <w:jc w:val="both"/>
        <w:rPr>
          <w:rFonts w:ascii="Arial" w:hAnsi="Arial" w:cs="Arial"/>
          <w:noProof w:val="0"/>
        </w:rPr>
      </w:pPr>
      <w:r w:rsidRPr="00447F90">
        <w:rPr>
          <w:rFonts w:ascii="Arial" w:hAnsi="Arial" w:cs="Arial"/>
        </w:rPr>
        <w:t>Przewodniczący przygotowuje i prowadzi zebrania rady pedagogicznej oraz jest odpowiedzialny za zawiadomienie wszystkich jej członków o terminie i porządku zebrania. Datę i godzinę obrad rady pedagogicznej podaje przewodniczący do wiadomości zainteresowanym nie później niż 7 dni przed posiedzeniem poprzez obwieszczenie na tablicy ogłoszeń w pokoju nauczycielskim. W przypadkach wyjątkowych termin 7-dniowy nie musi być przestrzegany. Przewodniczący może wyznaczyć do wykonywania swoich zadań zastępcę. W przypadku kształcenia na odległość zawiadomienie o terminie rady pedagogicznej jest wysyłane na adres mailowy nauczycieli</w:t>
      </w:r>
      <w:r w:rsidR="00261FCE" w:rsidRPr="00447F90">
        <w:rPr>
          <w:rFonts w:ascii="Arial" w:hAnsi="Arial" w:cs="Arial"/>
          <w:noProof w:val="0"/>
        </w:rPr>
        <w:t xml:space="preserve">.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zebraniach rady pedagogicznej lub określonych punktach programu mogą także brać udział z głosem doradczym osoby zaproszone przez jej przewodniczącego za zgodą lub na wniosek rady pedagogicznej. Przedstawiciele organu sprawującego nadzór pedagogiczny mogą brać udział w</w:t>
      </w:r>
      <w:r w:rsidR="0056499D" w:rsidRPr="00447F90">
        <w:rPr>
          <w:rFonts w:ascii="Arial" w:hAnsi="Arial" w:cs="Arial"/>
        </w:rPr>
        <w:t> </w:t>
      </w:r>
      <w:r w:rsidRPr="00447F90">
        <w:rPr>
          <w:rFonts w:ascii="Arial" w:hAnsi="Arial" w:cs="Arial"/>
        </w:rPr>
        <w:t>posiedzeniu rady pedagogicznej po uprzednim powiadomieniu dyrektora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Zebrania rady pedagogicznej szkoły  są organizowane przed rozpoczęciem roku szkolnego, w każdym okresie w związku z zatwierdzeniem wyników klasyfikowania i promowania uczniów, po zakończeniu rocznych zajęć szkolnych oraz w miarę bieżących potrzeb.</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pedagogiczna szkoły w ramach kompetencji stanowiących:</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uchwala regulamin swojej działalności;</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podejmuje uchwały w sprawie klasyfikacji i promocji uczniów szkoły;</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podejmuje decyzje o przedłużeniu okresu nauki uczniowi niepełnosprawnemu po uzyskaniu pozytywnej opinii zespołu ds. pomocy psychologiczno-pedagogicznej i zgody rodziców;</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może wyrazić zgodę na egzamin klasyfikacyjny na prośbę ucznia lub jego rodziców (prawnych opiekunów) nie klasyfikowanego z powodu nieobecności nieusprawiedliwionej, przekraczającej połowę czasu przeznaczonego na zajęcia edukacyjne w szkolnym planie nauczania;</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może jeden raz w ciągu danego etapu edukacyjnego promować ucznia, który nie zdał egzaminu poprawkowego z jednych zajęć edukacyjnych;</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zatwierdza plan pracy szkoły na każdy rok szkolny;</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podejmuje uchwały w sprawie eksperymentu pedagogicznego;</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podejmuje uchwały w sprawie wniosku do Kuratora o przeniesienie ucznia do innej szkoły;</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 organizację doskonalenia zawodowego nauczycieli;</w:t>
      </w:r>
    </w:p>
    <w:p w:rsidR="00261FCE" w:rsidRPr="00447F90" w:rsidRDefault="00261FCE" w:rsidP="00245E04">
      <w:pPr>
        <w:numPr>
          <w:ilvl w:val="0"/>
          <w:numId w:val="7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uchwala statut szkoły i wprowadzane zmiany (nowelizacje) do statutu;</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pedagogiczna szkoły w ramach kompetencji opiniujących:</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programy z zakresu kształcenia ogólnego przed dopuszczeniem do użytku szkolnego;</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wskazuje sposób dostosowania warunków przeprowadzania egzaminu do rodzaju niepełnosprawności lub indywidualnych potrzeb rozwojowych i edukacyjnych oraz możliwości psychofizycznych ucznia uwzględniając posiadane przez</w:t>
      </w:r>
      <w:r w:rsidR="005C733F" w:rsidRPr="00447F90">
        <w:rPr>
          <w:rFonts w:ascii="Arial" w:eastAsia="Times New Roman" w:hAnsi="Arial" w:cs="Arial"/>
          <w:lang w:eastAsia="pl-PL"/>
        </w:rPr>
        <w:t xml:space="preserve"> ucznia orzeczenie o </w:t>
      </w:r>
      <w:r w:rsidRPr="00447F90">
        <w:rPr>
          <w:rFonts w:ascii="Arial" w:eastAsia="Times New Roman" w:hAnsi="Arial" w:cs="Arial"/>
          <w:lang w:eastAsia="pl-PL"/>
        </w:rPr>
        <w:t>potrzebie kształcenia specjalnego;</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wniosek do poradni psychologiczno-pedagogicznej o zdiagnozowanie przyczyn trudności w nauce u uczniów, którzy nie posiadają wcześniej wydanej opinii  w trakcie nauki w szkole podstawowej;</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opiniuje projekt innowacji do realizacji w szkole; </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opiniuje organizację pracy szkoły, w tym tygodniowy rozkład zajęć edukacyjnych; </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propozycje dyrektora szkoły w sprawach przydziału nauczycielom stałych prac w ramach wynagrodzenia zasadniczego oraz w ramach godzin ponadwymiarowych;</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wnioski dyrektora o przyznanie nauczycielom odznaczeń, nagród i innych wyróżnień;</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projekt finansowy szkoły;</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wniosek o nagrodę kuratora oświaty dla dyrektora szkoły;</w:t>
      </w:r>
    </w:p>
    <w:p w:rsidR="00261FCE" w:rsidRPr="00447F90" w:rsidRDefault="00261FCE" w:rsidP="00245E04">
      <w:pPr>
        <w:numPr>
          <w:ilvl w:val="0"/>
          <w:numId w:val="7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opiniuje podjęcie działalności stowarzyszeń, wolontariuszy oraz innych organizacji, których celem statutowym jest działalność dydaktyczna,  wychowawcza i opiekuńcza;</w:t>
      </w:r>
    </w:p>
    <w:p w:rsidR="00261FCE" w:rsidRPr="00447F90" w:rsidRDefault="00261FCE" w:rsidP="00245E04">
      <w:pPr>
        <w:numPr>
          <w:ilvl w:val="0"/>
          <w:numId w:val="7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opiniuje pracę dyrektora przy ustalaniu jego oceny pracy;</w:t>
      </w:r>
    </w:p>
    <w:p w:rsidR="00261FCE" w:rsidRPr="00447F90" w:rsidRDefault="00261FCE" w:rsidP="00245E04">
      <w:pPr>
        <w:numPr>
          <w:ilvl w:val="0"/>
          <w:numId w:val="7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opiniuje kandydatów na stanowisko wicedyrektora lub inne pedagogiczne stanowiska kierownicze;</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pedagogiczna ponadto:</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przygotowuje projekt zmian (nowelizacji) do statutu; </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może występować z wnioskiem o odwołanie nauczyciela z funkcji dyrektora szkoły lub z innych funkcji kierowniczych w szkole;</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uczestniczy w rozwiązywaniu spraw wewnętrznych szkoły;</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głosuje nad wotum nieufności dla dyrektora szkoły;</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ocenia, z własnej inicjatywy sytuację oraz stan szkoły i występuje z wnioskami do organu prowadzącego;</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uczestniczy w tworzeniu planu doskonalenia nauczycieli;</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rozpatruje wnioski i opinie samorządu uczniowskiego we wszystkich sprawach szkoły, w szczególności dotyczących realizacji podstawowych praw uczniów;</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 prawo składania wniosku wspólnie z radami rodziców i samorządami uczniowskimi o zmianę nazwy szkoły i nadanie imienia szkole;</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może wybierać delegatów do rady szkoły, jeśli taka będzie powstawała;</w:t>
      </w:r>
    </w:p>
    <w:p w:rsidR="00261FCE" w:rsidRPr="00447F90" w:rsidRDefault="00261FCE" w:rsidP="00245E04">
      <w:pPr>
        <w:numPr>
          <w:ilvl w:val="0"/>
          <w:numId w:val="7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wybiera swoich przedstawicieli do udziału w konkursie na stanowisko dyrektora szkoły;</w:t>
      </w:r>
    </w:p>
    <w:p w:rsidR="00261FCE" w:rsidRPr="00447F90" w:rsidRDefault="00261FCE" w:rsidP="00245E04">
      <w:pPr>
        <w:numPr>
          <w:ilvl w:val="0"/>
          <w:numId w:val="7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wybiera przedstawiciela do zespołu rozpatrującego odwołanie nauczyciela od oceny pracy;</w:t>
      </w:r>
    </w:p>
    <w:p w:rsidR="00261FCE" w:rsidRPr="00447F90" w:rsidRDefault="00261FCE" w:rsidP="00245E04">
      <w:pPr>
        <w:numPr>
          <w:ilvl w:val="0"/>
          <w:numId w:val="7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zgłasza i opiniuje kandydatów na członków komisji dyscyplinarnej dla nauczycieli.</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lastRenderedPageBreak/>
        <w:t>Zebrania plenarne rady Pedagogicznej są organizowane przed rozpoczęciem roku szkolnego, po</w:t>
      </w:r>
      <w:r w:rsidR="005C733F" w:rsidRPr="00447F90">
        <w:rPr>
          <w:rFonts w:ascii="Arial" w:hAnsi="Arial" w:cs="Arial"/>
        </w:rPr>
        <w:t> </w:t>
      </w:r>
      <w:r w:rsidRPr="00447F90">
        <w:rPr>
          <w:rFonts w:ascii="Arial" w:hAnsi="Arial" w:cs="Arial"/>
        </w:rPr>
        <w:t>zakończeniu pierwszego okresu, po zakończeniu rocznych zajęć lub w miarę potrzeb. Zebrania mogą być organizowane na wniosek organu prowadzącego, organu nadzorującego, rady rodziców lub co najmniej  1/3  jej członków.</w:t>
      </w:r>
    </w:p>
    <w:p w:rsidR="00261FCE" w:rsidRPr="00447F90" w:rsidRDefault="00E27888" w:rsidP="00773F22">
      <w:pPr>
        <w:numPr>
          <w:ilvl w:val="6"/>
          <w:numId w:val="9"/>
        </w:numPr>
        <w:spacing w:after="120"/>
        <w:ind w:left="426" w:hanging="426"/>
        <w:jc w:val="both"/>
        <w:rPr>
          <w:rFonts w:ascii="Arial" w:hAnsi="Arial" w:cs="Arial"/>
        </w:rPr>
      </w:pPr>
      <w:r w:rsidRPr="00447F90">
        <w:rPr>
          <w:rFonts w:ascii="Arial" w:hAnsi="Arial" w:cs="Arial"/>
        </w:rPr>
        <w:t>Rada pedagogiczna podejmuje swoje decyzje w formie uchwał. Uchwały są podejmowane zwykłą większością  głosów w obecności co najmniej połowy jej członków. W przypadku kształcenia na odległość lub innych wymagających tego sytuacjach zebrania rady pedagogicznej mogą się odbywać on-line</w:t>
      </w:r>
      <w:r w:rsidR="00261FCE" w:rsidRPr="00447F90">
        <w:rPr>
          <w:rFonts w:ascii="Arial" w:hAnsi="Arial" w:cs="Arial"/>
        </w:rPr>
        <w:t>.</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 xml:space="preserve">Dyrektor szkoły wstrzymuje wykonanie uchwał niezgodnych z przepisami prawa. </w:t>
      </w:r>
      <w:r w:rsidR="00773F22">
        <w:rPr>
          <w:rFonts w:ascii="Arial" w:hAnsi="Arial" w:cs="Arial"/>
        </w:rPr>
        <w:t xml:space="preserve">                         </w:t>
      </w:r>
      <w:r w:rsidRPr="00447F90">
        <w:rPr>
          <w:rFonts w:ascii="Arial" w:hAnsi="Arial" w:cs="Arial"/>
        </w:rPr>
        <w:t>O wstrzymaniu wykonania uchwały dyrektor niezwłocznie zawiadamia organ prowadzący szkołę oraz organ sprawujący nadzór pedagogiczny. Organ sprawujący nadzór pedagogiczny uchyla uchwałę w razie stwierdzenia jej niezgodności z przepisami prawa po zasięgnięciu opinii organu prowadzącego. Rozstrzygnięcie organu sprawującego nadzór pedagogiczny jest ostateczne.</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 xml:space="preserve">Zebrania rady pedagogicznej są protokołowane w formie papierowej. Księgę protokołów przechowuje się w </w:t>
      </w:r>
      <w:r w:rsidR="005C733F" w:rsidRPr="00447F90">
        <w:rPr>
          <w:rFonts w:ascii="Arial" w:hAnsi="Arial" w:cs="Arial"/>
        </w:rPr>
        <w:t>gabinecie dyrektora</w:t>
      </w:r>
      <w:r w:rsidRPr="00447F90">
        <w:rPr>
          <w:rFonts w:ascii="Arial" w:hAnsi="Arial" w:cs="Arial"/>
        </w:rPr>
        <w:t>.</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Protokół z zebrania rady pedagogicznej powinien w szczególności zawierać:</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określenie numeru, daty zebrania i nazwiska przewodniczącego rady oraz osoby sporządzającej protokół;</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stwierdzenie prawomocności obrad;</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odnotowanie przyjęcia protokołu z poprzedniego zebrania;</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listę obecności nauczycieli;</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uchwalony porządek obrad;</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przebieg obrad, a w szczególności: treść lub streszczenie wystąpień, teksty zgłoszonych i uchwalonych wniosków, odnotowanie zgłoszenia pisemnych wystąpień;</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przebieg głosowania i jej wyniki;</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podpis przewodniczącego i protokolanta.</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Do protokołu dołącza się: listę zaproszonych gości, teksty uchwał przyjętych przez radę, protokoły głosowań tajnych, zgłoszone na piśmie wnioski, oświadczenia i inne dokumenty złożone do</w:t>
      </w:r>
      <w:r w:rsidR="005C733F" w:rsidRPr="00447F90">
        <w:rPr>
          <w:rFonts w:ascii="Arial" w:hAnsi="Arial" w:cs="Arial"/>
        </w:rPr>
        <w:t> </w:t>
      </w:r>
      <w:r w:rsidRPr="00447F90">
        <w:rPr>
          <w:rFonts w:ascii="Arial" w:hAnsi="Arial" w:cs="Arial"/>
        </w:rPr>
        <w:t>przewodniczącego rady pedagogicznej.</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Protokół sporządza się w ciągu 14 dni po zakończeniu obrad.</w:t>
      </w:r>
    </w:p>
    <w:p w:rsidR="00261FCE" w:rsidRPr="00447F90" w:rsidRDefault="00E27888" w:rsidP="00773F22">
      <w:pPr>
        <w:numPr>
          <w:ilvl w:val="6"/>
          <w:numId w:val="9"/>
        </w:numPr>
        <w:spacing w:after="120"/>
        <w:ind w:left="426" w:hanging="426"/>
        <w:jc w:val="both"/>
        <w:rPr>
          <w:rFonts w:ascii="Arial" w:hAnsi="Arial" w:cs="Arial"/>
        </w:rPr>
      </w:pPr>
      <w:r w:rsidRPr="00447F90">
        <w:rPr>
          <w:rFonts w:ascii="Arial" w:hAnsi="Arial" w:cs="Arial"/>
        </w:rPr>
        <w:t>Protokół z zebrania rady pedagogicznej wykłada się do wglądu w sekretariacie szkoły na co najmniej 7 dni przed terminem kolejnego zebrania. W przypadku kształcenia na odległość protokół z zebrania rady pedagogicznej powinien być dostępny w formie elektronicznej</w:t>
      </w:r>
      <w:r w:rsidR="00261FCE" w:rsidRPr="00447F90">
        <w:rPr>
          <w:rFonts w:ascii="Arial" w:hAnsi="Arial" w:cs="Arial"/>
        </w:rPr>
        <w:t>.</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Poprawki i uzupełnienia do protokołu powinny być wnoszone nie później niż do rozpoczęcia zebrania rady pedagogicznej, na której następuje przyjęcie protokołu.</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Nauczyciele są zobowiązani do nieujawniania spraw poruszanych na posiedzeniach rady Pedagogicznej, które mogą naruszać dobro osobiste uczniów lub ich rodziców, a także nauczycieli i</w:t>
      </w:r>
      <w:r w:rsidR="005C733F" w:rsidRPr="00447F90">
        <w:rPr>
          <w:rFonts w:ascii="Arial" w:hAnsi="Arial" w:cs="Arial"/>
        </w:rPr>
        <w:t> </w:t>
      </w:r>
      <w:r w:rsidRPr="00447F90">
        <w:rPr>
          <w:rFonts w:ascii="Arial" w:hAnsi="Arial" w:cs="Arial"/>
        </w:rPr>
        <w:t>innych pracowników szkoły.</w:t>
      </w:r>
    </w:p>
    <w:p w:rsidR="002B1A77" w:rsidRPr="00447F90" w:rsidRDefault="002B1A77" w:rsidP="00DD00FB">
      <w:pPr>
        <w:keepNext/>
        <w:keepLines/>
        <w:spacing w:after="120"/>
        <w:contextualSpacing/>
        <w:outlineLvl w:val="2"/>
        <w:rPr>
          <w:rFonts w:ascii="Arial" w:eastAsia="Times New Roman" w:hAnsi="Arial" w:cs="Arial"/>
          <w:b/>
          <w:bCs/>
        </w:rPr>
      </w:pPr>
      <w:bookmarkStart w:id="46" w:name="_Toc361441271"/>
      <w:bookmarkStart w:id="47" w:name="_Toc492414609"/>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3</w:t>
      </w:r>
      <w:bookmarkEnd w:id="46"/>
      <w:r w:rsidRPr="00447F90">
        <w:rPr>
          <w:rFonts w:ascii="Arial" w:eastAsia="Times New Roman" w:hAnsi="Arial" w:cs="Arial"/>
          <w:b/>
          <w:bCs/>
        </w:rPr>
        <w:br/>
        <w:t>Rada Rodziców</w:t>
      </w:r>
      <w:bookmarkEnd w:id="47"/>
    </w:p>
    <w:p w:rsidR="005C733F" w:rsidRPr="00447F90" w:rsidRDefault="005C733F" w:rsidP="00EE322B">
      <w:pPr>
        <w:numPr>
          <w:ilvl w:val="0"/>
          <w:numId w:val="9"/>
        </w:numPr>
        <w:spacing w:after="120"/>
        <w:ind w:firstLine="0"/>
        <w:rPr>
          <w:rFonts w:ascii="Arial" w:hAnsi="Arial" w:cs="Arial"/>
          <w:strike/>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jest kolegialnym organem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reprezentuje ogół rodziców uczniów przed innymi organami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skład rady rodziców wchodzi jeden przedstawiciel rodziców/prawnych opiekunów z każdego oddziału szkolnego wchodzącego w skład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Celem rady rodziców jest reprezentowanie szkoły oraz podejmowanie działań zmierzających do</w:t>
      </w:r>
      <w:r w:rsidR="005C733F" w:rsidRPr="00447F90">
        <w:rPr>
          <w:rFonts w:ascii="Arial" w:hAnsi="Arial" w:cs="Arial"/>
        </w:rPr>
        <w:t> </w:t>
      </w:r>
      <w:r w:rsidRPr="00447F90">
        <w:rPr>
          <w:rFonts w:ascii="Arial" w:hAnsi="Arial" w:cs="Arial"/>
        </w:rPr>
        <w:t>doskonalenia jej statutowej działalności.</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lastRenderedPageBreak/>
        <w:t>Szczególnym celem rady rodziców jest działanie na rzecz opiekuńczej funkcji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Zadaniem rady rodziców jest w szczególności:</w:t>
      </w:r>
    </w:p>
    <w:p w:rsidR="00261FCE" w:rsidRPr="00447F90" w:rsidRDefault="00261FCE" w:rsidP="00245E04">
      <w:pPr>
        <w:numPr>
          <w:ilvl w:val="0"/>
          <w:numId w:val="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pobudzanie i organizowanie form aktywności rodziców na rzecz wspomagania realizacji celów i</w:t>
      </w:r>
      <w:r w:rsidR="005C733F" w:rsidRPr="00447F90">
        <w:rPr>
          <w:rFonts w:ascii="Arial" w:eastAsia="Times New Roman" w:hAnsi="Arial" w:cs="Arial"/>
          <w:lang w:eastAsia="pl-PL"/>
        </w:rPr>
        <w:t> </w:t>
      </w:r>
      <w:r w:rsidRPr="00447F90">
        <w:rPr>
          <w:rFonts w:ascii="Arial" w:eastAsia="Times New Roman" w:hAnsi="Arial" w:cs="Arial"/>
          <w:lang w:eastAsia="pl-PL"/>
        </w:rPr>
        <w:t>zadań szkoły;</w:t>
      </w:r>
    </w:p>
    <w:p w:rsidR="00261FCE" w:rsidRPr="00447F90" w:rsidRDefault="00261FCE" w:rsidP="00245E04">
      <w:pPr>
        <w:numPr>
          <w:ilvl w:val="0"/>
          <w:numId w:val="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gromadzenie funduszy niezbędnych dla wspierania działalności szkoły, a także ustalanie zasad użytkowania tych funduszy;</w:t>
      </w:r>
    </w:p>
    <w:p w:rsidR="00261FCE" w:rsidRPr="00447F90" w:rsidRDefault="00261FCE" w:rsidP="00245E04">
      <w:pPr>
        <w:numPr>
          <w:ilvl w:val="0"/>
          <w:numId w:val="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zapewnienie rodzicom we współdziałaniu z innymi organami szkoły, rzeczywistego wpływu na</w:t>
      </w:r>
      <w:r w:rsidR="005C733F" w:rsidRPr="00447F90">
        <w:rPr>
          <w:rFonts w:ascii="Arial" w:eastAsia="Times New Roman" w:hAnsi="Arial" w:cs="Arial"/>
          <w:lang w:eastAsia="pl-PL"/>
        </w:rPr>
        <w:t> </w:t>
      </w:r>
      <w:r w:rsidRPr="00447F90">
        <w:rPr>
          <w:rFonts w:ascii="Arial" w:eastAsia="Times New Roman" w:hAnsi="Arial" w:cs="Arial"/>
          <w:lang w:eastAsia="pl-PL"/>
        </w:rPr>
        <w:t>działalność szkoły, wśród nich zaś:</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znajomość zadań i zamierzeń dydaktyczno-wychowawczych w szkole i w klasie, uzyskania w</w:t>
      </w:r>
      <w:r w:rsidR="005C733F" w:rsidRPr="00447F90">
        <w:rPr>
          <w:rFonts w:ascii="Arial" w:eastAsia="Times New Roman" w:hAnsi="Arial" w:cs="Arial"/>
          <w:noProof w:val="0"/>
          <w:lang w:eastAsia="pl-PL"/>
        </w:rPr>
        <w:t> </w:t>
      </w:r>
      <w:r w:rsidRPr="00447F90">
        <w:rPr>
          <w:rFonts w:ascii="Arial" w:eastAsia="Times New Roman" w:hAnsi="Arial" w:cs="Arial"/>
          <w:noProof w:val="0"/>
          <w:lang w:eastAsia="pl-PL"/>
        </w:rPr>
        <w:t>każdym czasie rzetelnej informacji na temat swego dziecka i jego postępów lub trudności,</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znajomość statutu szkoły, regulaminów szkolnych, „Wewnątrzszkolnych zasad oceniania”, </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uzyskiwania porad w sprawie wychowania i dalszego kształcenia swych dzieci,</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wyrażania i przekazywania opinii na temat pracy szkoły,</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określanie struktur działania ogółu rodziców oraz rady rodziców.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Rada rodziców może występować do dyrektora i innych organów szkoły, organu prowadzącego szkołę oraz organu sprawującego nadzór pedagogiczny z wnioskami </w:t>
      </w:r>
      <w:r w:rsidR="00773F22">
        <w:rPr>
          <w:rFonts w:ascii="Arial" w:hAnsi="Arial" w:cs="Arial"/>
        </w:rPr>
        <w:t xml:space="preserve">                                       </w:t>
      </w:r>
      <w:r w:rsidRPr="00447F90">
        <w:rPr>
          <w:rFonts w:ascii="Arial" w:hAnsi="Arial" w:cs="Arial"/>
        </w:rPr>
        <w:t>i opiniami we wszystkich sprawach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Do kompetencji rady rodziców należy:</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uchwalanie w porozumieniu z radą pedagogiczną:</w:t>
      </w:r>
    </w:p>
    <w:p w:rsidR="00261FCE" w:rsidRPr="00447F90" w:rsidRDefault="00261FCE" w:rsidP="00245E04">
      <w:pPr>
        <w:numPr>
          <w:ilvl w:val="0"/>
          <w:numId w:val="8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programu wychowawczo-profilaktycznego szkoły obejmującego wszystkie treści i działania o charakterze wychowawczym skierowane do uczniów, realizowanego przez nauczycieli oraz treści z zakresu profilaktyki dostosowane do potrzeb rozwojowych uczniów oraz potrzeb danego środowiska, obejmujące także treści i działania o charakterze profilaktycznym skierowane do nauczycieli i rodziców Jeżeli rada rodziców w terminie 30 dni od dnia rozpoczęcia roku szkolnego nie uzyska porozumienia z radą pedagogiczną w sprawie programu wychowawczo-profilaktycznego, program ten ustala dyrektor szkoły w</w:t>
      </w:r>
      <w:r w:rsidR="008214D3" w:rsidRPr="00447F90">
        <w:rPr>
          <w:rFonts w:ascii="Arial" w:eastAsia="Times New Roman" w:hAnsi="Arial" w:cs="Arial"/>
          <w:noProof w:val="0"/>
          <w:lang w:eastAsia="pl-PL"/>
        </w:rPr>
        <w:t> </w:t>
      </w:r>
      <w:r w:rsidRPr="00447F90">
        <w:rPr>
          <w:rFonts w:ascii="Arial" w:eastAsia="Times New Roman" w:hAnsi="Arial" w:cs="Arial"/>
          <w:noProof w:val="0"/>
          <w:lang w:eastAsia="pl-PL"/>
        </w:rPr>
        <w:t>uzgodnieniu z organem sprawującym nadzór pedagogiczny. Program ustalony przez dyrektora szkoły obowiązuje do czasu uchwalenia programu przez radę rodziców w</w:t>
      </w:r>
      <w:r w:rsidR="008214D3" w:rsidRPr="00447F90">
        <w:rPr>
          <w:rFonts w:ascii="Arial" w:eastAsia="Times New Roman" w:hAnsi="Arial" w:cs="Arial"/>
          <w:noProof w:val="0"/>
          <w:lang w:eastAsia="pl-PL"/>
        </w:rPr>
        <w:t> </w:t>
      </w:r>
      <w:r w:rsidRPr="00447F90">
        <w:rPr>
          <w:rFonts w:ascii="Arial" w:eastAsia="Times New Roman" w:hAnsi="Arial" w:cs="Arial"/>
          <w:noProof w:val="0"/>
          <w:lang w:eastAsia="pl-PL"/>
        </w:rPr>
        <w:t xml:space="preserve">porozumieniu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z radą pedagogiczną,</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programu i harmonogramu poprawy efektywności kształcenia lub wychowania szkoły;</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projektów  planów  finansowych składanych przez dyrektora szkoły;</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i</w:t>
      </w:r>
      <w:r w:rsidR="008214D3" w:rsidRPr="00447F90">
        <w:rPr>
          <w:rFonts w:ascii="Arial" w:eastAsia="Times New Roman" w:hAnsi="Arial" w:cs="Arial"/>
          <w:lang w:eastAsia="pl-PL"/>
        </w:rPr>
        <w:t> </w:t>
      </w:r>
      <w:r w:rsidRPr="00447F90">
        <w:rPr>
          <w:rFonts w:ascii="Arial" w:eastAsia="Times New Roman" w:hAnsi="Arial" w:cs="Arial"/>
          <w:lang w:eastAsia="pl-PL"/>
        </w:rPr>
        <w:t>wzbogacanie form działalności dydaktycznej, wychowawczej i opiekuńczej szkoły;</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pracy nauczyciela do ustalenia oceny dorobku zawodowego nauczyciela za okres stażu. rada rodziców przedstawia swoją opinię na piśmie w terminie 14 dni od dnia otrzymania zawiadomienia o dokonywanej ocenie dorobku zawodowego. Nie przedstawienie opinii nie wstrzymuje postępowania;</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decyzji dyrektora szkoły w sprawie wprowadzenia obowiązku noszenia przez uczniów na terenie szkoły jednolitego stroju. Wzór jednolitego stroju, określa dyrektor szkoły w porozumieniu z radą rodziców;</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eksperymanetu pedagogicznego do wprowadzenia w szkole;</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formy realizacji 2 godzin wychowania fizycznego;</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opiniowanie dodatkowych dni wolnych od zajęć dydaktyczno-wychowawczych;</w:t>
      </w:r>
    </w:p>
    <w:p w:rsidR="00261FCE" w:rsidRPr="00447F90" w:rsidRDefault="00261FCE" w:rsidP="00245E04">
      <w:pPr>
        <w:numPr>
          <w:ilvl w:val="0"/>
          <w:numId w:val="8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opiniowanie ustalonych przez dyrektora podręczników i materiałów edukacyjnych,</w:t>
      </w:r>
      <w:r w:rsidR="008214D3"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Pr="00447F90">
        <w:rPr>
          <w:rFonts w:ascii="Arial" w:eastAsia="Times New Roman" w:hAnsi="Arial" w:cs="Arial"/>
          <w:lang w:eastAsia="pl-PL"/>
        </w:rPr>
        <w:t xml:space="preserve">w przypadku braku zgody pomiędzy nauczycielami przedmiotu.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Ustala się, że projekty dokumentów opracowane przez organy kierowania szkołą, których opiniowanie jest ustawową kompetencją rady rodziców, powinny być przekazane przewodniczącemu rady w</w:t>
      </w:r>
      <w:r w:rsidR="008214D3" w:rsidRPr="00447F90">
        <w:rPr>
          <w:rFonts w:ascii="Arial" w:hAnsi="Arial" w:cs="Arial"/>
        </w:rPr>
        <w:t> </w:t>
      </w:r>
      <w:r w:rsidRPr="00447F90">
        <w:rPr>
          <w:rFonts w:ascii="Arial" w:hAnsi="Arial" w:cs="Arial"/>
        </w:rPr>
        <w:t xml:space="preserve">formie pisemnej z wyprzedzeniem co najmniej </w:t>
      </w:r>
      <w:r w:rsidR="00BB1821" w:rsidRPr="00447F90">
        <w:rPr>
          <w:rFonts w:ascii="Arial" w:hAnsi="Arial" w:cs="Arial"/>
        </w:rPr>
        <w:t>3 dni przed ich rozpatrzeniem. R</w:t>
      </w:r>
      <w:r w:rsidRPr="00447F90">
        <w:rPr>
          <w:rFonts w:ascii="Arial" w:hAnsi="Arial" w:cs="Arial"/>
        </w:rPr>
        <w:t>ada dla uzyskania pomocy w opiniowaniu projektów może zaprosić ekspertów spoza swego składu.</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może:</w:t>
      </w:r>
    </w:p>
    <w:p w:rsidR="00261FCE" w:rsidRPr="00447F90" w:rsidRDefault="00261FCE" w:rsidP="00245E04">
      <w:pPr>
        <w:numPr>
          <w:ilvl w:val="0"/>
          <w:numId w:val="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wnioskować do dyrektora szkoły o dokonanie oceny nauczyciela, z wyjątkiem nauczyciela stażysty;</w:t>
      </w:r>
    </w:p>
    <w:p w:rsidR="00261FCE" w:rsidRPr="00447F90" w:rsidRDefault="00261FCE" w:rsidP="00245E04">
      <w:pPr>
        <w:numPr>
          <w:ilvl w:val="0"/>
          <w:numId w:val="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występować do dyrektora szkoły, innych organów szkoły, organu sprawującego nadzór pedagogiczny lub organu prowadzącego w wnioskami i opiniami we wszystkich sprawach szkolnych;</w:t>
      </w:r>
    </w:p>
    <w:p w:rsidR="00261FCE" w:rsidRPr="00447F90" w:rsidRDefault="00261FCE" w:rsidP="00245E04">
      <w:pPr>
        <w:numPr>
          <w:ilvl w:val="0"/>
          <w:numId w:val="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delegować swojego przedstawiciela do komisji konkursowej wyłaniającej kandydata na</w:t>
      </w:r>
      <w:r w:rsidR="00AD6D85" w:rsidRPr="00447F90">
        <w:rPr>
          <w:rFonts w:ascii="Arial" w:eastAsia="Times New Roman" w:hAnsi="Arial" w:cs="Arial"/>
          <w:lang w:eastAsia="pl-PL"/>
        </w:rPr>
        <w:t> </w:t>
      </w:r>
      <w:r w:rsidRPr="00447F90">
        <w:rPr>
          <w:rFonts w:ascii="Arial" w:eastAsia="Times New Roman" w:hAnsi="Arial" w:cs="Arial"/>
          <w:lang w:eastAsia="pl-PL"/>
        </w:rPr>
        <w:t>stanowisko dyrektora szkoły;</w:t>
      </w:r>
    </w:p>
    <w:p w:rsidR="00261FCE" w:rsidRPr="00447F90" w:rsidRDefault="00261FCE" w:rsidP="00245E04">
      <w:pPr>
        <w:numPr>
          <w:ilvl w:val="0"/>
          <w:numId w:val="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delegować swojego przedstawiciela do Zespołu Oceniającego, powołanego przez organ nadzorujący do rozpatrzenia odwołania nauczyciela od oceny pracy.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przeprowadza wybory rodziców, spośród swego grona, do komisji konkursowej na</w:t>
      </w:r>
      <w:r w:rsidR="00BB1821" w:rsidRPr="00447F90">
        <w:rPr>
          <w:rFonts w:ascii="Arial" w:hAnsi="Arial" w:cs="Arial"/>
        </w:rPr>
        <w:t> </w:t>
      </w:r>
      <w:r w:rsidRPr="00447F90">
        <w:rPr>
          <w:rFonts w:ascii="Arial" w:hAnsi="Arial" w:cs="Arial"/>
        </w:rPr>
        <w:t>dyrektora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uchwala regulamin swojej działalności, w którym określa w szczególności:</w:t>
      </w:r>
    </w:p>
    <w:p w:rsidR="00261FCE" w:rsidRPr="00447F90" w:rsidRDefault="00261FCE" w:rsidP="00245E04">
      <w:pPr>
        <w:numPr>
          <w:ilvl w:val="0"/>
          <w:numId w:val="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wewnętrzną strukturę i tryb pracy rady;</w:t>
      </w:r>
    </w:p>
    <w:p w:rsidR="00261FCE" w:rsidRPr="00447F90" w:rsidRDefault="00261FCE" w:rsidP="00245E04">
      <w:pPr>
        <w:numPr>
          <w:ilvl w:val="0"/>
          <w:numId w:val="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szczegółowy tryb wyborów do rad oddziałowych i rady rodziców;</w:t>
      </w:r>
    </w:p>
    <w:p w:rsidR="00261FCE" w:rsidRPr="00447F90" w:rsidRDefault="00261FCE" w:rsidP="00245E04">
      <w:pPr>
        <w:numPr>
          <w:ilvl w:val="0"/>
          <w:numId w:val="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zasady wydatkowania funduszy rady rodziców.</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Tryb wyboru członków rady:</w:t>
      </w:r>
    </w:p>
    <w:p w:rsidR="00261FCE" w:rsidRPr="00447F90" w:rsidRDefault="00261FCE" w:rsidP="00245E04">
      <w:pPr>
        <w:numPr>
          <w:ilvl w:val="0"/>
          <w:numId w:val="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wybory przeprowadza się na pierwszym zebraniu rodziców w każdym roku szkolnym;</w:t>
      </w:r>
    </w:p>
    <w:p w:rsidR="00261FCE" w:rsidRPr="00447F90" w:rsidRDefault="00261FCE" w:rsidP="00245E04">
      <w:pPr>
        <w:numPr>
          <w:ilvl w:val="0"/>
          <w:numId w:val="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wybory do rady rodziców przeprowadza się według następujących zasad:</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wybory są powszechne, równe, tajne i większościowe,</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wyborach czynne i bierne prawo wyborcze ma jeden rodzic lub opiekun ucznia szkoły,</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do rady rodziców wybiera się jednym przedstawicielu rad oddziałowych, </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komisję wyborczą powołują rodzice na zebraniu wyborczym rodziców, </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wychowawca klasy zapewnia odpowiednie warunki pracy komisji wyborczej i organizację wyborów,</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karty do głosowania na zebranie wyborcze rodziców przygotowuje wychowawca klasy, </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niezwłocznie po podliczeniu głosów, komisja wyborcza ogłasza wyniki wyborów,</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członkami rady rodziców zostają kandydaci którzy otrzymali największą liczbę głosów,</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organem odwoławczym na działalność komisji wyborczych jest dyrektor szkoły,</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skargi i uwagi na działalność komisji wyborczych, wyborcy mogą składać do 3 dni po dacie wyborów.</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celu wspierania działalności statutowej szkoły, Rada Rodziców może gromadzić fundusze z</w:t>
      </w:r>
      <w:r w:rsidR="00AD6D85" w:rsidRPr="00447F90">
        <w:rPr>
          <w:rFonts w:ascii="Arial" w:hAnsi="Arial" w:cs="Arial"/>
        </w:rPr>
        <w:t> </w:t>
      </w:r>
      <w:r w:rsidRPr="00447F90">
        <w:rPr>
          <w:rFonts w:ascii="Arial" w:hAnsi="Arial" w:cs="Arial"/>
        </w:rPr>
        <w:t>dobrowolnych składek rodziców oraz innych źródeł. Zasady wydatkowania funduszy rady rodziców określa regulamin.</w:t>
      </w:r>
    </w:p>
    <w:p w:rsidR="002B1A77" w:rsidRPr="00447F90" w:rsidRDefault="002B1A77" w:rsidP="00DD00FB">
      <w:pPr>
        <w:keepNext/>
        <w:keepLines/>
        <w:spacing w:after="120"/>
        <w:contextualSpacing/>
        <w:outlineLvl w:val="2"/>
        <w:rPr>
          <w:rFonts w:ascii="Arial" w:eastAsia="Times New Roman" w:hAnsi="Arial" w:cs="Arial"/>
          <w:b/>
          <w:bCs/>
        </w:rPr>
      </w:pPr>
      <w:bookmarkStart w:id="48" w:name="_Toc361441273"/>
      <w:bookmarkStart w:id="49" w:name="_Toc492414610"/>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4</w:t>
      </w:r>
      <w:bookmarkEnd w:id="48"/>
      <w:r w:rsidRPr="00447F90">
        <w:rPr>
          <w:rFonts w:ascii="Arial" w:eastAsia="Times New Roman" w:hAnsi="Arial" w:cs="Arial"/>
          <w:b/>
          <w:bCs/>
        </w:rPr>
        <w:br/>
        <w:t>Samorząd uczniowski</w:t>
      </w:r>
      <w:bookmarkEnd w:id="49"/>
    </w:p>
    <w:p w:rsidR="00291190" w:rsidRPr="00447F90" w:rsidRDefault="00291190"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szkole  działa samorząd uczniowski, zwany dalej samorządem.</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Samorząd tworzą wszyscy uczniowie szkoły. Organy samorządu są jedynymi reprezentantami ogółu uczniów.</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Zasady wybierania i działania organów samorządu określa regulamin uchwalany przez ogół uczniów w głosowaniu równym, tajnym i powszechnym.</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Regulamin samorządu nie może być sprzeczny ze statutem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Samorząd może przedstawiać radzie pedagogicznej oraz dyrektorowi wnioski i opinie we wszystkich sprawach szkoły, w szczególności dotyczących realizacji podstawowych praw uczniów, takich jak:</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prawo do zapoznawania się z programem nauczania, z jego treścią, celem i stawianymi wymaganiami;</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prawo do jawnej i umotywowanej oceny postępów w nauce i zachowaniu;</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prawo do organizacji życia szkolnego, umożliwiające zachowanie właściwych proporcji między wysiłkiem szkolnym a możliwością rozwijania i zaspokajania własnych zainteresowań;</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prawo organizowania działalności kulturalnej, oświatowej, sportowej oraz rozrywkowej zgodnie z własnymi potrzebami i możliwościami organizacyjnymi, w porozumieniu </w:t>
      </w:r>
      <w:r w:rsidR="00773F22">
        <w:rPr>
          <w:rFonts w:ascii="Arial" w:eastAsia="Times New Roman" w:hAnsi="Arial" w:cs="Arial"/>
          <w:lang w:eastAsia="pl-PL"/>
        </w:rPr>
        <w:t xml:space="preserve">                         </w:t>
      </w:r>
      <w:r w:rsidRPr="00447F90">
        <w:rPr>
          <w:rFonts w:ascii="Arial" w:eastAsia="Times New Roman" w:hAnsi="Arial" w:cs="Arial"/>
          <w:lang w:eastAsia="pl-PL"/>
        </w:rPr>
        <w:t>z dyrektorem;</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prawo wyboru nauczyciela pełniącego rolę opiekuna samorządu;</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opiniowania organizacji szkoły, a szczególności dni wolnych od zajęć.</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Samorząd ma prawo składać zapytania w sprawie szkolnej każdemu organowi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Podmiot, do którego samorząd skierował zapytanie lub wniosek, winien ustosunkować się do treści zapytania lub wniosku w ciągu najpóźniej 14 dni. Sprawy pilne wymagają odpowiedzi niezwłocznej.</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Samorząd ma prawo opiniować, na wniosek dyrektora szkoły - pracę nauczycieli szkoły, dla których dyrektor doko</w:t>
      </w:r>
      <w:r w:rsidR="00291190" w:rsidRPr="00447F90">
        <w:rPr>
          <w:rFonts w:ascii="Arial" w:hAnsi="Arial" w:cs="Arial"/>
        </w:rPr>
        <w:t>nuje oceny ich pracy zawodowej.</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Uczniowie mają prawo odwołać organy samorządu na wniosek podpisany przez 20% uczniów szkoły.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razie zaistnienia sytuacji opisanej w ust. 9, stosuje się następującą procedurę:</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wniosek poparty przez stosowną liczbę uczniów - wraz z propozycjami kandydatów do objęcia stanowisk w organach samorządu - wnioskodawcy przedkładają dyrektorowi szkoły;</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może podjąć się mediacji w celu zażegnania sporu wynikłego wśród uczniów; może to zadanie zlecić opiekunom samorządu lub nauczycielom pełniącym funkcje kierownicze w szkole;</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jeśli sporu nie udało się zażegnać, ogłasza się wybory nowych organów samorządu;</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wybory winny się odbyć w ciągu dwóch tygodni od ich ogłoszenia;</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regulacje dotyczące zwyczajnego wyboru organów samorządu obowiązujące w Szkole stosuje się odpowiednio.</w:t>
      </w:r>
    </w:p>
    <w:p w:rsidR="002B1A77" w:rsidRPr="00447F90" w:rsidRDefault="002B1A77" w:rsidP="00DD00FB">
      <w:pPr>
        <w:keepNext/>
        <w:keepLines/>
        <w:spacing w:after="120"/>
        <w:contextualSpacing/>
        <w:outlineLvl w:val="2"/>
        <w:rPr>
          <w:rFonts w:ascii="Arial" w:eastAsia="Times New Roman" w:hAnsi="Arial" w:cs="Arial"/>
          <w:b/>
          <w:bCs/>
        </w:rPr>
      </w:pPr>
      <w:bookmarkStart w:id="50" w:name="_Toc361441275"/>
      <w:bookmarkStart w:id="51" w:name="_Toc492414611"/>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5</w:t>
      </w:r>
      <w:bookmarkEnd w:id="50"/>
      <w:r w:rsidRPr="00447F90">
        <w:rPr>
          <w:rFonts w:ascii="Arial" w:eastAsia="Times New Roman" w:hAnsi="Arial" w:cs="Arial"/>
          <w:b/>
          <w:bCs/>
        </w:rPr>
        <w:br/>
        <w:t>Zasady współpracy organów szkoły</w:t>
      </w:r>
      <w:bookmarkEnd w:id="51"/>
    </w:p>
    <w:p w:rsidR="00291190" w:rsidRPr="00447F90" w:rsidRDefault="00291190"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lastRenderedPageBreak/>
        <w:t>Wszystkie organy szkoły współpracują w duchu porozumienia i wzajemnego szacunku, umożliwiając swobodne działanie i podejmowanie decyzji przez każdy organ w granicach swoich kompetencji.</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Każdy organ szkoły planuje swoją działalność na rok szkolny. Plany działań powinny być uchwalone (sporządzone) do końca września. Kopie dokumentów przekazywane są dyrektorowi szkoły w celu ich powielenia i przekazania kompletu każdemu organowi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Każdy organ po analizie planów działania pozostałych organów, może włączyć się do realizacji konkretnych zadań, proponując swoją opinię lub stanowisko w danej sprawie, nie naruszając kompetencji organu uprawnionego.</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Organa szkoły mogą zapraszać na swoje planowane lub doraźne zebrania przedstawicieli innych organów w celu wymiany poglądów i informacji.</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Rodzice i uczniowie przedstawiają swoje wnioski i opinie dyrektorowi szkoły poprzez swoją reprezentację, tj. Radę rodziców i S.U. w formie pisemnej, a Radzie Pedagogicznej w formie ustnej  na jej posiedzeniu.</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Wnioski i opinie rozpatrywane są zgodnie z procedurą rozpatrywania skarg i wniosków.</w:t>
      </w:r>
    </w:p>
    <w:p w:rsidR="00291190" w:rsidRPr="00447F90" w:rsidRDefault="00291190"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Rodzice i nauczyciele współdziałają z</w:t>
      </w:r>
      <w:r w:rsidR="00291190" w:rsidRPr="00447F90">
        <w:rPr>
          <w:rFonts w:ascii="Arial" w:hAnsi="Arial" w:cs="Arial"/>
        </w:rPr>
        <w:t xml:space="preserve">e szkołą w sprawach wychowania </w:t>
      </w:r>
      <w:r w:rsidRPr="00447F90">
        <w:rPr>
          <w:rFonts w:ascii="Arial" w:hAnsi="Arial" w:cs="Arial"/>
        </w:rPr>
        <w:t>i kształcenia dzieci.</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Rodzice współpracując ze szkołą mają prawo do:</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znajomości statutu szkoły, a wszczególności do znajomości celów i za</w:t>
      </w:r>
      <w:r w:rsidR="00625846" w:rsidRPr="00447F90">
        <w:rPr>
          <w:rFonts w:ascii="Arial" w:eastAsia="Times New Roman" w:hAnsi="Arial" w:cs="Arial"/>
          <w:lang w:eastAsia="pl-PL"/>
        </w:rPr>
        <w:t xml:space="preserve">dań szkoły, programu wychowawczo-profilaktycznego </w:t>
      </w:r>
      <w:r w:rsidRPr="00447F90">
        <w:rPr>
          <w:rFonts w:ascii="Arial" w:eastAsia="Times New Roman" w:hAnsi="Arial" w:cs="Arial"/>
          <w:lang w:eastAsia="pl-PL"/>
        </w:rPr>
        <w:t>szkoły;</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zgła</w:t>
      </w:r>
      <w:r w:rsidR="00625846" w:rsidRPr="00447F90">
        <w:rPr>
          <w:rFonts w:ascii="Arial" w:eastAsia="Times New Roman" w:hAnsi="Arial" w:cs="Arial"/>
          <w:lang w:eastAsia="pl-PL"/>
        </w:rPr>
        <w:t xml:space="preserve">szania do </w:t>
      </w:r>
      <w:r w:rsidRPr="00447F90">
        <w:rPr>
          <w:rFonts w:ascii="Arial" w:eastAsia="Times New Roman" w:hAnsi="Arial" w:cs="Arial"/>
          <w:lang w:eastAsia="pl-PL"/>
        </w:rPr>
        <w:t>programu wychowawczo-profilaktycznego swoich propozycji; wnioski i</w:t>
      </w:r>
      <w:r w:rsidR="00625846" w:rsidRPr="00447F90">
        <w:rPr>
          <w:rFonts w:ascii="Arial" w:eastAsia="Times New Roman" w:hAnsi="Arial" w:cs="Arial"/>
          <w:lang w:eastAsia="pl-PL"/>
        </w:rPr>
        <w:t> </w:t>
      </w:r>
      <w:r w:rsidRPr="00447F90">
        <w:rPr>
          <w:rFonts w:ascii="Arial" w:eastAsia="Times New Roman" w:hAnsi="Arial" w:cs="Arial"/>
          <w:lang w:eastAsia="pl-PL"/>
        </w:rPr>
        <w:t>propozycje przekazują za pośrednictwem wychowawcy do przewodniczącego rady pedagogicznej;</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współudziału w pracy wychowawczej;</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znajomości organizacji pracy szkoły w danym roku szkolnym. Informacje te przekazuje dyrektor szkoły po zebraniu rady pedagogicznej;</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znajomości przepisów dotycz</w:t>
      </w:r>
      <w:r w:rsidR="00625846" w:rsidRPr="00447F90">
        <w:rPr>
          <w:rFonts w:ascii="Arial" w:eastAsia="Times New Roman" w:hAnsi="Arial" w:cs="Arial"/>
          <w:lang w:eastAsia="pl-PL"/>
        </w:rPr>
        <w:t xml:space="preserve">ących oceniania, klasyfikowania </w:t>
      </w:r>
      <w:r w:rsidRPr="00447F90">
        <w:rPr>
          <w:rFonts w:ascii="Arial" w:eastAsia="Times New Roman" w:hAnsi="Arial" w:cs="Arial"/>
          <w:lang w:eastAsia="pl-PL"/>
        </w:rPr>
        <w:t>i promowania oraz przeprowadzania egzaminów. Przepisy te są omówione na pierwszym zebraniu rodziców i</w:t>
      </w:r>
      <w:r w:rsidR="00625846" w:rsidRPr="00447F90">
        <w:rPr>
          <w:rFonts w:ascii="Arial" w:eastAsia="Times New Roman" w:hAnsi="Arial" w:cs="Arial"/>
          <w:lang w:eastAsia="pl-PL"/>
        </w:rPr>
        <w:t> </w:t>
      </w:r>
      <w:r w:rsidRPr="00447F90">
        <w:rPr>
          <w:rFonts w:ascii="Arial" w:eastAsia="Times New Roman" w:hAnsi="Arial" w:cs="Arial"/>
          <w:lang w:eastAsia="pl-PL"/>
        </w:rPr>
        <w:t>w</w:t>
      </w:r>
      <w:r w:rsidR="00625846" w:rsidRPr="00447F90">
        <w:rPr>
          <w:rFonts w:ascii="Arial" w:eastAsia="Times New Roman" w:hAnsi="Arial" w:cs="Arial"/>
          <w:lang w:eastAsia="pl-PL"/>
        </w:rPr>
        <w:t> </w:t>
      </w:r>
      <w:r w:rsidRPr="00447F90">
        <w:rPr>
          <w:rFonts w:ascii="Arial" w:eastAsia="Times New Roman" w:hAnsi="Arial" w:cs="Arial"/>
          <w:lang w:eastAsia="pl-PL"/>
        </w:rPr>
        <w:t>przypadkach wymagających ich znajomości;</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uzyskiwania informacji na temat swojego dziecka - jego zachowania, postępów w nauce i</w:t>
      </w:r>
      <w:r w:rsidR="00625846" w:rsidRPr="00447F90">
        <w:rPr>
          <w:rFonts w:ascii="Arial" w:eastAsia="Times New Roman" w:hAnsi="Arial" w:cs="Arial"/>
          <w:lang w:eastAsia="pl-PL"/>
        </w:rPr>
        <w:t> </w:t>
      </w:r>
      <w:r w:rsidRPr="00447F90">
        <w:rPr>
          <w:rFonts w:ascii="Arial" w:eastAsia="Times New Roman" w:hAnsi="Arial" w:cs="Arial"/>
          <w:lang w:eastAsia="pl-PL"/>
        </w:rPr>
        <w:t>przyczyn trudności (uzyskiwanie informacji ma miejsce w czasie zebrań rodziców, indywidualnego spotkania się z nauczycielem po uprzednim określeniu terminu i miejsca spotkania, telefonicznie lub pisemnie o frekwencji ucznia);</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uzyskiwania porad i informacji w sprawach wychowania i dalszego kształcenia dziecka - porad udziela wychowawca, pedagog szkolny i na ich wniosek Poradnia Psychologiczno- pedagogiczna;</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wyrażania i przekazywania opinii na temat pracy szkoły: dyrektorowi szkoły, organowi sprawującemu nadzór pedagogiczny za pośrednictwem rady rodziców.</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Rodzice mają obowiązek:</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dopełnienia formalności związanych ze zgłoszeniem dziecka do szkoły;</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zapewnienia regularnego uczęszczania dziecka na zajęcia szkolne;</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interesowania się postępami dziecka w nauce, jego frekwencją;</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zaopatrzenia dziecka w podręczniki szkolne i niezbędne pomoce;</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interesowania się pracą domową oraz zapewnienia dziecku warunków, umożliwiających przygotowanie się do zajęć szkolnych;</w:t>
      </w:r>
    </w:p>
    <w:p w:rsidR="00261FCE" w:rsidRPr="00447F90" w:rsidRDefault="00625846"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przeglądania</w:t>
      </w:r>
      <w:r w:rsidR="00261FCE" w:rsidRPr="00447F90">
        <w:rPr>
          <w:rFonts w:ascii="Arial" w:eastAsia="Times New Roman" w:hAnsi="Arial" w:cs="Arial"/>
          <w:lang w:eastAsia="pl-PL"/>
        </w:rPr>
        <w:t xml:space="preserve"> ze</w:t>
      </w:r>
      <w:r w:rsidRPr="00447F90">
        <w:rPr>
          <w:rFonts w:ascii="Arial" w:eastAsia="Times New Roman" w:hAnsi="Arial" w:cs="Arial"/>
          <w:lang w:eastAsia="pl-PL"/>
        </w:rPr>
        <w:t>szytów swoich dzieci, zachęcania</w:t>
      </w:r>
      <w:r w:rsidR="00261FCE" w:rsidRPr="00447F90">
        <w:rPr>
          <w:rFonts w:ascii="Arial" w:eastAsia="Times New Roman" w:hAnsi="Arial" w:cs="Arial"/>
          <w:lang w:eastAsia="pl-PL"/>
        </w:rPr>
        <w:t xml:space="preserve"> do starannego ich prowadzenia,</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dbania o właściwy strój i higienę osobistą swojego dziecka;</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dbania, aby dziecko spożyło posiłek w domu i w szkole;</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interesowania się zdrowiem dziecka i współpracowania z pielęgniarką szkolną;</w:t>
      </w:r>
    </w:p>
    <w:p w:rsidR="00261FCE" w:rsidRPr="00447F90" w:rsidRDefault="00261FCE" w:rsidP="00245E04">
      <w:pPr>
        <w:numPr>
          <w:ilvl w:val="0"/>
          <w:numId w:val="9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współpracowania z nauczycielami w przezwyciężaniu trudności w nauce dziecka, trudności wychowawczych i rozwijaniu zdolności;</w:t>
      </w:r>
    </w:p>
    <w:p w:rsidR="00261FCE" w:rsidRPr="00447F90" w:rsidRDefault="00261FCE" w:rsidP="00245E04">
      <w:pPr>
        <w:numPr>
          <w:ilvl w:val="0"/>
          <w:numId w:val="9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pokrywania szkód umyślnie spowodowanych przez dziecko;</w:t>
      </w:r>
    </w:p>
    <w:p w:rsidR="00261FCE" w:rsidRPr="00447F90" w:rsidRDefault="00261FCE" w:rsidP="00245E04">
      <w:pPr>
        <w:numPr>
          <w:ilvl w:val="0"/>
          <w:numId w:val="9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uczestniczenia w zebraniach  zgodnie </w:t>
      </w:r>
      <w:r w:rsidR="00773F22">
        <w:rPr>
          <w:rFonts w:ascii="Arial" w:eastAsia="Times New Roman" w:hAnsi="Arial" w:cs="Arial"/>
          <w:lang w:eastAsia="pl-PL"/>
        </w:rPr>
        <w:t xml:space="preserve">z ustalonym na dany rok szkolny </w:t>
      </w:r>
      <w:r w:rsidRPr="00447F90">
        <w:rPr>
          <w:rFonts w:ascii="Arial" w:eastAsia="Times New Roman" w:hAnsi="Arial" w:cs="Arial"/>
          <w:lang w:eastAsia="pl-PL"/>
        </w:rPr>
        <w:t>harmonogramem zebrań.</w:t>
      </w:r>
    </w:p>
    <w:p w:rsidR="002B1A77"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 </w:t>
      </w:r>
      <w:bookmarkStart w:id="52" w:name="_Toc361441277"/>
      <w:bookmarkStart w:id="53" w:name="_Toc492414612"/>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6</w:t>
      </w:r>
      <w:bookmarkEnd w:id="52"/>
      <w:r w:rsidRPr="00447F90">
        <w:rPr>
          <w:rFonts w:ascii="Arial" w:eastAsia="Times New Roman" w:hAnsi="Arial" w:cs="Arial"/>
          <w:b/>
          <w:bCs/>
        </w:rPr>
        <w:t xml:space="preserve"> </w:t>
      </w:r>
      <w:r w:rsidRPr="00447F90">
        <w:rPr>
          <w:rFonts w:ascii="Arial" w:eastAsia="Times New Roman" w:hAnsi="Arial" w:cs="Arial"/>
          <w:b/>
          <w:bCs/>
        </w:rPr>
        <w:br/>
        <w:t>Rozstrzyganie sporów pomiędzy organami szkoły</w:t>
      </w:r>
      <w:bookmarkEnd w:id="53"/>
    </w:p>
    <w:p w:rsidR="00625846" w:rsidRPr="00447F90" w:rsidRDefault="00625846"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W przypadku sporu pomiędzy radą pedagogiczną, a radą rodziców: </w:t>
      </w:r>
    </w:p>
    <w:p w:rsidR="00261FCE" w:rsidRPr="00447F90" w:rsidRDefault="00261FCE" w:rsidP="00245E04">
      <w:pPr>
        <w:numPr>
          <w:ilvl w:val="0"/>
          <w:numId w:val="9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mediacji w sprawie spornej i podejmowanie ostatecznych decyzji należy do</w:t>
      </w:r>
      <w:r w:rsidR="00625846" w:rsidRPr="00447F90">
        <w:rPr>
          <w:rFonts w:ascii="Arial" w:eastAsia="Times New Roman" w:hAnsi="Arial" w:cs="Arial"/>
          <w:lang w:eastAsia="pl-PL"/>
        </w:rPr>
        <w:t> </w:t>
      </w:r>
      <w:r w:rsidRPr="00447F90">
        <w:rPr>
          <w:rFonts w:ascii="Arial" w:eastAsia="Times New Roman" w:hAnsi="Arial" w:cs="Arial"/>
          <w:lang w:eastAsia="pl-PL"/>
        </w:rPr>
        <w:t>dyrektora szkoły;</w:t>
      </w:r>
    </w:p>
    <w:p w:rsidR="00261FCE" w:rsidRPr="00447F90" w:rsidRDefault="00261FCE" w:rsidP="00245E04">
      <w:pPr>
        <w:numPr>
          <w:ilvl w:val="0"/>
          <w:numId w:val="9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przed rozstrzygnięciem sporu dyrektor jest zobowiązany zapoznać się ze stanowiskiem każdej ze</w:t>
      </w:r>
      <w:r w:rsidR="00625846" w:rsidRPr="00447F90">
        <w:rPr>
          <w:rFonts w:ascii="Arial" w:eastAsia="Times New Roman" w:hAnsi="Arial" w:cs="Arial"/>
          <w:lang w:eastAsia="pl-PL"/>
        </w:rPr>
        <w:t> </w:t>
      </w:r>
      <w:r w:rsidRPr="00447F90">
        <w:rPr>
          <w:rFonts w:ascii="Arial" w:eastAsia="Times New Roman" w:hAnsi="Arial" w:cs="Arial"/>
          <w:lang w:eastAsia="pl-PL"/>
        </w:rPr>
        <w:t>stron, zachowując bezstronność w ocenie tych stanowisk;</w:t>
      </w:r>
    </w:p>
    <w:p w:rsidR="00261FCE" w:rsidRPr="00447F90" w:rsidRDefault="00261FCE" w:rsidP="00245E04">
      <w:pPr>
        <w:numPr>
          <w:ilvl w:val="0"/>
          <w:numId w:val="9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podejmuje działanie na pisemny wniosek któregoś z organów – strony sporu;</w:t>
      </w:r>
    </w:p>
    <w:p w:rsidR="00261FCE" w:rsidRPr="00447F90" w:rsidRDefault="00261FCE" w:rsidP="00245E04">
      <w:pPr>
        <w:numPr>
          <w:ilvl w:val="0"/>
          <w:numId w:val="9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 swoim rozstrzygnięciu wraz z uzasadnieniem dyrektor informuje na piśmie zainteresowanych w</w:t>
      </w:r>
      <w:r w:rsidR="00625846" w:rsidRPr="00447F90">
        <w:rPr>
          <w:rFonts w:ascii="Arial" w:eastAsia="Times New Roman" w:hAnsi="Arial" w:cs="Arial"/>
          <w:lang w:eastAsia="pl-PL"/>
        </w:rPr>
        <w:t> </w:t>
      </w:r>
      <w:r w:rsidRPr="00447F90">
        <w:rPr>
          <w:rFonts w:ascii="Arial" w:eastAsia="Times New Roman" w:hAnsi="Arial" w:cs="Arial"/>
          <w:lang w:eastAsia="pl-PL"/>
        </w:rPr>
        <w:t>ciągu 14 dni od złożenia informacji o sporze.</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przypadku sporu między organami szkoły, w których stroną jest dyrektor, powoływany jest zespół mediacyjny. W skład zespołu mediacyjnego wchodzi po jednym przedstawicielu organów szkoły, z</w:t>
      </w:r>
      <w:r w:rsidR="00625846" w:rsidRPr="00447F90">
        <w:rPr>
          <w:rFonts w:ascii="Arial" w:hAnsi="Arial" w:cs="Arial"/>
        </w:rPr>
        <w:t> </w:t>
      </w:r>
      <w:r w:rsidRPr="00447F90">
        <w:rPr>
          <w:rFonts w:ascii="Arial" w:hAnsi="Arial" w:cs="Arial"/>
        </w:rPr>
        <w:t xml:space="preserve">tym, że dyrektor szkoły wyznacza swojego przedstawiciela do pracy </w:t>
      </w:r>
      <w:r w:rsidR="00773F22">
        <w:rPr>
          <w:rFonts w:ascii="Arial" w:hAnsi="Arial" w:cs="Arial"/>
        </w:rPr>
        <w:t xml:space="preserve">                         </w:t>
      </w:r>
      <w:r w:rsidRPr="00447F90">
        <w:rPr>
          <w:rFonts w:ascii="Arial" w:hAnsi="Arial" w:cs="Arial"/>
        </w:rPr>
        <w:t>w zespole.</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 Zespół mediacyjny w pierwszej kolejności powinien prowadzić postępowanie mediacyjne, a</w:t>
      </w:r>
      <w:r w:rsidR="00625846" w:rsidRPr="00447F90">
        <w:rPr>
          <w:rFonts w:ascii="Arial" w:hAnsi="Arial" w:cs="Arial"/>
        </w:rPr>
        <w:t> </w:t>
      </w:r>
      <w:r w:rsidRPr="00447F90">
        <w:rPr>
          <w:rFonts w:ascii="Arial" w:hAnsi="Arial" w:cs="Arial"/>
        </w:rPr>
        <w:t>w</w:t>
      </w:r>
      <w:r w:rsidR="00625846" w:rsidRPr="00447F90">
        <w:rPr>
          <w:rFonts w:ascii="Arial" w:hAnsi="Arial" w:cs="Arial"/>
        </w:rPr>
        <w:t> </w:t>
      </w:r>
      <w:r w:rsidRPr="00447F90">
        <w:rPr>
          <w:rFonts w:ascii="Arial" w:hAnsi="Arial" w:cs="Arial"/>
        </w:rPr>
        <w:t>przypadku niemożności rozwiązania sporu, podejmuje decyzję w drodze głosowania.</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 Strony sporu są zobowiązane przyjąć rozstrzygnięcie zespołu mediacyjnego jako rozwiązanie ostateczne.  Każdej ze stron przysługuje wniesienie zażalenia do organu prowadzącego.</w:t>
      </w:r>
    </w:p>
    <w:p w:rsidR="004E6853" w:rsidRPr="00447F90" w:rsidRDefault="004E6853" w:rsidP="00DD00FB">
      <w:pPr>
        <w:keepNext/>
        <w:keepLines/>
        <w:spacing w:after="120"/>
        <w:contextualSpacing/>
        <w:outlineLvl w:val="1"/>
        <w:rPr>
          <w:rFonts w:ascii="Arial" w:eastAsia="Times New Roman" w:hAnsi="Arial" w:cs="Arial"/>
          <w:b/>
        </w:rPr>
      </w:pPr>
      <w:r w:rsidRPr="00447F90">
        <w:rPr>
          <w:rFonts w:ascii="Arial" w:eastAsia="Times New Roman" w:hAnsi="Arial" w:cs="Arial"/>
          <w:b/>
        </w:rPr>
        <w:t>DZIAŁ V</w:t>
      </w:r>
      <w:r w:rsidRPr="00447F90">
        <w:rPr>
          <w:rFonts w:ascii="Arial" w:eastAsia="Times New Roman" w:hAnsi="Arial" w:cs="Arial"/>
          <w:b/>
        </w:rPr>
        <w:br/>
        <w:t>Organizacja nauczania</w:t>
      </w: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Pr="00447F90">
        <w:rPr>
          <w:rFonts w:ascii="Arial" w:eastAsia="Times New Roman" w:hAnsi="Arial" w:cs="Arial"/>
          <w:b/>
          <w:bCs/>
        </w:rPr>
        <w:br/>
        <w:t>Działalność dydaktyczno-wychowawcza</w:t>
      </w:r>
    </w:p>
    <w:p w:rsidR="00625846" w:rsidRPr="00447F90" w:rsidRDefault="00625846"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Podstawowymi formami działalności dydaktyczno-wychowawczej są: </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obowiązkowe zajęcia edukacyjne realizowane zgodnie z ramowym planem nauczania;</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rozwijające zainteresowania i uzdolnienia uczniów; w szczególności w celu kształcenia ich aktywnosci i kreatywności;</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prowadzone w ramach pomocy psychologiczno-pedagogicznej, w tym:</w:t>
      </w:r>
    </w:p>
    <w:p w:rsidR="004E6853" w:rsidRPr="00447F90" w:rsidRDefault="00625846" w:rsidP="00245E04">
      <w:pPr>
        <w:numPr>
          <w:ilvl w:val="0"/>
          <w:numId w:val="9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zajęcia</w:t>
      </w:r>
      <w:r w:rsidR="004E6853" w:rsidRPr="00447F90">
        <w:rPr>
          <w:rFonts w:ascii="Arial" w:eastAsia="Times New Roman" w:hAnsi="Arial" w:cs="Arial"/>
          <w:noProof w:val="0"/>
          <w:lang w:eastAsia="pl-PL"/>
        </w:rPr>
        <w:t xml:space="preserve"> rozwijając</w:t>
      </w:r>
      <w:r w:rsidRPr="00447F90">
        <w:rPr>
          <w:rFonts w:ascii="Arial" w:eastAsia="Times New Roman" w:hAnsi="Arial" w:cs="Arial"/>
          <w:noProof w:val="0"/>
          <w:lang w:eastAsia="pl-PL"/>
        </w:rPr>
        <w:t>e</w:t>
      </w:r>
      <w:r w:rsidR="004E6853" w:rsidRPr="00447F90">
        <w:rPr>
          <w:rFonts w:ascii="Arial" w:eastAsia="Times New Roman" w:hAnsi="Arial" w:cs="Arial"/>
          <w:noProof w:val="0"/>
          <w:lang w:eastAsia="pl-PL"/>
        </w:rPr>
        <w:t xml:space="preserve"> uzdolnienia,</w:t>
      </w:r>
    </w:p>
    <w:p w:rsidR="004E6853" w:rsidRPr="00447F90" w:rsidRDefault="00625846" w:rsidP="00245E04">
      <w:pPr>
        <w:numPr>
          <w:ilvl w:val="0"/>
          <w:numId w:val="9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zajęcia rozwijające</w:t>
      </w:r>
      <w:r w:rsidR="004E6853" w:rsidRPr="00447F90">
        <w:rPr>
          <w:rFonts w:ascii="Arial" w:eastAsia="Times New Roman" w:hAnsi="Arial" w:cs="Arial"/>
          <w:noProof w:val="0"/>
          <w:lang w:eastAsia="pl-PL"/>
        </w:rPr>
        <w:t xml:space="preserve"> umiejętności uczenia się,</w:t>
      </w:r>
    </w:p>
    <w:p w:rsidR="004E6853" w:rsidRPr="00447F90" w:rsidRDefault="004E6853" w:rsidP="00245E04">
      <w:pPr>
        <w:numPr>
          <w:ilvl w:val="0"/>
          <w:numId w:val="9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zaję</w:t>
      </w:r>
      <w:r w:rsidR="00625846" w:rsidRPr="00447F90">
        <w:rPr>
          <w:rFonts w:ascii="Arial" w:eastAsia="Times New Roman" w:hAnsi="Arial" w:cs="Arial"/>
          <w:noProof w:val="0"/>
          <w:lang w:eastAsia="pl-PL"/>
        </w:rPr>
        <w:t>cia dydaktyczno-wyrównawcze</w:t>
      </w:r>
      <w:r w:rsidRPr="00447F90">
        <w:rPr>
          <w:rFonts w:ascii="Arial" w:eastAsia="Times New Roman" w:hAnsi="Arial" w:cs="Arial"/>
          <w:noProof w:val="0"/>
          <w:lang w:eastAsia="pl-PL"/>
        </w:rPr>
        <w:t>,</w:t>
      </w:r>
    </w:p>
    <w:p w:rsidR="004E6853" w:rsidRPr="00447F90" w:rsidRDefault="004E6853" w:rsidP="00245E04">
      <w:pPr>
        <w:numPr>
          <w:ilvl w:val="0"/>
          <w:numId w:val="9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zajęcia specjalistyczne dla uczniów wymagających szczególnego wsparcia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w rozwoju lub pomocy psychologiczno-pedagogicznej;</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rewalidacyjne dla uczniów niepełnosprawnych;</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edukacyjne, o których mowa w przepisach wydanych na podstawie art. 12  ust. o których mowa w przepisach wydanych na podstawie art. 4 ust.</w:t>
      </w:r>
      <w:r w:rsidR="00BB0C1D" w:rsidRPr="00447F90">
        <w:rPr>
          <w:rFonts w:ascii="Arial" w:eastAsia="Times New Roman" w:hAnsi="Arial" w:cs="Arial"/>
          <w:lang w:eastAsia="pl-PL"/>
        </w:rPr>
        <w:t xml:space="preserve"> 3 ustawy z dnia stycznia 1993 </w:t>
      </w:r>
      <w:r w:rsidRPr="00447F90">
        <w:rPr>
          <w:rFonts w:ascii="Arial" w:eastAsia="Times New Roman" w:hAnsi="Arial" w:cs="Arial"/>
          <w:lang w:eastAsia="pl-PL"/>
        </w:rPr>
        <w:t>r.</w:t>
      </w:r>
      <w:r w:rsidR="00BB0C1D" w:rsidRPr="00447F90">
        <w:rPr>
          <w:rFonts w:ascii="Arial" w:eastAsia="Times New Roman" w:hAnsi="Arial" w:cs="Arial"/>
          <w:lang w:eastAsia="pl-PL"/>
        </w:rPr>
        <w:t xml:space="preserve"> </w:t>
      </w:r>
      <w:r w:rsidR="00625846" w:rsidRPr="00447F90">
        <w:rPr>
          <w:rFonts w:ascii="Arial" w:eastAsia="Times New Roman" w:hAnsi="Arial" w:cs="Arial"/>
          <w:lang w:eastAsia="pl-PL"/>
        </w:rPr>
        <w:t> </w:t>
      </w:r>
      <w:r w:rsidRPr="00447F90">
        <w:rPr>
          <w:rFonts w:ascii="Arial" w:eastAsia="Times New Roman" w:hAnsi="Arial" w:cs="Arial"/>
          <w:lang w:eastAsia="pl-PL"/>
        </w:rPr>
        <w:t>o</w:t>
      </w:r>
      <w:r w:rsidR="00625846" w:rsidRPr="00447F90">
        <w:rPr>
          <w:rFonts w:ascii="Arial" w:eastAsia="Times New Roman" w:hAnsi="Arial" w:cs="Arial"/>
          <w:lang w:eastAsia="pl-PL"/>
        </w:rPr>
        <w:t> </w:t>
      </w:r>
      <w:r w:rsidRPr="00447F90">
        <w:rPr>
          <w:rFonts w:ascii="Arial" w:eastAsia="Times New Roman" w:hAnsi="Arial" w:cs="Arial"/>
          <w:lang w:eastAsia="pl-PL"/>
        </w:rPr>
        <w:t xml:space="preserve">planowaniu rodziny, ochronie płodu ludzkiego i warunkach </w:t>
      </w:r>
      <w:r w:rsidRPr="00447F90">
        <w:rPr>
          <w:rFonts w:ascii="Arial" w:eastAsia="Times New Roman" w:hAnsi="Arial" w:cs="Arial"/>
          <w:lang w:eastAsia="pl-PL"/>
        </w:rPr>
        <w:lastRenderedPageBreak/>
        <w:t>dopuszczalności przerywania ciąży (Dz. U. Nr 17, poz. 78, z późn. zm.4)), organizowane w trybie określonym w tych przepisach;</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edukacyjne, które organizuje dyrektor szkoły, za zgodą organu prowadzącego szkołę i</w:t>
      </w:r>
      <w:r w:rsidR="00625846" w:rsidRPr="00447F90">
        <w:rPr>
          <w:rFonts w:ascii="Arial" w:eastAsia="Times New Roman" w:hAnsi="Arial" w:cs="Arial"/>
          <w:lang w:eastAsia="pl-PL"/>
        </w:rPr>
        <w:t> </w:t>
      </w:r>
      <w:r w:rsidRPr="00447F90">
        <w:rPr>
          <w:rFonts w:ascii="Arial" w:eastAsia="Times New Roman" w:hAnsi="Arial" w:cs="Arial"/>
          <w:lang w:eastAsia="pl-PL"/>
        </w:rPr>
        <w:t>po</w:t>
      </w:r>
      <w:r w:rsidR="00625846" w:rsidRPr="00447F90">
        <w:rPr>
          <w:rFonts w:ascii="Arial" w:eastAsia="Times New Roman" w:hAnsi="Arial" w:cs="Arial"/>
          <w:lang w:eastAsia="pl-PL"/>
        </w:rPr>
        <w:t> </w:t>
      </w:r>
      <w:r w:rsidRPr="00447F90">
        <w:rPr>
          <w:rFonts w:ascii="Arial" w:eastAsia="Times New Roman" w:hAnsi="Arial" w:cs="Arial"/>
          <w:lang w:eastAsia="pl-PL"/>
        </w:rPr>
        <w:t>zasięgnięciu opinii rady pedagogicznej  i rady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Dyrektor szkoły na wniosek rady rodziców i rady pedagogicznej może wzbogacić proces dydaktyczny o inne formy zajęć, niewymienione w ust. 1 </w:t>
      </w:r>
    </w:p>
    <w:p w:rsidR="00625846" w:rsidRPr="00447F90" w:rsidRDefault="00625846"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Zajęcia w szkole </w:t>
      </w:r>
      <w:r w:rsidR="00625846" w:rsidRPr="00447F90">
        <w:rPr>
          <w:rFonts w:ascii="Arial" w:hAnsi="Arial" w:cs="Arial"/>
        </w:rPr>
        <w:t>mogą być prowadzone</w:t>
      </w:r>
      <w:r w:rsidRPr="00447F90">
        <w:rPr>
          <w:rFonts w:ascii="Arial" w:hAnsi="Arial" w:cs="Arial"/>
        </w:rPr>
        <w:t xml:space="preserve">: </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systemie klasowo-lekcyjnym, godzina lekcyjna trwa 45 min. Dopuszcza się prowadzenie zajęć edukacyjnych w czasie od 30 do 60 minut, zachowując ogólny tygodniowy czas zajęć ustalony w</w:t>
      </w:r>
      <w:r w:rsidR="00BB0C1D" w:rsidRPr="00447F90">
        <w:rPr>
          <w:rFonts w:ascii="Arial" w:eastAsia="Times New Roman" w:hAnsi="Arial" w:cs="Arial"/>
          <w:lang w:eastAsia="pl-PL"/>
        </w:rPr>
        <w:t> </w:t>
      </w:r>
      <w:r w:rsidRPr="00447F90">
        <w:rPr>
          <w:rFonts w:ascii="Arial" w:eastAsia="Times New Roman" w:hAnsi="Arial" w:cs="Arial"/>
          <w:lang w:eastAsia="pl-PL"/>
        </w:rPr>
        <w:t>tygodniowym rozkładzie zajęć, o ile będzie to wynikać z założeń prowadzonego eksperymentu lub innowacji pedagogicznej;</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grupach  tworzonych z poszczególnych oddziałów, z zachowaniem zasad podziału na grupy, opisanych w niniejszym statucie;</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strukturach międzyoddziałowych, tworzonych z uczniów z tego samego etapu edukacyjnego;</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strukturach międzyklasowych, tworzonych z uczniów z różnych poziomów edukacyjnych;</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toku nauczania indywidualnego; </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realizacji indywidualnego toku nauczania lub programu nauczania;</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formach realizacji obowiązku szkolnego poza szkołą;</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zblokowanych zajęć dla oddziału lub grupy międzyoddziałowej w wymiarze wynikającym z ramowego planu nauczania, ustalonego dla danej klasy w cyklu kształcenia;</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systemie wyjazdowym o strukturze międzyoddziałowej i międzyklasowej: obozy naukowe, wycieczki  turystyczne i krajoznawcze, białe i zielone szkoły, wymiany międzynarodowe, obozy szkoleniowo-wypoczynkowe w okresie ferii letnich; </w:t>
      </w:r>
    </w:p>
    <w:p w:rsidR="00CF0865" w:rsidRPr="00447F90" w:rsidRDefault="00CF0865" w:rsidP="00CF0865">
      <w:pPr>
        <w:spacing w:after="120"/>
        <w:jc w:val="both"/>
        <w:rPr>
          <w:rFonts w:ascii="Arial" w:eastAsia="Times New Roman" w:hAnsi="Arial" w:cs="Arial"/>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ar-SA"/>
        </w:rPr>
      </w:pPr>
      <w:r w:rsidRPr="00447F90">
        <w:rPr>
          <w:rFonts w:ascii="Arial" w:eastAsia="Times New Roman" w:hAnsi="Arial" w:cs="Arial"/>
          <w:b/>
          <w:bCs/>
          <w:lang w:eastAsia="ar-SA"/>
        </w:rPr>
        <w:t xml:space="preserve">Rozdział 2 </w:t>
      </w:r>
      <w:r w:rsidRPr="00447F90">
        <w:rPr>
          <w:rFonts w:ascii="Arial" w:eastAsia="Times New Roman" w:hAnsi="Arial" w:cs="Arial"/>
          <w:b/>
          <w:bCs/>
          <w:lang w:eastAsia="ar-SA"/>
        </w:rPr>
        <w:br/>
        <w:t>Zasady podziału na grupy i tworzenia struktur międzyddziałowych i międzyklasowych</w:t>
      </w:r>
    </w:p>
    <w:p w:rsidR="00BB0C1D" w:rsidRPr="00447F90" w:rsidRDefault="00BB0C1D" w:rsidP="00EE322B">
      <w:pPr>
        <w:numPr>
          <w:ilvl w:val="0"/>
          <w:numId w:val="9"/>
        </w:numPr>
        <w:spacing w:after="120"/>
        <w:ind w:firstLine="0"/>
        <w:rPr>
          <w:rFonts w:ascii="Arial" w:hAnsi="Arial" w:cs="Arial"/>
          <w:lang w:eastAsia="ar-SA"/>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Uczniowie klas IV-VIII dokonują wyboru form realizacji 1 godzin</w:t>
      </w:r>
      <w:r w:rsidR="007A27A2" w:rsidRPr="00447F90">
        <w:rPr>
          <w:rFonts w:ascii="Arial" w:hAnsi="Arial" w:cs="Arial"/>
        </w:rPr>
        <w:t>y</w:t>
      </w:r>
      <w:r w:rsidRPr="00447F90">
        <w:rPr>
          <w:rFonts w:ascii="Arial" w:hAnsi="Arial" w:cs="Arial"/>
        </w:rPr>
        <w:t xml:space="preserve"> wychowania fizycznego z ofert tych zajęć zaproponowanych przez dyrektora szkoły w porozumieniu z organem prowadzącym i zaopiniowaniu przez  radę pedagogiczną i radę rodziców i uwzględnieniu bazy sportowej szkoły, możliwości kadrowych, miejsca zamieszkania uczniów oraz tradycji sportowych danego środowiska lub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o których mowa w §</w:t>
      </w:r>
      <w:r w:rsidR="007A27A2" w:rsidRPr="00447F90">
        <w:rPr>
          <w:rFonts w:ascii="Arial" w:hAnsi="Arial" w:cs="Arial"/>
        </w:rPr>
        <w:t xml:space="preserve"> </w:t>
      </w:r>
      <w:r w:rsidRPr="00447F90">
        <w:rPr>
          <w:rFonts w:ascii="Arial" w:hAnsi="Arial" w:cs="Arial"/>
        </w:rPr>
        <w:t>5</w:t>
      </w:r>
      <w:r w:rsidR="007A27A2" w:rsidRPr="00447F90">
        <w:rPr>
          <w:rFonts w:ascii="Arial" w:hAnsi="Arial" w:cs="Arial"/>
        </w:rPr>
        <w:t>8</w:t>
      </w:r>
      <w:r w:rsidRPr="00447F90">
        <w:rPr>
          <w:rFonts w:ascii="Arial" w:hAnsi="Arial" w:cs="Arial"/>
        </w:rPr>
        <w:t xml:space="preserve"> ust. 1 mogą być realizowane jako zajęcia lekcyjne, pozalekcyjne lub pozaszkolne w formach:</w:t>
      </w:r>
    </w:p>
    <w:p w:rsidR="004E6853" w:rsidRPr="00447F90" w:rsidRDefault="004E6853" w:rsidP="00245E04">
      <w:pPr>
        <w:numPr>
          <w:ilvl w:val="0"/>
          <w:numId w:val="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sportowych;</w:t>
      </w:r>
    </w:p>
    <w:p w:rsidR="004E6853" w:rsidRPr="00447F90" w:rsidRDefault="004E6853" w:rsidP="00245E04">
      <w:pPr>
        <w:numPr>
          <w:ilvl w:val="0"/>
          <w:numId w:val="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rekreacyjno-zdrowotnych;</w:t>
      </w:r>
    </w:p>
    <w:p w:rsidR="004E6853" w:rsidRPr="00447F90" w:rsidRDefault="004E6853" w:rsidP="00245E04">
      <w:pPr>
        <w:numPr>
          <w:ilvl w:val="0"/>
          <w:numId w:val="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tanecznych;</w:t>
      </w:r>
    </w:p>
    <w:p w:rsidR="004E6853" w:rsidRPr="00447F90" w:rsidRDefault="004E6853" w:rsidP="00245E04">
      <w:pPr>
        <w:numPr>
          <w:ilvl w:val="0"/>
          <w:numId w:val="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aktywnych form turystyki.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Dopuszcza się łączenie dwóch godzin obowiązkow</w:t>
      </w:r>
      <w:r w:rsidR="00BB0C1D" w:rsidRPr="00447F90">
        <w:rPr>
          <w:rFonts w:ascii="Arial" w:hAnsi="Arial" w:cs="Arial"/>
        </w:rPr>
        <w:t>ych zajęć wychowania fizycznego</w:t>
      </w:r>
      <w:r w:rsidRPr="00447F90">
        <w:rPr>
          <w:rFonts w:ascii="Arial" w:hAnsi="Arial" w:cs="Arial"/>
        </w:rPr>
        <w:t xml:space="preserve"> </w:t>
      </w:r>
      <w:r w:rsidR="00773F22">
        <w:rPr>
          <w:rFonts w:ascii="Arial" w:hAnsi="Arial" w:cs="Arial"/>
        </w:rPr>
        <w:t xml:space="preserve">                            </w:t>
      </w:r>
      <w:r w:rsidRPr="00447F90">
        <w:rPr>
          <w:rFonts w:ascii="Arial" w:hAnsi="Arial" w:cs="Arial"/>
        </w:rPr>
        <w:t>w formie zajęć określonych w ust. 2 pkt 4 z zachowaniem liczby godzin przeznaczonych na te zajęcia.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 zajęciach obowiązkowych z informatyki w klasach IV-VIII,  dokonuje się podziału na grupy w</w:t>
      </w:r>
      <w:r w:rsidR="00BB0C1D" w:rsidRPr="00447F90">
        <w:rPr>
          <w:rFonts w:ascii="Arial" w:hAnsi="Arial" w:cs="Arial"/>
        </w:rPr>
        <w:t> </w:t>
      </w:r>
      <w:r w:rsidRPr="00447F90">
        <w:rPr>
          <w:rFonts w:ascii="Arial" w:hAnsi="Arial" w:cs="Arial"/>
        </w:rPr>
        <w:t>oddziałach liczących powyżej 24 uczniów. Liczba uczniów w grupie nie może przekraczać liczby stanowisk komputerowych w pracowni komputerowej;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lastRenderedPageBreak/>
        <w:t xml:space="preserve">Na obowiązkowych zajęciach edukacyjnych  z języków obcych, w grupach o różnym stopniu zaawansowania znajomości języka, zajęcia prowadzone są w grupach oddziałowych, międzyoddziałowych i międzyklasowych do 24 uczniów.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wychowania fizycznego prowadzone są w grupach liczących do 26 uczniów. Dopuszcza się tworzenie grup międzyoddziałowych lub międzyklasowych.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wychowania fizycznego w mogą być p</w:t>
      </w:r>
      <w:r w:rsidR="00BB0C1D" w:rsidRPr="00447F90">
        <w:rPr>
          <w:rFonts w:ascii="Arial" w:hAnsi="Arial" w:cs="Arial"/>
        </w:rPr>
        <w:t>rowadzone łącznie dla dziewcząt</w:t>
      </w:r>
      <w:r w:rsidRPr="00447F90">
        <w:rPr>
          <w:rFonts w:ascii="Arial" w:hAnsi="Arial" w:cs="Arial"/>
        </w:rPr>
        <w:t xml:space="preserve"> i chłopców.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 Na zajęciach edukacyjnych z zakresu kształcenia ogólnego, jeżeli z programu wynika konieczność prowadzenia ćwiczeń, w tym laboratoryjnych (przyroda, fizyka , chemia, technika) dokonuje się podziału na grupy na nie więcej niż połowie godzin obowiązkowych, jeżeli oddział liczy 31 uczniów i</w:t>
      </w:r>
      <w:r w:rsidR="00BB0C1D" w:rsidRPr="00447F90">
        <w:rPr>
          <w:rFonts w:ascii="Arial" w:hAnsi="Arial" w:cs="Arial"/>
        </w:rPr>
        <w:t> </w:t>
      </w:r>
      <w:r w:rsidRPr="00447F90">
        <w:rPr>
          <w:rFonts w:ascii="Arial" w:hAnsi="Arial" w:cs="Arial"/>
        </w:rPr>
        <w:t>więcej;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może być utworzony oddział integracyjny liczący od 15 do 20 uczniów, w</w:t>
      </w:r>
      <w:r w:rsidR="00BB0C1D" w:rsidRPr="00447F90">
        <w:rPr>
          <w:rFonts w:ascii="Arial" w:hAnsi="Arial" w:cs="Arial"/>
        </w:rPr>
        <w:t> </w:t>
      </w:r>
      <w:r w:rsidRPr="00447F90">
        <w:rPr>
          <w:rFonts w:ascii="Arial" w:hAnsi="Arial" w:cs="Arial"/>
        </w:rPr>
        <w:t>tym</w:t>
      </w:r>
      <w:r w:rsidR="00BB0C1D" w:rsidRPr="00447F90">
        <w:rPr>
          <w:rFonts w:ascii="Arial" w:hAnsi="Arial" w:cs="Arial"/>
        </w:rPr>
        <w:t> </w:t>
      </w:r>
      <w:r w:rsidRPr="00447F90">
        <w:rPr>
          <w:rFonts w:ascii="Arial" w:hAnsi="Arial" w:cs="Arial"/>
        </w:rPr>
        <w:t>od</w:t>
      </w:r>
      <w:r w:rsidR="00BB0C1D" w:rsidRPr="00447F90">
        <w:rPr>
          <w:rFonts w:ascii="Arial" w:hAnsi="Arial" w:cs="Arial"/>
        </w:rPr>
        <w:t> </w:t>
      </w:r>
      <w:r w:rsidRPr="00447F90">
        <w:rPr>
          <w:rFonts w:ascii="Arial" w:hAnsi="Arial" w:cs="Arial"/>
        </w:rPr>
        <w:t>3</w:t>
      </w:r>
      <w:r w:rsidR="00BB0C1D" w:rsidRPr="00447F90">
        <w:rPr>
          <w:rFonts w:ascii="Arial" w:hAnsi="Arial" w:cs="Arial"/>
        </w:rPr>
        <w:t> </w:t>
      </w:r>
      <w:r w:rsidRPr="00447F90">
        <w:rPr>
          <w:rFonts w:ascii="Arial" w:hAnsi="Arial" w:cs="Arial"/>
        </w:rPr>
        <w:t>do</w:t>
      </w:r>
      <w:r w:rsidR="00BB0C1D" w:rsidRPr="00447F90">
        <w:rPr>
          <w:rFonts w:ascii="Arial" w:hAnsi="Arial" w:cs="Arial"/>
        </w:rPr>
        <w:t> </w:t>
      </w:r>
      <w:r w:rsidRPr="00447F90">
        <w:rPr>
          <w:rFonts w:ascii="Arial" w:hAnsi="Arial" w:cs="Arial"/>
        </w:rPr>
        <w:t>5</w:t>
      </w:r>
      <w:r w:rsidR="00BB0C1D" w:rsidRPr="00447F90">
        <w:rPr>
          <w:rFonts w:ascii="Arial" w:hAnsi="Arial" w:cs="Arial"/>
        </w:rPr>
        <w:t> </w:t>
      </w:r>
      <w:r w:rsidRPr="00447F90">
        <w:rPr>
          <w:rFonts w:ascii="Arial" w:hAnsi="Arial" w:cs="Arial"/>
        </w:rPr>
        <w:t>uczniów niepełnosprawnych.</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3 </w:t>
      </w:r>
      <w:r w:rsidRPr="00447F90">
        <w:rPr>
          <w:rFonts w:ascii="Arial" w:eastAsia="Times New Roman" w:hAnsi="Arial" w:cs="Arial"/>
          <w:b/>
          <w:bCs/>
        </w:rPr>
        <w:br/>
      </w:r>
      <w:r w:rsidRPr="00447F90">
        <w:rPr>
          <w:rFonts w:ascii="Arial" w:hAnsi="Arial" w:cs="Arial"/>
          <w:b/>
          <w:bCs/>
        </w:rPr>
        <w:t xml:space="preserve">Organizacja nauki religii/etyki i WDŻ-u </w:t>
      </w:r>
    </w:p>
    <w:p w:rsidR="00BB0C1D" w:rsidRPr="00447F90" w:rsidRDefault="00BB0C1D" w:rsidP="00EE322B">
      <w:pPr>
        <w:numPr>
          <w:ilvl w:val="0"/>
          <w:numId w:val="9"/>
        </w:numPr>
        <w:spacing w:after="120"/>
        <w:ind w:firstLine="0"/>
        <w:rPr>
          <w:rFonts w:ascii="Arial" w:hAnsi="Arial" w:cs="Arial"/>
          <w:lang w:eastAsia="ar-SA"/>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Uczniom szkoły na życzenie rodziców  szkoła organizuje naukę religii/etyki zgodnie z</w:t>
      </w:r>
      <w:r w:rsidR="00BB0C1D" w:rsidRPr="00447F90">
        <w:rPr>
          <w:rFonts w:ascii="Arial" w:hAnsi="Arial" w:cs="Arial"/>
        </w:rPr>
        <w:t> </w:t>
      </w:r>
      <w:r w:rsidRPr="00447F90">
        <w:rPr>
          <w:rFonts w:ascii="Arial" w:hAnsi="Arial" w:cs="Arial"/>
        </w:rPr>
        <w:t>odrębnymi przepisami.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Życzenie, o którym mowa w ust. 1 jest wyrażane w formie pisemnego oświadczenia. Oświadczenie nie musi  ponawiane w kolejnym roku szkolnym, może jednak zmienione.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 przypadku, gdy na zajęcia religii konkretnego wyznania lub etyki zgłosi się mniej niż </w:t>
      </w:r>
      <w:r w:rsidR="00773F22">
        <w:rPr>
          <w:rFonts w:ascii="Arial" w:hAnsi="Arial" w:cs="Arial"/>
        </w:rPr>
        <w:t xml:space="preserve">                       </w:t>
      </w:r>
      <w:r w:rsidRPr="00447F90">
        <w:rPr>
          <w:rFonts w:ascii="Arial" w:hAnsi="Arial" w:cs="Arial"/>
        </w:rPr>
        <w:t>7 uczniów z</w:t>
      </w:r>
      <w:r w:rsidR="00BB0C1D" w:rsidRPr="00447F90">
        <w:rPr>
          <w:rFonts w:ascii="Arial" w:hAnsi="Arial" w:cs="Arial"/>
        </w:rPr>
        <w:t> </w:t>
      </w:r>
      <w:r w:rsidRPr="00447F90">
        <w:rPr>
          <w:rFonts w:ascii="Arial" w:hAnsi="Arial" w:cs="Arial"/>
        </w:rPr>
        <w:t xml:space="preserve">danego oddziały, zajęcia te mogą być organizowane w formie zajęć międzyoddziałowych lub międzyklasowych, zaś w przypadku, gdy w całej szkole liczba chętnych na te zajęcia będzie mniejsza niż 7 osób, dyrektor szkoły przekazuje deklaracje rodziców do organu prowadzącego. Organ prowadzący organizuje naukę religii lub etyki </w:t>
      </w:r>
      <w:r w:rsidR="00773F22">
        <w:rPr>
          <w:rFonts w:ascii="Arial" w:hAnsi="Arial" w:cs="Arial"/>
        </w:rPr>
        <w:t xml:space="preserve">                            </w:t>
      </w:r>
      <w:r w:rsidRPr="00447F90">
        <w:rPr>
          <w:rFonts w:ascii="Arial" w:hAnsi="Arial" w:cs="Arial"/>
        </w:rPr>
        <w:t>w formie zajęć międzyszkolnych.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sytuacjach, jak w ust. 3, podstawę wpisania ocen z religii lub etyki do arkusza ocen i</w:t>
      </w:r>
      <w:r w:rsidR="00BB0C1D" w:rsidRPr="00447F90">
        <w:rPr>
          <w:rFonts w:ascii="Arial" w:hAnsi="Arial" w:cs="Arial"/>
        </w:rPr>
        <w:t> </w:t>
      </w:r>
      <w:r w:rsidRPr="00447F90">
        <w:rPr>
          <w:rFonts w:ascii="Arial" w:hAnsi="Arial" w:cs="Arial"/>
        </w:rPr>
        <w:t>na</w:t>
      </w:r>
      <w:r w:rsidR="00BB0C1D" w:rsidRPr="00447F90">
        <w:rPr>
          <w:rFonts w:ascii="Arial" w:hAnsi="Arial" w:cs="Arial"/>
        </w:rPr>
        <w:t> </w:t>
      </w:r>
      <w:r w:rsidRPr="00447F90">
        <w:rPr>
          <w:rFonts w:ascii="Arial" w:hAnsi="Arial" w:cs="Arial"/>
        </w:rPr>
        <w:t>świadectwie stanowi zaświadczenie wydane przez katechetę, nauczyciela etyki prowadzących zajęcia w grupach międzyszkolnych.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Udział ucznia w zajęciach religii/etyki jest dobrowolny. Uczeń może uczestniczyć w dwóch rodzajach zajęć.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przypadkach, gdy uczeń uczęszczał na zajęcia religii i etyki, do średniej ocen wlicza się każdą z</w:t>
      </w:r>
      <w:r w:rsidR="00BB0C1D" w:rsidRPr="00447F90">
        <w:rPr>
          <w:rFonts w:ascii="Arial" w:hAnsi="Arial" w:cs="Arial"/>
        </w:rPr>
        <w:t> </w:t>
      </w:r>
      <w:r w:rsidRPr="00447F90">
        <w:rPr>
          <w:rFonts w:ascii="Arial" w:hAnsi="Arial" w:cs="Arial"/>
        </w:rPr>
        <w:t>ocen.</w:t>
      </w:r>
    </w:p>
    <w:p w:rsidR="00BB0C1D" w:rsidRPr="00447F90" w:rsidRDefault="00BB0C1D" w:rsidP="00EE322B">
      <w:pPr>
        <w:numPr>
          <w:ilvl w:val="0"/>
          <w:numId w:val="9"/>
        </w:numPr>
        <w:spacing w:after="120"/>
        <w:ind w:firstLine="0"/>
        <w:rPr>
          <w:rFonts w:ascii="Arial" w:hAnsi="Arial" w:cs="Arial"/>
          <w:lang w:eastAsia="ar-SA"/>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Uczniom danego oddziału lub grupie międzyoddz</w:t>
      </w:r>
      <w:r w:rsidR="00BB0C1D" w:rsidRPr="00447F90">
        <w:rPr>
          <w:rFonts w:ascii="Arial" w:hAnsi="Arial" w:cs="Arial"/>
        </w:rPr>
        <w:t>iałowej organizuje się zajęcia</w:t>
      </w:r>
      <w:r w:rsidRPr="00447F90">
        <w:rPr>
          <w:rFonts w:ascii="Arial" w:hAnsi="Arial" w:cs="Arial"/>
        </w:rPr>
        <w:t xml:space="preserve"> z zakresu wiedzy o</w:t>
      </w:r>
      <w:r w:rsidR="00BB0C1D" w:rsidRPr="00447F90">
        <w:rPr>
          <w:rFonts w:ascii="Arial" w:hAnsi="Arial" w:cs="Arial"/>
        </w:rPr>
        <w:t> </w:t>
      </w:r>
      <w:r w:rsidRPr="00447F90">
        <w:rPr>
          <w:rFonts w:ascii="Arial" w:hAnsi="Arial" w:cs="Arial"/>
        </w:rPr>
        <w:t xml:space="preserve">życiu seksualnym, o zasadach świadomego i odpowiedzialnego rodzicielstwa </w:t>
      </w:r>
      <w:r w:rsidR="00773F22">
        <w:rPr>
          <w:rFonts w:ascii="Arial" w:hAnsi="Arial" w:cs="Arial"/>
        </w:rPr>
        <w:t xml:space="preserve">                         </w:t>
      </w:r>
      <w:r w:rsidRPr="00447F90">
        <w:rPr>
          <w:rFonts w:ascii="Arial" w:hAnsi="Arial" w:cs="Arial"/>
        </w:rPr>
        <w:t>w ramach godzin do</w:t>
      </w:r>
      <w:r w:rsidR="00BB0C1D" w:rsidRPr="00447F90">
        <w:rPr>
          <w:rFonts w:ascii="Arial" w:hAnsi="Arial" w:cs="Arial"/>
        </w:rPr>
        <w:t> </w:t>
      </w:r>
      <w:r w:rsidRPr="00447F90">
        <w:rPr>
          <w:rFonts w:ascii="Arial" w:hAnsi="Arial" w:cs="Arial"/>
        </w:rPr>
        <w:t xml:space="preserve">dyspozycji dyrektora w wymiarze 14 godzin w każdej klasie,  w tym po </w:t>
      </w:r>
      <w:r w:rsidR="00773F22">
        <w:rPr>
          <w:rFonts w:ascii="Arial" w:hAnsi="Arial" w:cs="Arial"/>
        </w:rPr>
        <w:t xml:space="preserve">                   </w:t>
      </w:r>
      <w:r w:rsidRPr="00447F90">
        <w:rPr>
          <w:rFonts w:ascii="Arial" w:hAnsi="Arial" w:cs="Arial"/>
        </w:rPr>
        <w:t>5 godzin z podziałem na</w:t>
      </w:r>
      <w:r w:rsidR="00BB0C1D" w:rsidRPr="00447F90">
        <w:rPr>
          <w:rFonts w:ascii="Arial" w:hAnsi="Arial" w:cs="Arial"/>
        </w:rPr>
        <w:t> </w:t>
      </w:r>
      <w:r w:rsidRPr="00447F90">
        <w:rPr>
          <w:rFonts w:ascii="Arial" w:hAnsi="Arial" w:cs="Arial"/>
        </w:rPr>
        <w:t>grupy chłopców i</w:t>
      </w:r>
      <w:r w:rsidR="00BB0C1D" w:rsidRPr="00447F90">
        <w:rPr>
          <w:rFonts w:ascii="Arial" w:hAnsi="Arial" w:cs="Arial"/>
        </w:rPr>
        <w:t> </w:t>
      </w:r>
      <w:r w:rsidRPr="00447F90">
        <w:rPr>
          <w:rFonts w:ascii="Arial" w:hAnsi="Arial" w:cs="Arial"/>
        </w:rPr>
        <w:t>dziewcząt.</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 Uczeń szkoły nie bierze udziału  w zajęciach, o których mowa w ust.1, jeżeli jego rodzice (prawni opiekunowie) zgłoszą dyrektorowi szkoły w formie pisemnej sprzeciw wobec udziału ucznia w</w:t>
      </w:r>
      <w:r w:rsidR="00BB0C1D" w:rsidRPr="00447F90">
        <w:rPr>
          <w:rFonts w:ascii="Arial" w:hAnsi="Arial" w:cs="Arial"/>
        </w:rPr>
        <w:t> </w:t>
      </w:r>
      <w:r w:rsidRPr="00447F90">
        <w:rPr>
          <w:rFonts w:ascii="Arial" w:hAnsi="Arial" w:cs="Arial"/>
        </w:rPr>
        <w:t>zajęciach.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o których mowa w ust. 1  nie podlegają ocenie i nie mają wpływu na promocję ucznia do</w:t>
      </w:r>
      <w:r w:rsidR="00BB0C1D" w:rsidRPr="00447F90">
        <w:rPr>
          <w:rFonts w:ascii="Arial" w:hAnsi="Arial" w:cs="Arial"/>
        </w:rPr>
        <w:t> </w:t>
      </w:r>
      <w:r w:rsidRPr="00447F90">
        <w:rPr>
          <w:rFonts w:ascii="Arial" w:hAnsi="Arial" w:cs="Arial"/>
        </w:rPr>
        <w:t>klasy programowo wyższej ani na ukończenie szkoły przez ucznia.</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4</w:t>
      </w:r>
      <w:r w:rsidRPr="00447F90">
        <w:rPr>
          <w:rFonts w:ascii="Arial" w:eastAsia="Times New Roman" w:hAnsi="Arial" w:cs="Arial"/>
          <w:b/>
          <w:bCs/>
        </w:rPr>
        <w:br/>
        <w:t>Zasady zwalniania uczniów z obowiązkowych zajęć - WF, drugi język obcy</w:t>
      </w:r>
    </w:p>
    <w:p w:rsidR="00BB0C1D" w:rsidRPr="00447F90" w:rsidRDefault="00BB0C1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Zasady zwalniania ucznia na zajęciach wychowania fizycznego: </w:t>
      </w:r>
    </w:p>
    <w:p w:rsidR="004E6853" w:rsidRPr="00447F90" w:rsidRDefault="004E6853" w:rsidP="00245E04">
      <w:pPr>
        <w:numPr>
          <w:ilvl w:val="0"/>
          <w:numId w:val="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przypadku posiadania przez ucznia opinii lekarza o ograniczonych możliwościach wykonywania określonych ćwiczeń fizycznych, dyrektor szkoły, na wniosek rodzica ucznia,  zwalnia ucznia z wykonywania określonych ćwiczeń fizycznych na lekcjach </w:t>
      </w:r>
      <w:r w:rsidRPr="00447F90">
        <w:rPr>
          <w:rFonts w:ascii="Arial" w:eastAsia="Times New Roman" w:hAnsi="Arial" w:cs="Arial"/>
          <w:lang w:eastAsia="pl-PL"/>
        </w:rPr>
        <w:lastRenderedPageBreak/>
        <w:t>wychowania fizycznego n</w:t>
      </w:r>
      <w:r w:rsidR="000749C1" w:rsidRPr="00447F90">
        <w:rPr>
          <w:rFonts w:ascii="Arial" w:eastAsia="Times New Roman" w:hAnsi="Arial" w:cs="Arial"/>
          <w:lang w:eastAsia="pl-PL"/>
        </w:rPr>
        <w:t xml:space="preserve">a czas określony w tej opinii. </w:t>
      </w:r>
      <w:r w:rsidRPr="00447F90">
        <w:rPr>
          <w:rFonts w:ascii="Arial" w:eastAsia="Times New Roman" w:hAnsi="Arial" w:cs="Arial"/>
          <w:lang w:eastAsia="pl-PL"/>
        </w:rPr>
        <w:t xml:space="preserve">Uczeń jest obowiązany uczestniczyć w  zajęciach wychowania fizycznego.  Nauczyciel prowadzący zajęcia </w:t>
      </w:r>
      <w:r w:rsidR="00773F22">
        <w:rPr>
          <w:rFonts w:ascii="Arial" w:eastAsia="Times New Roman" w:hAnsi="Arial" w:cs="Arial"/>
          <w:lang w:eastAsia="pl-PL"/>
        </w:rPr>
        <w:t xml:space="preserve">                         </w:t>
      </w:r>
      <w:r w:rsidRPr="00447F90">
        <w:rPr>
          <w:rFonts w:ascii="Arial" w:eastAsia="Times New Roman" w:hAnsi="Arial" w:cs="Arial"/>
          <w:lang w:eastAsia="pl-PL"/>
        </w:rPr>
        <w:t>z wychowania fizycznego dostosowuje wymagania ed</w:t>
      </w:r>
      <w:r w:rsidR="000749C1" w:rsidRPr="00447F90">
        <w:rPr>
          <w:rFonts w:ascii="Arial" w:eastAsia="Times New Roman" w:hAnsi="Arial" w:cs="Arial"/>
          <w:lang w:eastAsia="pl-PL"/>
        </w:rPr>
        <w:t xml:space="preserve">ukacyjne do możliwości ucznia. </w:t>
      </w:r>
      <w:r w:rsidRPr="00447F90">
        <w:rPr>
          <w:rFonts w:ascii="Arial" w:eastAsia="Times New Roman" w:hAnsi="Arial" w:cs="Arial"/>
          <w:lang w:eastAsia="pl-PL"/>
        </w:rPr>
        <w:t>Zasady oceniania określają przepisy zawarte w</w:t>
      </w:r>
      <w:r w:rsidR="00BB0C1D" w:rsidRPr="00447F90">
        <w:rPr>
          <w:rFonts w:ascii="Arial" w:eastAsia="Times New Roman" w:hAnsi="Arial" w:cs="Arial"/>
          <w:lang w:eastAsia="pl-PL"/>
        </w:rPr>
        <w:t> </w:t>
      </w:r>
      <w:r w:rsidRPr="00447F90">
        <w:rPr>
          <w:rFonts w:ascii="Arial" w:eastAsia="Times New Roman" w:hAnsi="Arial" w:cs="Arial"/>
          <w:lang w:eastAsia="pl-PL"/>
        </w:rPr>
        <w:t>statucie szkoły –</w:t>
      </w:r>
      <w:r w:rsidR="00773F22">
        <w:rPr>
          <w:rFonts w:ascii="Arial" w:eastAsia="Times New Roman" w:hAnsi="Arial" w:cs="Arial"/>
          <w:lang w:eastAsia="pl-PL"/>
        </w:rPr>
        <w:t xml:space="preserve"> </w:t>
      </w:r>
      <w:r w:rsidRPr="00447F90">
        <w:rPr>
          <w:rFonts w:ascii="Arial" w:eastAsia="Times New Roman" w:hAnsi="Arial" w:cs="Arial"/>
          <w:lang w:eastAsia="pl-PL"/>
        </w:rPr>
        <w:t xml:space="preserve">Dział XII   wewnątrzszkolne zasady oceniania. </w:t>
      </w:r>
    </w:p>
    <w:p w:rsidR="004E6853" w:rsidRPr="00447F90" w:rsidRDefault="004E6853" w:rsidP="00245E04">
      <w:pPr>
        <w:numPr>
          <w:ilvl w:val="0"/>
          <w:numId w:val="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posiadania przez ucznia opinii lekarza o braku moż</w:t>
      </w:r>
      <w:r w:rsidR="000749C1" w:rsidRPr="00447F90">
        <w:rPr>
          <w:rFonts w:ascii="Arial" w:eastAsia="Times New Roman" w:hAnsi="Arial" w:cs="Arial"/>
          <w:lang w:eastAsia="pl-PL"/>
        </w:rPr>
        <w:t>liwości uczestniczenia ucznia na </w:t>
      </w:r>
      <w:r w:rsidRPr="00447F90">
        <w:rPr>
          <w:rFonts w:ascii="Arial" w:eastAsia="Times New Roman" w:hAnsi="Arial" w:cs="Arial"/>
          <w:lang w:eastAsia="pl-PL"/>
        </w:rPr>
        <w:t>zajęciach wychowania fizycznego, dyrektor szkoły zwalania ucznia z realizacji zajęć wychowania fizycznego. Uczeń jest obowiązany przebywać na zajęciach pod opieką nauczyciela, chyba, że</w:t>
      </w:r>
      <w:r w:rsidR="000749C1" w:rsidRPr="00447F90">
        <w:rPr>
          <w:rFonts w:ascii="Arial" w:eastAsia="Times New Roman" w:hAnsi="Arial" w:cs="Arial"/>
          <w:lang w:eastAsia="pl-PL"/>
        </w:rPr>
        <w:t> </w:t>
      </w:r>
      <w:r w:rsidRPr="00447F90">
        <w:rPr>
          <w:rFonts w:ascii="Arial" w:eastAsia="Times New Roman" w:hAnsi="Arial" w:cs="Arial"/>
          <w:lang w:eastAsia="pl-PL"/>
        </w:rPr>
        <w:t>rodzice ucznia złożą oświadczenie o zapewnieniu dziecku opieki na czas trwania lekcji wychowania fizycznego (zwolnienia z pierwszych i ost</w:t>
      </w:r>
      <w:r w:rsidR="000749C1" w:rsidRPr="00447F90">
        <w:rPr>
          <w:rFonts w:ascii="Arial" w:eastAsia="Times New Roman" w:hAnsi="Arial" w:cs="Arial"/>
          <w:lang w:eastAsia="pl-PL"/>
        </w:rPr>
        <w:t xml:space="preserve">atnich lekcji w planie zajęć). </w:t>
      </w:r>
      <w:r w:rsidRPr="00447F90">
        <w:rPr>
          <w:rFonts w:ascii="Arial" w:eastAsia="Times New Roman" w:hAnsi="Arial" w:cs="Arial"/>
          <w:lang w:eastAsia="pl-PL"/>
        </w:rPr>
        <w:t>W</w:t>
      </w:r>
      <w:r w:rsidR="000749C1" w:rsidRPr="00447F90">
        <w:rPr>
          <w:rFonts w:ascii="Arial" w:eastAsia="Times New Roman" w:hAnsi="Arial" w:cs="Arial"/>
          <w:lang w:eastAsia="pl-PL"/>
        </w:rPr>
        <w:t> </w:t>
      </w:r>
      <w:r w:rsidRPr="00447F90">
        <w:rPr>
          <w:rFonts w:ascii="Arial" w:eastAsia="Times New Roman" w:hAnsi="Arial" w:cs="Arial"/>
          <w:lang w:eastAsia="pl-PL"/>
        </w:rPr>
        <w:t>dokumentacji przebiegu nauczania zamiast oceny klasyfikacyjnej wpisuje się „ zwolniony” albo „ zwolniona”.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Uczeń nabiera prawo do zwolnienia z określonych ćwiczeń fizycznych lub zwolnienia z zajęć wychowania fizycznego po otrzymaniu decyzji dyrektora szkoły.</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0749C1">
      <w:pPr>
        <w:spacing w:after="120"/>
        <w:jc w:val="both"/>
        <w:rPr>
          <w:rFonts w:ascii="Arial" w:hAnsi="Arial" w:cs="Arial"/>
        </w:rPr>
      </w:pPr>
      <w:r w:rsidRPr="00447F90">
        <w:rPr>
          <w:rFonts w:ascii="Arial" w:hAnsi="Arial" w:cs="Arial"/>
          <w:bCs/>
        </w:rPr>
        <w:t>D</w:t>
      </w:r>
      <w:r w:rsidRPr="00447F90">
        <w:rPr>
          <w:rFonts w:ascii="Arial" w:hAnsi="Arial" w:cs="Arial"/>
        </w:rPr>
        <w:t xml:space="preserve">yrektor </w:t>
      </w:r>
      <w:r w:rsidRPr="00447F90">
        <w:rPr>
          <w:rFonts w:ascii="Arial" w:hAnsi="Arial" w:cs="Arial"/>
          <w:bCs/>
        </w:rPr>
        <w:t>szkoły</w:t>
      </w:r>
      <w:r w:rsidRPr="00447F90">
        <w:rPr>
          <w:rFonts w:ascii="Arial" w:hAnsi="Arial" w:cs="Arial"/>
        </w:rPr>
        <w:t xml:space="preserve"> na wniosek rodziców ucznia oraz na podstawie opinii poradni psychologiczno-pedagogicznej, w tym poradni specjalistycznej oraz na podstawie orzeczenia o potrzebie kształcenia specjalnego i orzeczenia o pot</w:t>
      </w:r>
      <w:r w:rsidR="000749C1" w:rsidRPr="00447F90">
        <w:rPr>
          <w:rFonts w:ascii="Arial" w:hAnsi="Arial" w:cs="Arial"/>
        </w:rPr>
        <w:t>rzebie indywidualnego nauczania</w:t>
      </w:r>
      <w:r w:rsidRPr="00447F90">
        <w:rPr>
          <w:rFonts w:ascii="Arial" w:hAnsi="Arial" w:cs="Arial"/>
        </w:rPr>
        <w:t xml:space="preserve"> zwalnia do końca danego etapu edukacyjnego ucznia z wadą słuchu, z głęboką dysleksją rozwojową, z afazją, </w:t>
      </w:r>
      <w:r w:rsidR="00773F22">
        <w:rPr>
          <w:rFonts w:ascii="Arial" w:hAnsi="Arial" w:cs="Arial"/>
        </w:rPr>
        <w:t xml:space="preserve">                    </w:t>
      </w:r>
      <w:r w:rsidRPr="00447F90">
        <w:rPr>
          <w:rFonts w:ascii="Arial" w:hAnsi="Arial" w:cs="Arial"/>
        </w:rPr>
        <w:t>z niepełnosprawnościami sprzężonymi lub z autyzmem z nauki drugiego języka nowożytnego. W dokumentacji przebiegu nauczania zamiast oceny klasyfikacyjnej wpisuje się „zwolniony” albo „zwolniona”.</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0749C1">
      <w:pPr>
        <w:spacing w:after="120"/>
        <w:jc w:val="both"/>
        <w:rPr>
          <w:rFonts w:ascii="Arial" w:hAnsi="Arial" w:cs="Arial"/>
          <w:bCs/>
        </w:rPr>
      </w:pPr>
      <w:r w:rsidRPr="00447F90">
        <w:rPr>
          <w:rFonts w:ascii="Arial" w:hAnsi="Arial" w:cs="Arial"/>
        </w:rPr>
        <w:t xml:space="preserve">Uczniowie ze sprzężonymi niepełnosprawnościami, posiadającymi orzeczenie o potrzebie </w:t>
      </w:r>
      <w:r w:rsidRPr="00447F90">
        <w:rPr>
          <w:rFonts w:ascii="Arial" w:hAnsi="Arial" w:cs="Arial"/>
          <w:bCs/>
        </w:rPr>
        <w:t>kształcenia</w:t>
      </w:r>
      <w:r w:rsidRPr="00447F90">
        <w:rPr>
          <w:rFonts w:ascii="Arial" w:hAnsi="Arial" w:cs="Arial"/>
        </w:rPr>
        <w:t xml:space="preserve"> specjalnego, którzy z powodu swojej niepełnosprawności nie potrafią czytać lub pisać, mogą być zwolnieni przez dyrektora komisji okręgowej z obowiązku przystąpienia do egzaminu na wniosek rodziców pozytywnie zaopiniowanych przez dyrektora szkoły.</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0749C1">
      <w:pPr>
        <w:spacing w:after="120"/>
        <w:jc w:val="both"/>
        <w:rPr>
          <w:rFonts w:ascii="Arial" w:hAnsi="Arial" w:cs="Arial"/>
        </w:rPr>
      </w:pPr>
      <w:r w:rsidRPr="00447F90">
        <w:rPr>
          <w:rFonts w:ascii="Arial" w:hAnsi="Arial" w:cs="Arial"/>
        </w:rPr>
        <w:t>W szczególnych przypadkach losowych lub zdrowotnych, uniemożliwiających przystąpienie do</w:t>
      </w:r>
      <w:r w:rsidR="00AD6D85" w:rsidRPr="00447F90">
        <w:rPr>
          <w:rFonts w:ascii="Arial" w:hAnsi="Arial" w:cs="Arial"/>
        </w:rPr>
        <w:t> </w:t>
      </w:r>
      <w:r w:rsidRPr="00447F90">
        <w:rPr>
          <w:rFonts w:ascii="Arial" w:hAnsi="Arial" w:cs="Arial"/>
        </w:rPr>
        <w:t>egzaminu dyrektor komisji okręgowej, na udokumentowany wniosek dyrektora szkoły, może zwolnić ucznia z obowią</w:t>
      </w:r>
      <w:r w:rsidR="000749C1" w:rsidRPr="00447F90">
        <w:rPr>
          <w:rFonts w:ascii="Arial" w:hAnsi="Arial" w:cs="Arial"/>
        </w:rPr>
        <w:t>zku przystąpienia do egzaminu. D</w:t>
      </w:r>
      <w:r w:rsidRPr="00447F90">
        <w:rPr>
          <w:rFonts w:ascii="Arial" w:hAnsi="Arial" w:cs="Arial"/>
        </w:rPr>
        <w:t xml:space="preserve">yrektor szkoły składa wniosek </w:t>
      </w:r>
      <w:r w:rsidR="00773F22">
        <w:rPr>
          <w:rFonts w:ascii="Arial" w:hAnsi="Arial" w:cs="Arial"/>
        </w:rPr>
        <w:t xml:space="preserve">                          </w:t>
      </w:r>
      <w:r w:rsidRPr="00447F90">
        <w:rPr>
          <w:rFonts w:ascii="Arial" w:hAnsi="Arial" w:cs="Arial"/>
        </w:rPr>
        <w:t>w porozumieniu z</w:t>
      </w:r>
      <w:r w:rsidR="000749C1" w:rsidRPr="00447F90">
        <w:rPr>
          <w:rFonts w:ascii="Arial" w:hAnsi="Arial" w:cs="Arial"/>
        </w:rPr>
        <w:t> </w:t>
      </w:r>
      <w:r w:rsidRPr="00447F90">
        <w:rPr>
          <w:rFonts w:ascii="Arial" w:hAnsi="Arial" w:cs="Arial"/>
        </w:rPr>
        <w:t>rodzicami  ucznia.</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0749C1">
      <w:pPr>
        <w:spacing w:after="120"/>
        <w:jc w:val="both"/>
        <w:rPr>
          <w:rFonts w:ascii="Arial" w:hAnsi="Arial" w:cs="Arial"/>
        </w:rPr>
      </w:pPr>
      <w:r w:rsidRPr="00447F90">
        <w:rPr>
          <w:rFonts w:ascii="Arial" w:hAnsi="Arial" w:cs="Arial"/>
        </w:rPr>
        <w:t>Dyrektor szkoły, na wniosek rodziców  ucznia, w drodze decyzji administracyjnej może zezwolić, po spełnieniu wymaganych warunków na spełnianie obowiązku szkolnego poza szkołą.</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5</w:t>
      </w:r>
      <w:r w:rsidRPr="00447F90">
        <w:rPr>
          <w:rFonts w:ascii="Arial" w:eastAsia="Times New Roman" w:hAnsi="Arial" w:cs="Arial"/>
          <w:b/>
          <w:bCs/>
        </w:rPr>
        <w:br/>
        <w:t>Dokumentowanie przebiegu nauczania, wychowania i opieki</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Szkoła prowadzi dokumentację nauczan</w:t>
      </w:r>
      <w:r w:rsidR="000749C1" w:rsidRPr="00447F90">
        <w:rPr>
          <w:rFonts w:ascii="Arial" w:hAnsi="Arial" w:cs="Arial"/>
        </w:rPr>
        <w:t>ia i działalności wychowawczej</w:t>
      </w:r>
      <w:r w:rsidRPr="00447F90">
        <w:rPr>
          <w:rFonts w:ascii="Arial" w:hAnsi="Arial" w:cs="Arial"/>
        </w:rPr>
        <w:t xml:space="preserve"> i opiekuńczej zgodnie z</w:t>
      </w:r>
      <w:r w:rsidR="000749C1" w:rsidRPr="00447F90">
        <w:rPr>
          <w:rFonts w:ascii="Arial" w:hAnsi="Arial" w:cs="Arial"/>
        </w:rPr>
        <w:t> </w:t>
      </w:r>
      <w:r w:rsidRPr="00447F90">
        <w:rPr>
          <w:rFonts w:ascii="Arial" w:hAnsi="Arial" w:cs="Arial"/>
        </w:rPr>
        <w:t>obowiązującymi przepisami w tym zakresie.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prowadzi się dodatkową dokumentację:</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 pomocy psychologiczno-pedagogicznej dokumentujący realizację zajęć dydaktyczno-wyrównawczych, korekcyjno-kompensacyjnych, rewalidacyjnych, socjoterapeutycznych;</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 świetlicy szkolnej;</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 pedagoga i logopedy;</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 biblioteki;</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Dzienniki zajęć rozwijających uzdolnieni</w:t>
      </w:r>
      <w:r w:rsidR="002932E7" w:rsidRPr="00447F90">
        <w:rPr>
          <w:rFonts w:ascii="Arial" w:eastAsia="Times New Roman" w:hAnsi="Arial" w:cs="Arial"/>
          <w:lang w:eastAsia="pl-PL"/>
        </w:rPr>
        <w:t>a</w:t>
      </w:r>
      <w:r w:rsidRPr="00447F90">
        <w:rPr>
          <w:rFonts w:ascii="Arial" w:eastAsia="Times New Roman" w:hAnsi="Arial" w:cs="Arial"/>
          <w:lang w:eastAsia="pl-PL"/>
        </w:rPr>
        <w:t xml:space="preserve"> uczniów.</w:t>
      </w:r>
    </w:p>
    <w:p w:rsidR="002B1A77" w:rsidRPr="00447F90" w:rsidRDefault="002B1A77" w:rsidP="00DD00FB">
      <w:pPr>
        <w:keepNext/>
        <w:keepLines/>
        <w:spacing w:after="120"/>
        <w:outlineLvl w:val="1"/>
        <w:rPr>
          <w:rFonts w:ascii="Arial" w:eastAsia="Times New Roman" w:hAnsi="Arial" w:cs="Arial"/>
          <w:b/>
        </w:rPr>
      </w:pPr>
    </w:p>
    <w:p w:rsidR="004E6853" w:rsidRPr="00447F90" w:rsidRDefault="004E6853" w:rsidP="00DD00FB">
      <w:pPr>
        <w:keepNext/>
        <w:keepLines/>
        <w:spacing w:after="120"/>
        <w:outlineLvl w:val="1"/>
        <w:rPr>
          <w:rFonts w:ascii="Arial" w:eastAsia="Times New Roman" w:hAnsi="Arial" w:cs="Arial"/>
          <w:b/>
        </w:rPr>
      </w:pPr>
      <w:r w:rsidRPr="00447F90">
        <w:rPr>
          <w:rFonts w:ascii="Arial" w:eastAsia="Times New Roman" w:hAnsi="Arial" w:cs="Arial"/>
          <w:b/>
        </w:rPr>
        <w:t>DZIAŁ VI</w:t>
      </w:r>
      <w:r w:rsidRPr="00447F90">
        <w:rPr>
          <w:rFonts w:ascii="Arial" w:eastAsia="Times New Roman" w:hAnsi="Arial" w:cs="Arial"/>
          <w:b/>
        </w:rPr>
        <w:br/>
        <w:t>Organizacja  wychowania i opieki</w:t>
      </w: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Pr="00447F90">
        <w:rPr>
          <w:rFonts w:ascii="Arial" w:eastAsia="Times New Roman" w:hAnsi="Arial" w:cs="Arial"/>
          <w:b/>
          <w:bCs/>
        </w:rPr>
        <w:br/>
        <w:t>Szkolny system wychowania</w:t>
      </w:r>
    </w:p>
    <w:p w:rsidR="000749C1" w:rsidRPr="00447F90" w:rsidRDefault="000749C1" w:rsidP="00EE322B">
      <w:pPr>
        <w:numPr>
          <w:ilvl w:val="0"/>
          <w:numId w:val="9"/>
        </w:numPr>
        <w:spacing w:after="120"/>
        <w:ind w:firstLine="0"/>
        <w:rPr>
          <w:rFonts w:ascii="Arial" w:hAnsi="Arial" w:cs="Arial"/>
          <w:i/>
          <w:iCs/>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 początku każdego roku szkolnego rada pedagogiczna opracowuje i zatwierdza szczegółowy plan pracy wychowawczo-profilaktycznej na dany rok szkolny </w:t>
      </w:r>
      <w:r w:rsidR="00773F22">
        <w:rPr>
          <w:rFonts w:ascii="Arial" w:hAnsi="Arial" w:cs="Arial"/>
        </w:rPr>
        <w:t xml:space="preserve">                                             </w:t>
      </w:r>
      <w:r w:rsidRPr="00447F90">
        <w:rPr>
          <w:rFonts w:ascii="Arial" w:hAnsi="Arial" w:cs="Arial"/>
        </w:rPr>
        <w:t>z uwzględnieniem aktualnych potrzeb i</w:t>
      </w:r>
      <w:r w:rsidR="000749C1" w:rsidRPr="00447F90">
        <w:rPr>
          <w:rFonts w:ascii="Arial" w:hAnsi="Arial" w:cs="Arial"/>
        </w:rPr>
        <w:t> </w:t>
      </w:r>
      <w:r w:rsidRPr="00447F90">
        <w:rPr>
          <w:rFonts w:ascii="Arial" w:hAnsi="Arial" w:cs="Arial"/>
        </w:rPr>
        <w:t xml:space="preserve">szkolnego programu wychowawczo-profilaktycznego.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Działania wychowawcze szkoły mają charakter systemowy i podejmują  je wszyscy nauczyciele zatrudnieni w szkole wspomagani przez dyrekcję oraz pozostałych pracowników szkoły. Program wychowawczo-profilaktyczny szkoły jest całościowy i obejmuje rozwój ucznia w wymiarze: intelektualnym, emocjonalnym, społecznym i zdrowotnym.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Podjęte działania wychowawcze i profilaktyczne w bezpiecznym i przyjaznym środowisku szkolnym mają na celu przygotować ucznia do: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pracy nad sobą;</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bycia użytecznym członkiem społeczeństwa;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bycia osobą wyróżni</w:t>
      </w:r>
      <w:r w:rsidR="000749C1" w:rsidRPr="00447F90">
        <w:rPr>
          <w:rFonts w:ascii="Arial" w:eastAsia="Times New Roman" w:hAnsi="Arial" w:cs="Arial"/>
          <w:lang w:eastAsia="pl-PL"/>
        </w:rPr>
        <w:t xml:space="preserve">ającą się takimi cechami, jak: </w:t>
      </w:r>
      <w:r w:rsidRPr="00447F90">
        <w:rPr>
          <w:rFonts w:ascii="Arial" w:eastAsia="Times New Roman" w:hAnsi="Arial" w:cs="Arial"/>
          <w:lang w:eastAsia="pl-PL"/>
        </w:rPr>
        <w:t>odp</w:t>
      </w:r>
      <w:r w:rsidR="000749C1" w:rsidRPr="00447F90">
        <w:rPr>
          <w:rFonts w:ascii="Arial" w:eastAsia="Times New Roman" w:hAnsi="Arial" w:cs="Arial"/>
          <w:lang w:eastAsia="pl-PL"/>
        </w:rPr>
        <w:t xml:space="preserve">owiedzialność, samodzielność, </w:t>
      </w:r>
      <w:r w:rsidRPr="00447F90">
        <w:rPr>
          <w:rFonts w:ascii="Arial" w:eastAsia="Times New Roman" w:hAnsi="Arial" w:cs="Arial"/>
          <w:lang w:eastAsia="pl-PL"/>
        </w:rPr>
        <w:t>odwaga, kultura osobista, uczciwość, dobroć, patriot</w:t>
      </w:r>
      <w:r w:rsidR="000749C1" w:rsidRPr="00447F90">
        <w:rPr>
          <w:rFonts w:ascii="Arial" w:eastAsia="Times New Roman" w:hAnsi="Arial" w:cs="Arial"/>
          <w:lang w:eastAsia="pl-PL"/>
        </w:rPr>
        <w:t>yzm, pracowitość, poszanowanie</w:t>
      </w:r>
      <w:r w:rsidRPr="00447F90">
        <w:rPr>
          <w:rFonts w:ascii="Arial" w:eastAsia="Times New Roman" w:hAnsi="Arial" w:cs="Arial"/>
          <w:lang w:eastAsia="pl-PL"/>
        </w:rPr>
        <w:t xml:space="preserve"> godności i innych, wrażliwość na krzywdę ludzką, szacunek dla starszych, tolerancja;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rozwoju samorządności;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dbałości o wypracowane tradycje: klasy, szkoły i środowiska;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budowania poczucia przynależności i więzi ze Szkołą;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tworzenia środowiska szkolnego, w którym obowiązują jasne i jednoznaczne reguły gry akceptowane i  respektowane przez wszystkich członków społeczności szkolnej.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Uczeń jest podstawowym podmiotem w systemie wychowawczym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Preferuje się następujące postawy będące kanonem zachowań ucznia:</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 i akceptuje działania wychowawcze szkoły;</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szanuje oraz akceptuje siebie i innych;</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umie prawidłowo funkcjonować w rodzinie, klasie, społeczności szkolnej, lokalnej, demokratycznym  państwie oraz  świecie;</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 i respektuje obowiązki wynikające z tytułu bycia: uczniem, dzieckiem, kolegą, członkiem społeczeństwa, polakiem i europejczykiem;</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posiada wiedzę i umiejętności potrzebne dla samodzielnego poszukiwania ważnych dla siebie wartości, określania celów i dokonywania wyborów;</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zdolny do autorefleksji, nieustannie nad sobą pracuje;</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zna, rozumie i realizuje w życiu: </w:t>
      </w:r>
    </w:p>
    <w:p w:rsidR="004E6853" w:rsidRPr="00447F90" w:rsidRDefault="004E6853" w:rsidP="00245E04">
      <w:pPr>
        <w:numPr>
          <w:ilvl w:val="0"/>
          <w:numId w:val="1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zasady kultury bycia,</w:t>
      </w:r>
    </w:p>
    <w:p w:rsidR="004E6853" w:rsidRPr="00447F90" w:rsidRDefault="004E6853" w:rsidP="00245E04">
      <w:pPr>
        <w:numPr>
          <w:ilvl w:val="0"/>
          <w:numId w:val="1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zasady skutecznego komunikowania się,</w:t>
      </w:r>
    </w:p>
    <w:p w:rsidR="004E6853" w:rsidRPr="00447F90" w:rsidRDefault="004E6853" w:rsidP="00245E04">
      <w:pPr>
        <w:numPr>
          <w:ilvl w:val="0"/>
          <w:numId w:val="1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zasady bezpieczeństwa oraz higieny życia i pracy,</w:t>
      </w:r>
    </w:p>
    <w:p w:rsidR="004E6853" w:rsidRPr="00447F90" w:rsidRDefault="004E6853" w:rsidP="00245E04">
      <w:pPr>
        <w:numPr>
          <w:ilvl w:val="0"/>
          <w:numId w:val="1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akceptowany społecznie system wartości;</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chce i umie dążyć do  realizacji własnych zamierzeń;</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umie diagnozować zagrożenia w realizacji celów życiowych;</w:t>
      </w:r>
    </w:p>
    <w:p w:rsidR="004E6853" w:rsidRPr="00447F90" w:rsidRDefault="004E6853" w:rsidP="00245E04">
      <w:pPr>
        <w:numPr>
          <w:ilvl w:val="0"/>
          <w:numId w:val="10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jest otwarty na zdobywanie wiedzy.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lastRenderedPageBreak/>
        <w:t>W oparciu o program wychowawczo-profilaktyczny zespoły wychowawców (wychowawcy klas) opracowują klasowe programy na dany rok szkolny. Program wychowawczo-profilaktyczny  w klasie powinien uwzględniać następujące zagadnienia:</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poznanie ucznia, jego potrzeb i możliwości; </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przygotowanie ucznia do poznania własnej osoby; </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wdrażanie uczniów do pracy nad własnym rozwojem; </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tworzeniu systemu wartości;</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budowanie pozytywnych relacji w klasie: </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budowanie wizerunku klasy i więzi pomiędzy wychowankami: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wspólne uroczystości klasowe, szkolne, obozy naukowe, sportowe,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edukacja zdrowotna, regionalna, kulturalna,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kierowanie zespołem klasowym na zasadzie włączania do udziału w podejmowaniu decyzji rodziców i  uczniów,</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wspólne narady wychowawcze,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tematyka godzin wychowawczych z uwzględnieniem zainteresowań klasy,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aktywny udział klasy w pracach na rzecz szkoły i środowiska,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szukanie, pielęgnowanie i rozwijanie tzw. „mocnych stron klasy”;</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strategie działań, których celem jest wychowanie obywatelskie i patriotyczne;</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promowanie wartości kulturalnych, obyczajowych, środowiskowych i związanych </w:t>
      </w:r>
      <w:r w:rsidR="00773F22">
        <w:rPr>
          <w:rFonts w:ascii="Arial" w:eastAsia="Times New Roman" w:hAnsi="Arial" w:cs="Arial"/>
          <w:lang w:eastAsia="pl-PL"/>
        </w:rPr>
        <w:t xml:space="preserve">                            </w:t>
      </w:r>
      <w:r w:rsidRPr="00447F90">
        <w:rPr>
          <w:rFonts w:ascii="Arial" w:eastAsia="Times New Roman" w:hAnsi="Arial" w:cs="Arial"/>
          <w:lang w:eastAsia="pl-PL"/>
        </w:rPr>
        <w:t xml:space="preserve">z ochroną zdrowia. </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2</w:t>
      </w:r>
      <w:r w:rsidRPr="00447F90">
        <w:rPr>
          <w:rFonts w:ascii="Arial" w:eastAsia="Times New Roman" w:hAnsi="Arial" w:cs="Arial"/>
          <w:b/>
          <w:bCs/>
        </w:rPr>
        <w:br/>
        <w:t>Wolontariat w szkole</w:t>
      </w:r>
    </w:p>
    <w:p w:rsidR="00AD6D85" w:rsidRPr="00447F90" w:rsidRDefault="00AD6D85" w:rsidP="00EE322B">
      <w:pPr>
        <w:numPr>
          <w:ilvl w:val="0"/>
          <w:numId w:val="9"/>
        </w:numPr>
        <w:spacing w:after="120"/>
        <w:ind w:firstLine="0"/>
        <w:rPr>
          <w:rFonts w:ascii="Arial" w:hAnsi="Arial" w:cs="Arial"/>
          <w:bCs/>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funkcjonuje Szkolny Klub Wolontariatu.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Szkolny klub wolontariusza ma za zadanie organizować i świadczyć pomoc najbardziej potrzebującym, reagować czynnie na potrzeby środowiska, inicjować działania w środowisku szkolnym i lokalnym, wspomagać różnego typu inicjatywy charytatywne  i kulturalne.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Członkiem klubu może być każdy uczeń, który ukończył 13 lat i przedłożył pisemną zgodę rodzica na</w:t>
      </w:r>
      <w:r w:rsidR="00CA27F9" w:rsidRPr="00447F90">
        <w:rPr>
          <w:rFonts w:ascii="Arial" w:hAnsi="Arial" w:cs="Arial"/>
        </w:rPr>
        <w:t> </w:t>
      </w:r>
      <w:r w:rsidRPr="00447F90">
        <w:rPr>
          <w:rFonts w:ascii="Arial" w:hAnsi="Arial" w:cs="Arial"/>
        </w:rPr>
        <w:t>działalność w klubie. Do klubu mogą być wpisani uczniowie przed ukończeniem 1</w:t>
      </w:r>
      <w:r w:rsidR="00CA27F9" w:rsidRPr="00447F90">
        <w:rPr>
          <w:rFonts w:ascii="Arial" w:hAnsi="Arial" w:cs="Arial"/>
        </w:rPr>
        <w:t>3 roku życia, za zgodą rodziców</w:t>
      </w:r>
      <w:r w:rsidRPr="00447F90">
        <w:rPr>
          <w:rFonts w:ascii="Arial" w:hAnsi="Arial" w:cs="Arial"/>
        </w:rPr>
        <w:t>, którzy mogą prowadzić działania pomocowe poza szkołą tylko pod nadzorem nauczyciela – koordynatora.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Cele działania szkolnego klubu wolontariatu:</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zapoznawanie uczniów z ideą wolontariatu;</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angażowanie uczniów w świadomą, dobrowolną i nieodpłatną pomoc innym;</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promowanie wśród dzieci i młodzieży postaw: wrażliwości na potrzeby innych, empatii, życzliwości, otwartości i bezinteresowności w podejmowanych działaniach;</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organizowanie aktywnego działania w obszarze pomocy koleżeńskiej, społecznej, kulturalnej na</w:t>
      </w:r>
      <w:r w:rsidR="00CA27F9" w:rsidRPr="00447F90">
        <w:rPr>
          <w:rFonts w:ascii="Arial" w:eastAsia="Times New Roman" w:hAnsi="Arial" w:cs="Arial"/>
          <w:lang w:eastAsia="pl-PL"/>
        </w:rPr>
        <w:t> </w:t>
      </w:r>
      <w:r w:rsidRPr="00447F90">
        <w:rPr>
          <w:rFonts w:ascii="Arial" w:eastAsia="Times New Roman" w:hAnsi="Arial" w:cs="Arial"/>
          <w:lang w:eastAsia="pl-PL"/>
        </w:rPr>
        <w:t>terenie szkoły i w środowisku rodzinnym oraz lokalnym;</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tworzenie przestrzeni dla służby wolontarystycznej poprzez organizowanie konkretnych sposobów pomocy i tworzenie zespołów wolontariuszy do ich realizacji;</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pośredniczenie we włączaniu dzieci i młodzieży do działań o charakterze wolontarystycznym w</w:t>
      </w:r>
      <w:r w:rsidR="00CA27F9" w:rsidRPr="00447F90">
        <w:rPr>
          <w:rFonts w:ascii="Arial" w:eastAsia="Times New Roman" w:hAnsi="Arial" w:cs="Arial"/>
          <w:lang w:eastAsia="pl-PL"/>
        </w:rPr>
        <w:t> </w:t>
      </w:r>
      <w:r w:rsidRPr="00447F90">
        <w:rPr>
          <w:rFonts w:ascii="Arial" w:eastAsia="Times New Roman" w:hAnsi="Arial" w:cs="Arial"/>
          <w:lang w:eastAsia="pl-PL"/>
        </w:rPr>
        <w:t>działania pozaszkolne, promowanie i komunikowanie o akcjach prowadzonych w środowisku lokalnym, akcjach ogólnopolskich i podejmowanych przez inne organizacje;</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wpieranie ciekawych inicjatyw młodzieży szkolnej;</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promowanie idei wolontariatu;</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cyklicznych spotkań wolontariuszy i chętnych do włączenia się do akcji niesienia pomocy;</w:t>
      </w:r>
    </w:p>
    <w:p w:rsidR="004E6853" w:rsidRPr="00447F90" w:rsidRDefault="004E6853" w:rsidP="00245E04">
      <w:pPr>
        <w:numPr>
          <w:ilvl w:val="0"/>
          <w:numId w:val="10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angażowanie się w miarę potrzeb do pomocy w jednorazowych imprezach o charakterze charytatywnym.</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Wolontariusze: </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wolontariusz, to osoba pracująca na zasadzie wolontariatu;</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wolontariuszem może być każdy uczeń, który na ochotnika i bezinteresownie niesie pomoc, tam, gdzie jest ona potrzebna;</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warunkiem wstąpienia do Klubu Wolontariatu jest złożenie pisemnej zgody rodziców ucznia;</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 wstąpieniu do Klubu wolontariatu uczestnik podpisuje zobowiązanie przestrzegania zasad wolontariatu i regulaminu, obowiązującego w szkole;</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członkowie klubu mogą podejmować pracę wolontarystyczną w wymiarze, który nie utrudni im</w:t>
      </w:r>
      <w:r w:rsidR="00CA27F9" w:rsidRPr="00447F90">
        <w:rPr>
          <w:rFonts w:ascii="Arial" w:eastAsia="Times New Roman" w:hAnsi="Arial" w:cs="Arial"/>
          <w:lang w:eastAsia="pl-PL"/>
        </w:rPr>
        <w:t> </w:t>
      </w:r>
      <w:r w:rsidRPr="00447F90">
        <w:rPr>
          <w:rFonts w:ascii="Arial" w:eastAsia="Times New Roman" w:hAnsi="Arial" w:cs="Arial"/>
          <w:lang w:eastAsia="pl-PL"/>
        </w:rPr>
        <w:t>nauki i pozwoli wywiązywać się z obowiązków domowych;</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członek Klubu kieruje się bezinteresownością, życzliwością, chęcią niesienia pomocy, troską o</w:t>
      </w:r>
      <w:r w:rsidR="00CA27F9" w:rsidRPr="00447F90">
        <w:rPr>
          <w:rFonts w:ascii="Arial" w:eastAsia="Times New Roman" w:hAnsi="Arial" w:cs="Arial"/>
          <w:lang w:eastAsia="pl-PL"/>
        </w:rPr>
        <w:t> </w:t>
      </w:r>
      <w:r w:rsidRPr="00447F90">
        <w:rPr>
          <w:rFonts w:ascii="Arial" w:eastAsia="Times New Roman" w:hAnsi="Arial" w:cs="Arial"/>
          <w:lang w:eastAsia="pl-PL"/>
        </w:rPr>
        <w:t>innych;</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członek klubu wywiązuje się sumiennie z podjętych przez siebie zobowiązań;</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członek klubu systematycznie uczestniczy w prac</w:t>
      </w:r>
      <w:r w:rsidR="00872389" w:rsidRPr="00447F90">
        <w:rPr>
          <w:rFonts w:ascii="Arial" w:eastAsia="Times New Roman" w:hAnsi="Arial" w:cs="Arial"/>
          <w:lang w:eastAsia="pl-PL"/>
        </w:rPr>
        <w:t xml:space="preserve">y Klubu, a także w spotkaniach </w:t>
      </w:r>
      <w:r w:rsidRPr="00447F90">
        <w:rPr>
          <w:rFonts w:ascii="Arial" w:eastAsia="Times New Roman" w:hAnsi="Arial" w:cs="Arial"/>
          <w:lang w:eastAsia="pl-PL"/>
        </w:rPr>
        <w:t>dla wolontariuszy;</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każdy członek klubu stara się aktywnie włączyć w działalność Klubu oraz wykorzystując swoje zdolności i doświadczenie zgłaszać własne propozycje i inicjatywy;</w:t>
      </w:r>
    </w:p>
    <w:p w:rsidR="004E6853" w:rsidRPr="00447F90" w:rsidRDefault="004E6853" w:rsidP="00245E04">
      <w:pPr>
        <w:numPr>
          <w:ilvl w:val="0"/>
          <w:numId w:val="10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każdy członek klubu swoim postępowaniem stara się promować ideę wolontariatu, godnie reprezentować swoją szkołę oraz być przykładem dla innych;</w:t>
      </w:r>
    </w:p>
    <w:p w:rsidR="004E6853" w:rsidRPr="00447F90" w:rsidRDefault="004E6853" w:rsidP="00245E04">
      <w:pPr>
        <w:numPr>
          <w:ilvl w:val="0"/>
          <w:numId w:val="10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każdy członek klubu jest zobowiązany przestrzegać zasad zawartych </w:t>
      </w:r>
      <w:r w:rsidR="00872389" w:rsidRPr="00447F90">
        <w:rPr>
          <w:rFonts w:ascii="Arial" w:eastAsia="Times New Roman" w:hAnsi="Arial" w:cs="Arial"/>
          <w:lang w:eastAsia="pl-PL"/>
        </w:rPr>
        <w:t>w</w:t>
      </w:r>
      <w:r w:rsidRPr="00447F90">
        <w:rPr>
          <w:rFonts w:ascii="Arial" w:eastAsia="Times New Roman" w:hAnsi="Arial" w:cs="Arial"/>
          <w:lang w:eastAsia="pl-PL"/>
        </w:rPr>
        <w:t xml:space="preserve"> Regulaminie Klubu;</w:t>
      </w:r>
    </w:p>
    <w:p w:rsidR="004E6853" w:rsidRPr="00447F90" w:rsidRDefault="004E6853" w:rsidP="00245E04">
      <w:pPr>
        <w:numPr>
          <w:ilvl w:val="0"/>
          <w:numId w:val="10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wolontariusz może zostać skreślony z listy wolontariuszy za nieprzestrzeganie regulaminu szkolnego klubu wolontariusza. O skreśleniu z listy decyduje opiekun szkolnego klubu wolontariusza, po zasięgnięciu opinii zarządu Klubu.</w:t>
      </w:r>
    </w:p>
    <w:p w:rsidR="00CA27F9" w:rsidRPr="00447F90" w:rsidRDefault="00CA27F9"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Klubem wolontariusza opiekuje się nauczyciele – koordynatorzy, który zgłosili akces do</w:t>
      </w:r>
      <w:r w:rsidR="00CA27F9" w:rsidRPr="00447F90">
        <w:rPr>
          <w:rFonts w:ascii="Arial" w:hAnsi="Arial" w:cs="Arial"/>
        </w:rPr>
        <w:t> </w:t>
      </w:r>
      <w:r w:rsidRPr="00447F90">
        <w:rPr>
          <w:rFonts w:ascii="Arial" w:hAnsi="Arial" w:cs="Arial"/>
        </w:rPr>
        <w:t>opieki nad tym klubem i uzyskał akceptację dyrektora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Opiekun Klubu ma prawo angażować do koordynowania lub sprawowania opieki w czasie zaplanowanych akcji pozostałych chętnych pracowników pedagogicznych lub deklarujących pomoc –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 walnym zebraniu członków klubu w głosowaniu jawnym wybiera się spośród członków -zarząd klubu;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Wybory do zarządu przeprowadza się we wrześniu każdego roku szkolnego;</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 koniec każdego okresu odbywa się walne zebranie w celu podsumowania działalności, przedłożenia wniosków, dokonania oceny efektywności prowadzonych akcji, wskazanie obszarów dalszej działalności;</w:t>
      </w:r>
    </w:p>
    <w:p w:rsidR="00CA27F9" w:rsidRPr="00447F90" w:rsidRDefault="00CA27F9"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Formy działalności klubu:</w:t>
      </w:r>
    </w:p>
    <w:p w:rsidR="004E6853" w:rsidRPr="00447F90" w:rsidRDefault="004E6853" w:rsidP="00245E04">
      <w:pPr>
        <w:numPr>
          <w:ilvl w:val="0"/>
          <w:numId w:val="10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działania na rzecz środowiska szkolnego;</w:t>
      </w:r>
    </w:p>
    <w:p w:rsidR="004E6853" w:rsidRPr="00447F90" w:rsidRDefault="004E6853" w:rsidP="00245E04">
      <w:pPr>
        <w:numPr>
          <w:ilvl w:val="0"/>
          <w:numId w:val="10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działania na rzecz środowiska lokalnego;</w:t>
      </w:r>
    </w:p>
    <w:p w:rsidR="004E6853" w:rsidRPr="00447F90" w:rsidRDefault="004E6853" w:rsidP="00245E04">
      <w:pPr>
        <w:numPr>
          <w:ilvl w:val="0"/>
          <w:numId w:val="10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udział w akcjach ogólnopolskich za zgodą dyrektora szkoły.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lastRenderedPageBreak/>
        <w:t>Na każdy rok szkolny koordynator klubu wspólnie z członkami opracowuje plan pracy.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 W przypadku, gdy wolontariusz podejmuje się działań poza godzinami szkolnymi, bez uzgodnienia z</w:t>
      </w:r>
      <w:r w:rsidR="00CA27F9" w:rsidRPr="00447F90">
        <w:rPr>
          <w:rFonts w:ascii="Arial" w:hAnsi="Arial" w:cs="Arial"/>
        </w:rPr>
        <w:t> </w:t>
      </w:r>
      <w:r w:rsidRPr="00447F90">
        <w:rPr>
          <w:rFonts w:ascii="Arial" w:hAnsi="Arial" w:cs="Arial"/>
        </w:rPr>
        <w:t>opiekunem Szkolnego Klubu Wolontariatu szkoła nie ponosi za te działania odpowiedzialności;</w:t>
      </w:r>
    </w:p>
    <w:p w:rsidR="00CA27F9" w:rsidRPr="00447F90" w:rsidRDefault="00CA27F9"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Nagradzanie wolontariuszy ma charakter motywujący, podkreślający uznanie dla jego  działalności;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Wychowawca klasy uwzględnia zaangażowanie ucznia w działalność wolontarystyczną </w:t>
      </w:r>
      <w:r w:rsidR="00773F22">
        <w:rPr>
          <w:rFonts w:ascii="Arial" w:hAnsi="Arial" w:cs="Arial"/>
        </w:rPr>
        <w:t xml:space="preserve">                          </w:t>
      </w:r>
      <w:r w:rsidRPr="00447F90">
        <w:rPr>
          <w:rFonts w:ascii="Arial" w:hAnsi="Arial" w:cs="Arial"/>
        </w:rPr>
        <w:t>i społeczną na</w:t>
      </w:r>
      <w:r w:rsidR="00A07C84" w:rsidRPr="00447F90">
        <w:rPr>
          <w:rFonts w:ascii="Arial" w:hAnsi="Arial" w:cs="Arial"/>
        </w:rPr>
        <w:t> </w:t>
      </w:r>
      <w:r w:rsidRPr="00447F90">
        <w:rPr>
          <w:rFonts w:ascii="Arial" w:hAnsi="Arial" w:cs="Arial"/>
        </w:rPr>
        <w:t xml:space="preserve">rzecz szkoły przy ocenianiu zachowania ucznia, zgodnie z zasadami opisanymi  w </w:t>
      </w:r>
      <w:r w:rsidR="00BB390B" w:rsidRPr="00447F90">
        <w:rPr>
          <w:rFonts w:ascii="Arial" w:hAnsi="Arial" w:cs="Arial"/>
        </w:rPr>
        <w:t xml:space="preserve">§ 131 i 132 </w:t>
      </w:r>
      <w:r w:rsidRPr="00447F90">
        <w:rPr>
          <w:rFonts w:ascii="Arial" w:hAnsi="Arial" w:cs="Arial"/>
        </w:rPr>
        <w:t>statutu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Formy nagradzania:</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pochwała dyrektora na szkolnym apelu;</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przyznanie dyplomu;</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wyrażenie słownego uznania wobec zespołu klasowego;</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pisemne podziękowanie do rodziców;</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wpisanie informacji o działalności społecznej w ramach wolontariatu na świadectwie ukończenia szkoły. Wpis na świadectwie uzyskuje uczeń, który przez trzy lata nauki brał udział w</w:t>
      </w:r>
      <w:r w:rsidR="00A07C84" w:rsidRPr="00447F90">
        <w:rPr>
          <w:rFonts w:ascii="Arial" w:eastAsia="Times New Roman" w:hAnsi="Arial" w:cs="Arial"/>
          <w:lang w:eastAsia="pl-PL"/>
        </w:rPr>
        <w:t> </w:t>
      </w:r>
      <w:r w:rsidRPr="00447F90">
        <w:rPr>
          <w:rFonts w:ascii="Arial" w:eastAsia="Times New Roman" w:hAnsi="Arial" w:cs="Arial"/>
          <w:lang w:eastAsia="pl-PL"/>
        </w:rPr>
        <w:t>co</w:t>
      </w:r>
      <w:r w:rsidR="00A07C84" w:rsidRPr="00447F90">
        <w:rPr>
          <w:rFonts w:ascii="Arial" w:eastAsia="Times New Roman" w:hAnsi="Arial" w:cs="Arial"/>
          <w:lang w:eastAsia="pl-PL"/>
        </w:rPr>
        <w:t> </w:t>
      </w:r>
      <w:r w:rsidRPr="00447F90">
        <w:rPr>
          <w:rFonts w:ascii="Arial" w:eastAsia="Times New Roman" w:hAnsi="Arial" w:cs="Arial"/>
          <w:lang w:eastAsia="pl-PL"/>
        </w:rPr>
        <w:t>najmniej trzech akcjach pozaszkolnych oraz systematycznie w każdym roku szkolnym uczestniczył w co najmniej czterech działaniach szkolnych.</w:t>
      </w:r>
    </w:p>
    <w:p w:rsidR="00A07C84" w:rsidRPr="00447F90" w:rsidRDefault="00A07C84"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Szczegółową organizacje wolontariatu w szkole określa regulamin wolontariatu.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Każdy uczeń, który nie przystąpił do klubu wolontariusza może podejmować działania pomocowe na</w:t>
      </w:r>
      <w:r w:rsidR="00A07C84" w:rsidRPr="00447F90">
        <w:rPr>
          <w:rFonts w:ascii="Arial" w:hAnsi="Arial" w:cs="Arial"/>
        </w:rPr>
        <w:t> </w:t>
      </w:r>
      <w:r w:rsidRPr="00447F90">
        <w:rPr>
          <w:rFonts w:ascii="Arial" w:hAnsi="Arial" w:cs="Arial"/>
        </w:rPr>
        <w:t xml:space="preserve">zasadach określonych w § </w:t>
      </w:r>
      <w:r w:rsidR="003F5A9A" w:rsidRPr="00447F90">
        <w:rPr>
          <w:rFonts w:ascii="Arial" w:hAnsi="Arial" w:cs="Arial"/>
        </w:rPr>
        <w:t>68</w:t>
      </w:r>
      <w:r w:rsidRPr="00447F90">
        <w:rPr>
          <w:rFonts w:ascii="Arial" w:hAnsi="Arial" w:cs="Arial"/>
        </w:rPr>
        <w:t xml:space="preserve"> statutu szkoły.</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3 </w:t>
      </w:r>
      <w:r w:rsidRPr="00447F90">
        <w:rPr>
          <w:rFonts w:ascii="Arial" w:eastAsia="Times New Roman" w:hAnsi="Arial" w:cs="Arial"/>
          <w:b/>
          <w:bCs/>
        </w:rPr>
        <w:br/>
        <w:t>Współpraca z rodzicami</w:t>
      </w:r>
    </w:p>
    <w:p w:rsidR="00A07C84" w:rsidRPr="00447F90" w:rsidRDefault="00A07C84"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Szkoła traktuje rodziców jako pełnoprawnych partnerów w procesie edukacyjnym, wychowawczym i profilaktycznym oraz stwarza warunki do aktywizowania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Aktywizowanie rodziców i uzyskanie wsparcia w realizowaniu zadań szkoły  realizowane jest poprzez:</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rodzicom w dobrym wywiązywaniu się z zadań opiekuńczych i wychowawczych przez:</w:t>
      </w:r>
    </w:p>
    <w:p w:rsidR="004E6853" w:rsidRPr="00447F90" w:rsidRDefault="004E6853" w:rsidP="00245E04">
      <w:pPr>
        <w:numPr>
          <w:ilvl w:val="0"/>
          <w:numId w:val="11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organizowanie treningów i warsztatów rozwijających umiejętności rodzicielskie,</w:t>
      </w:r>
    </w:p>
    <w:p w:rsidR="004E6853" w:rsidRPr="00447F90" w:rsidRDefault="004E6853" w:rsidP="00245E04">
      <w:pPr>
        <w:numPr>
          <w:ilvl w:val="0"/>
          <w:numId w:val="11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zapewnienie poradnictwa i konsultacji w rozwiązywaniu trudności związanych </w:t>
      </w:r>
      <w:r w:rsidRPr="00447F90">
        <w:rPr>
          <w:rFonts w:ascii="Arial" w:eastAsia="Times New Roman" w:hAnsi="Arial" w:cs="Arial"/>
          <w:noProof w:val="0"/>
          <w:lang w:eastAsia="pl-PL"/>
        </w:rPr>
        <w:br/>
        <w:t>z wychowaniem dziecka;</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doskonalenie form komunikacji pomiędzy szkołą a rodzinami uczniów poprzez:</w:t>
      </w:r>
    </w:p>
    <w:p w:rsidR="004E6853" w:rsidRPr="00447F90" w:rsidRDefault="004E6853" w:rsidP="00245E04">
      <w:pPr>
        <w:numPr>
          <w:ilvl w:val="0"/>
          <w:numId w:val="111"/>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organizowanie spotkań grupowych i indywidualnych z rodzicami,</w:t>
      </w:r>
    </w:p>
    <w:p w:rsidR="004E6853" w:rsidRPr="00447F90" w:rsidRDefault="004E6853" w:rsidP="00245E04">
      <w:pPr>
        <w:numPr>
          <w:ilvl w:val="0"/>
          <w:numId w:val="111"/>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przekazywanie informacji przez korespondencję,  e-maile, telefonicznie, stronę www, inne materiały informacyjne;</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dostarczanie rodzicom wiedzy, umiejętności i pomysłów na pomoc dzieciom w nauce przez:</w:t>
      </w:r>
    </w:p>
    <w:p w:rsidR="004E6853" w:rsidRPr="00447F90" w:rsidRDefault="004E6853" w:rsidP="00245E04">
      <w:pPr>
        <w:numPr>
          <w:ilvl w:val="0"/>
          <w:numId w:val="11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zadawanie interaktywnych zadań domowych,</w:t>
      </w:r>
    </w:p>
    <w:p w:rsidR="004E6853" w:rsidRPr="00447F90" w:rsidRDefault="004E6853" w:rsidP="00245E04">
      <w:pPr>
        <w:numPr>
          <w:ilvl w:val="0"/>
          <w:numId w:val="11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edukację na temat procesów poznawczych dzieci, instruktaż pomagania dziecku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w nauce;</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pozyskiwanie i rozwijanie pomocy rodziców w realizacji zadań szkoły przez:</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lastRenderedPageBreak/>
        <w:t>zachęcanie do działań w formie wolontariatu,</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inspirowanie rodziców do działania,</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wspieranie inicjatyw rodziców,</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wskazywanie obszarów działania,</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upowszechnianie i nagradzanie dokonań rodziców;</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włączanie rodziców w zarządzanie szkołą, poprzez angażowanie do prac rady rodziców, zespołów, które biorą udział w podejmowaniu ważnych dla szkoły decyzji;</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koordynowanie działań szkolnych, rodzicielskich i społeczności lokalnej w zakresie rozwiązywania problemów dzieci przez:</w:t>
      </w:r>
    </w:p>
    <w:p w:rsidR="004E6853" w:rsidRPr="00447F90" w:rsidRDefault="004E6853" w:rsidP="00245E04">
      <w:pPr>
        <w:numPr>
          <w:ilvl w:val="0"/>
          <w:numId w:val="11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ustalanie form pomocy,</w:t>
      </w:r>
    </w:p>
    <w:p w:rsidR="004E6853" w:rsidRPr="00447F90" w:rsidRDefault="004E6853" w:rsidP="00245E04">
      <w:pPr>
        <w:numPr>
          <w:ilvl w:val="0"/>
          <w:numId w:val="11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pozyskiwanie środków finansowych,</w:t>
      </w:r>
    </w:p>
    <w:p w:rsidR="004E6853" w:rsidRPr="00447F90" w:rsidRDefault="004E6853" w:rsidP="00245E04">
      <w:pPr>
        <w:numPr>
          <w:ilvl w:val="0"/>
          <w:numId w:val="11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zapewnianie ciągłości opieki nad dzieckiem,</w:t>
      </w:r>
    </w:p>
    <w:p w:rsidR="004E6853" w:rsidRPr="00447F90" w:rsidRDefault="004E6853" w:rsidP="00245E04">
      <w:pPr>
        <w:numPr>
          <w:ilvl w:val="0"/>
          <w:numId w:val="11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angażowanie uczniów z życie lokalnej społeczności.</w:t>
      </w:r>
    </w:p>
    <w:p w:rsidR="002B1A77" w:rsidRPr="00447F90" w:rsidRDefault="002B1A77" w:rsidP="00A232FA">
      <w:pPr>
        <w:keepNext/>
        <w:keepLines/>
        <w:spacing w:after="120"/>
        <w:contextualSpacing/>
        <w:outlineLvl w:val="2"/>
        <w:rPr>
          <w:rFonts w:ascii="Arial" w:eastAsia="Times New Roman" w:hAnsi="Arial" w:cs="Arial"/>
          <w:b/>
          <w:bCs/>
        </w:rPr>
      </w:pPr>
    </w:p>
    <w:p w:rsidR="00A232FA" w:rsidRPr="00447F90" w:rsidRDefault="00A232FA" w:rsidP="00A232FA">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4 </w:t>
      </w:r>
      <w:r w:rsidRPr="00447F90">
        <w:rPr>
          <w:rFonts w:ascii="Arial" w:eastAsia="Times New Roman" w:hAnsi="Arial" w:cs="Arial"/>
          <w:b/>
          <w:bCs/>
        </w:rPr>
        <w:br/>
        <w:t>Rzecznik Praw Ucznia</w:t>
      </w:r>
    </w:p>
    <w:p w:rsidR="00A232FA" w:rsidRPr="00447F90" w:rsidRDefault="006226DB" w:rsidP="006226DB">
      <w:pPr>
        <w:spacing w:after="120"/>
        <w:rPr>
          <w:rFonts w:ascii="Arial" w:hAnsi="Arial" w:cs="Arial"/>
          <w:b/>
        </w:rPr>
      </w:pPr>
      <w:r w:rsidRPr="00447F90">
        <w:rPr>
          <w:rFonts w:ascii="Arial" w:hAnsi="Arial" w:cs="Arial"/>
          <w:b/>
        </w:rPr>
        <w:t>§74a</w:t>
      </w:r>
    </w:p>
    <w:p w:rsidR="004E6853" w:rsidRPr="00447F90" w:rsidRDefault="006226DB" w:rsidP="00D96F0E">
      <w:pPr>
        <w:numPr>
          <w:ilvl w:val="0"/>
          <w:numId w:val="247"/>
        </w:numPr>
        <w:tabs>
          <w:tab w:val="clear" w:pos="397"/>
        </w:tabs>
        <w:spacing w:after="120"/>
        <w:ind w:left="284" w:hanging="284"/>
        <w:jc w:val="both"/>
        <w:rPr>
          <w:rFonts w:ascii="Arial" w:hAnsi="Arial" w:cs="Arial"/>
          <w:noProof w:val="0"/>
        </w:rPr>
      </w:pPr>
      <w:r w:rsidRPr="00447F90">
        <w:rPr>
          <w:rFonts w:ascii="Arial" w:hAnsi="Arial" w:cs="Arial"/>
          <w:noProof w:val="0"/>
        </w:rPr>
        <w:t xml:space="preserve">W szkole funkcjonuje Rzecznik Praw Ucznia, który zajmuje się rozwiązywaniem problemów uczniowskich </w:t>
      </w:r>
      <w:r w:rsidR="005E2468" w:rsidRPr="00447F90">
        <w:rPr>
          <w:rFonts w:ascii="Arial" w:hAnsi="Arial" w:cs="Arial"/>
          <w:noProof w:val="0"/>
        </w:rPr>
        <w:t>powstałych na terenie placówki.</w:t>
      </w:r>
    </w:p>
    <w:p w:rsidR="005E2468" w:rsidRPr="00447F90" w:rsidRDefault="005E2468" w:rsidP="00D96F0E">
      <w:pPr>
        <w:numPr>
          <w:ilvl w:val="0"/>
          <w:numId w:val="247"/>
        </w:numPr>
        <w:tabs>
          <w:tab w:val="clear" w:pos="397"/>
        </w:tabs>
        <w:spacing w:after="120"/>
        <w:ind w:left="284" w:hanging="284"/>
        <w:jc w:val="both"/>
        <w:rPr>
          <w:rFonts w:ascii="Arial" w:hAnsi="Arial" w:cs="Arial"/>
          <w:noProof w:val="0"/>
        </w:rPr>
      </w:pPr>
      <w:r w:rsidRPr="00447F90">
        <w:rPr>
          <w:rFonts w:ascii="Arial" w:hAnsi="Arial" w:cs="Arial"/>
          <w:noProof w:val="0"/>
        </w:rPr>
        <w:t>Rzecznika Praw Ucznia powołuje spośród nauczycieli Dyrektor na wniosek Szkolnego Samorządu Uczniowskiego.</w:t>
      </w:r>
    </w:p>
    <w:p w:rsidR="005E2468" w:rsidRPr="00447F90" w:rsidRDefault="005E2468" w:rsidP="00D96F0E">
      <w:pPr>
        <w:numPr>
          <w:ilvl w:val="0"/>
          <w:numId w:val="247"/>
        </w:numPr>
        <w:tabs>
          <w:tab w:val="clear" w:pos="397"/>
        </w:tabs>
        <w:spacing w:after="120"/>
        <w:ind w:left="284" w:hanging="284"/>
        <w:jc w:val="both"/>
        <w:rPr>
          <w:rFonts w:ascii="Arial" w:hAnsi="Arial" w:cs="Arial"/>
          <w:noProof w:val="0"/>
        </w:rPr>
      </w:pPr>
      <w:r w:rsidRPr="00447F90">
        <w:rPr>
          <w:rFonts w:ascii="Arial" w:hAnsi="Arial" w:cs="Arial"/>
          <w:noProof w:val="0"/>
        </w:rPr>
        <w:t xml:space="preserve">Zasady wyboru i funkcjonowania Rzecznika określa Regulamin Rzecznika Praw Ucznia </w:t>
      </w:r>
      <w:r w:rsidR="00773F22">
        <w:rPr>
          <w:rFonts w:ascii="Arial" w:hAnsi="Arial" w:cs="Arial"/>
          <w:noProof w:val="0"/>
        </w:rPr>
        <w:t xml:space="preserve">                       </w:t>
      </w:r>
      <w:r w:rsidRPr="00447F90">
        <w:rPr>
          <w:rFonts w:ascii="Arial" w:hAnsi="Arial" w:cs="Arial"/>
          <w:noProof w:val="0"/>
        </w:rPr>
        <w:t>w Szkole Podstawowej nr 21 w Częstochowie.</w:t>
      </w:r>
    </w:p>
    <w:p w:rsidR="002B1A77" w:rsidRPr="00447F90" w:rsidRDefault="002B1A77" w:rsidP="00DD00FB">
      <w:pPr>
        <w:keepNext/>
        <w:keepLines/>
        <w:spacing w:after="120"/>
        <w:outlineLvl w:val="1"/>
        <w:rPr>
          <w:rFonts w:ascii="Arial" w:eastAsia="Times New Roman" w:hAnsi="Arial" w:cs="Arial"/>
          <w:b/>
        </w:rPr>
      </w:pPr>
    </w:p>
    <w:p w:rsidR="004E6853" w:rsidRPr="00447F90" w:rsidRDefault="004E6853" w:rsidP="00DD00FB">
      <w:pPr>
        <w:keepNext/>
        <w:keepLines/>
        <w:spacing w:after="120"/>
        <w:outlineLvl w:val="1"/>
        <w:rPr>
          <w:rFonts w:ascii="Arial" w:eastAsia="Times New Roman" w:hAnsi="Arial" w:cs="Arial"/>
          <w:b/>
          <w:bCs/>
        </w:rPr>
      </w:pPr>
      <w:r w:rsidRPr="00447F90">
        <w:rPr>
          <w:rFonts w:ascii="Arial" w:eastAsia="Times New Roman" w:hAnsi="Arial" w:cs="Arial"/>
          <w:b/>
        </w:rPr>
        <w:t>DZIAŁ VII</w:t>
      </w:r>
      <w:r w:rsidRPr="00447F90">
        <w:rPr>
          <w:rFonts w:ascii="Arial" w:eastAsia="Times New Roman" w:hAnsi="Arial" w:cs="Arial"/>
          <w:b/>
          <w:bCs/>
        </w:rPr>
        <w:br/>
      </w:r>
      <w:r w:rsidRPr="00447F90">
        <w:rPr>
          <w:rFonts w:ascii="Arial" w:eastAsia="Times New Roman" w:hAnsi="Arial" w:cs="Arial"/>
          <w:b/>
        </w:rPr>
        <w:t xml:space="preserve"> System doradztwa zawodowego</w:t>
      </w:r>
      <w:r w:rsidRPr="00447F90">
        <w:rPr>
          <w:rFonts w:ascii="Arial" w:eastAsia="Times New Roman" w:hAnsi="Arial" w:cs="Arial"/>
          <w:b/>
          <w:bCs/>
          <w:spacing w:val="20"/>
        </w:rPr>
        <w:t xml:space="preserve"> </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1</w:t>
      </w:r>
      <w:r w:rsidRPr="00447F90">
        <w:rPr>
          <w:rFonts w:ascii="Arial" w:eastAsia="Times New Roman" w:hAnsi="Arial" w:cs="Arial"/>
          <w:b/>
          <w:bCs/>
          <w:lang w:eastAsia="pl-PL"/>
        </w:rPr>
        <w:br/>
        <w:t xml:space="preserve">Założenia programowe </w:t>
      </w:r>
    </w:p>
    <w:p w:rsidR="00A07C84" w:rsidRPr="00447F90" w:rsidRDefault="00A07C84" w:rsidP="00EE322B">
      <w:pPr>
        <w:numPr>
          <w:ilvl w:val="0"/>
          <w:numId w:val="9"/>
        </w:numPr>
        <w:spacing w:after="120"/>
        <w:ind w:firstLine="0"/>
        <w:rPr>
          <w:rFonts w:ascii="Arial" w:eastAsia="Times New Roman" w:hAnsi="Arial" w:cs="Arial"/>
          <w:lang w:eastAsia="pl-P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Wewnątrzszkolny system doradztwa zawodowego ma na celu koordynację działań podejmowanych w</w:t>
      </w:r>
      <w:r w:rsidR="00A07C84" w:rsidRPr="00447F90">
        <w:rPr>
          <w:rFonts w:ascii="Arial" w:hAnsi="Arial" w:cs="Arial"/>
        </w:rPr>
        <w:t> </w:t>
      </w:r>
      <w:r w:rsidRPr="00447F90">
        <w:rPr>
          <w:rFonts w:ascii="Arial" w:hAnsi="Arial" w:cs="Arial"/>
        </w:rPr>
        <w:t xml:space="preserve">szkole w celu przygotowania uczniów do wyboru kierunku kształcenia </w:t>
      </w:r>
      <w:r w:rsidR="00773F22">
        <w:rPr>
          <w:rFonts w:ascii="Arial" w:hAnsi="Arial" w:cs="Arial"/>
        </w:rPr>
        <w:t xml:space="preserve">                       </w:t>
      </w:r>
      <w:r w:rsidRPr="00447F90">
        <w:rPr>
          <w:rFonts w:ascii="Arial" w:hAnsi="Arial" w:cs="Arial"/>
        </w:rPr>
        <w:t xml:space="preserve">i zawodu.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Podejmowane działania mają pomóc uczniom w rozpoznawaniu zainteresowań i zdolności, zdobywaniu informacji o zawodach i pogłębianiu wiedzy na temat otaczającej ich rzeczywistości społecznej. W przyszłości ma to ułatwić młodemu człowiekowi podejmowanie bardzo ważnych wyborów edukacyjnych i zawodowych, tak aby te wybory były dokonywane świadomie, zgodnie z</w:t>
      </w:r>
      <w:r w:rsidR="00A07C84" w:rsidRPr="00447F90">
        <w:rPr>
          <w:rFonts w:ascii="Arial" w:hAnsi="Arial" w:cs="Arial"/>
        </w:rPr>
        <w:t> </w:t>
      </w:r>
      <w:r w:rsidRPr="00447F90">
        <w:rPr>
          <w:rFonts w:ascii="Arial" w:hAnsi="Arial" w:cs="Arial"/>
        </w:rPr>
        <w:t xml:space="preserve">predyspozycjami i zainteresowaniami.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Planowanie własnej drogi edukacyjno-zawodowej jest procesem długotrwałym. Już na poziomie szkoły podstawowej należy wdrażać uczniom poczucie odpowiedzialności za własną przyszłość, uczyć myślenia perspektywicznego i umiejętności planowania, </w:t>
      </w:r>
      <w:r w:rsidR="00773F22">
        <w:rPr>
          <w:rFonts w:ascii="Arial" w:hAnsi="Arial" w:cs="Arial"/>
        </w:rPr>
        <w:t xml:space="preserve">                                      </w:t>
      </w:r>
      <w:r w:rsidRPr="00447F90">
        <w:rPr>
          <w:rFonts w:ascii="Arial" w:hAnsi="Arial" w:cs="Arial"/>
        </w:rPr>
        <w:t xml:space="preserve">a w klasach VII-VIII  należy organizować zajęcia związane z wyborem kształcenia i kariery zawodowej.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Decyzja dotycząca wyboru przyszłej szkoły ponadpodstawowej i zawodu, żeby była trafną, wymaga pomocy ze strony wielu osób i instytucji, między innymi szkoły i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Planowane zadania i treści przekazywane na lekcjach wychowawczych oraz w edukacjach przedmiotowych w klasach I-VI mają za zadanie rozbudzać ciekawość poznawczą dzieci oraz motywację do nauki, kształtować umiejętności i postawy do naturalnej w tym wieku aktywności dzieci, umożliwiać poznawanie interesujących dzieci zawodów, kształtować </w:t>
      </w:r>
      <w:r w:rsidRPr="00447F90">
        <w:rPr>
          <w:rFonts w:ascii="Arial" w:hAnsi="Arial" w:cs="Arial"/>
        </w:rPr>
        <w:lastRenderedPageBreak/>
        <w:t>gotowość do wyborów edukacyjnych np. drugiego języka, rodzaju zajęć technicznych, wyboru kółek zainteresowań, wyboru lektur i czasopism.</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System określa zadania osób uczestniczących w jego realizacji, czas i miejsce realizacji, oczekiwane efekty i metody pracy.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Głównym celem systemu jest pomoc w rozpoznawaniu indywidualnych możliwości, zainteresowań, uzdolnień i predyspozycji uczniów ważnych przy dokonywaniu w przyszłości wyborów edukacyjnych  i zawodowych.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Cele szczegółowe: </w:t>
      </w:r>
    </w:p>
    <w:p w:rsidR="004E6853" w:rsidRPr="00447F90" w:rsidRDefault="004E6853" w:rsidP="00245E04">
      <w:pPr>
        <w:numPr>
          <w:ilvl w:val="0"/>
          <w:numId w:val="1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klasach I-VI szkoły podstawowej:</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wyjaśnienie znaczenia pracy w życiu człowieka,</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zapoznanie uczniów z różnorodnością zawodów, jakie człowiek może wykonywać,</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uruchomienie kreatywności uczniów na temat swojej przyszłości,</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zapoznanie uczniów ze znaczeniem własnych</w:t>
      </w:r>
      <w:r w:rsidR="00A07C84" w:rsidRPr="00447F90">
        <w:rPr>
          <w:rFonts w:ascii="Arial" w:eastAsia="Times New Roman" w:hAnsi="Arial" w:cs="Arial"/>
          <w:noProof w:val="0"/>
          <w:lang w:eastAsia="pl-PL"/>
        </w:rPr>
        <w:t xml:space="preserve"> zainteresowań i predyspozycji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w wyborze właściwego zawodu,</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poszukiwanie przez uczniów odpowiedzi na pytanie: jakie są moje możliwości, uzdolnienia, umiejętności, cechy osobowości, stan zdrowia</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rozwijanie umiejętności oceny swoich możliwości;</w:t>
      </w:r>
    </w:p>
    <w:p w:rsidR="004E6853" w:rsidRPr="00447F90" w:rsidRDefault="004E6853" w:rsidP="00245E04">
      <w:pPr>
        <w:numPr>
          <w:ilvl w:val="0"/>
          <w:numId w:val="1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klasach VI-VIII szkoły podstawowej:</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odkrywanie i rozwijanie świadomości zawodowej uczniów, planowanie drogi edukacyjno-zawodowej na każdym etapie edukacji,</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motywowanie uczniów do podejmowania dyskusji i refleksji nad wyborem przyszłej szkoły i</w:t>
      </w:r>
      <w:r w:rsidR="00A07C84" w:rsidRPr="00447F90">
        <w:rPr>
          <w:rFonts w:ascii="Arial" w:eastAsia="Times New Roman" w:hAnsi="Arial" w:cs="Arial"/>
          <w:noProof w:val="0"/>
          <w:lang w:eastAsia="pl-PL"/>
        </w:rPr>
        <w:t> </w:t>
      </w:r>
      <w:r w:rsidRPr="00447F90">
        <w:rPr>
          <w:rFonts w:ascii="Arial" w:eastAsia="Times New Roman" w:hAnsi="Arial" w:cs="Arial"/>
          <w:noProof w:val="0"/>
          <w:lang w:eastAsia="pl-PL"/>
        </w:rPr>
        <w:t>zawodu.</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rozbudzanie aspiracji zawodowych i motywowanie do działania,</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wdrażanie uczniów do samopoznania,</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wyzwalanie wewnętrznego potencjału uczniów,</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kształcenie umiejętności analizy swoich mocnych i słabych stron,</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rozwijanie umiejętności pracy zespołowej i współdziałania w grupie,</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wyrabianie szacunku dla samego siebie,</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poznanie możliwych form zatrudnienia,</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poznanie lokalnego rynku pracy,</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poznanie możliwości dalszego kształcenia i doskonalenia zawodowego,</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poznawanie struktury i warunków przyjęć do szkół ponadpodstawowych,</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diagnoza preferencji i zainteresowań zawodowych,</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poznawanie różnych zawodów,</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udzielanie pomocy psychologiczno-pedagogicznej.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Główne zadania szkoły w zakresie doradztwa zawodowego: </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uczniów w planowaniu ścieżki edukacyjno-zawodowej;</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rodziców i nauczycieli w działaniach doradczych na rzecz młodzieży;</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zapotrzebowania uczniów na informacje dotyczące edukacji i kariery;</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gromadzenie, aktualizowanie i udostępnianie informacji edukacyjnych  i zawodowych;</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indywidualnych porad uczniom i rodzicom;</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grupowych zajęć aktywizujących wspierających uczniów  w świadomym wyborze szkoły;</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wspieranie działań szkoły mających na celu optymalny rozwój edukacyjny  i zawodowy uczniów;</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współpraca z instytucjami wspierającymi realizację wewnętrznego systemu doradztwa zawodowego;</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zakresie współpracy z rodzicami:</w:t>
      </w:r>
    </w:p>
    <w:p w:rsidR="004E6853" w:rsidRPr="00447F90" w:rsidRDefault="004E6853" w:rsidP="00245E04">
      <w:pPr>
        <w:numPr>
          <w:ilvl w:val="0"/>
          <w:numId w:val="11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podnoszenie umiejętności komunikowania się ze swoimi dziećmi,</w:t>
      </w:r>
    </w:p>
    <w:p w:rsidR="004E6853" w:rsidRPr="00447F90" w:rsidRDefault="004E6853" w:rsidP="00245E04">
      <w:pPr>
        <w:numPr>
          <w:ilvl w:val="0"/>
          <w:numId w:val="11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doskonalenie umiejętności wychowawczych,</w:t>
      </w:r>
    </w:p>
    <w:p w:rsidR="004E6853" w:rsidRPr="00447F90" w:rsidRDefault="004E6853" w:rsidP="00245E04">
      <w:pPr>
        <w:numPr>
          <w:ilvl w:val="0"/>
          <w:numId w:val="11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przedstawianie aktualnej oferty edukacyjnej szkół ponadpodstawowych,</w:t>
      </w:r>
    </w:p>
    <w:p w:rsidR="004E6853" w:rsidRPr="00447F90" w:rsidRDefault="004E6853" w:rsidP="00245E04">
      <w:pPr>
        <w:numPr>
          <w:ilvl w:val="0"/>
          <w:numId w:val="11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indywidualne spotkania z rodzicami, którzy zgłaszają potrzebę doradztwa zawodowego.</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2</w:t>
      </w:r>
      <w:r w:rsidRPr="00447F90">
        <w:rPr>
          <w:rFonts w:ascii="Arial" w:eastAsia="Times New Roman" w:hAnsi="Arial" w:cs="Arial"/>
          <w:b/>
          <w:bCs/>
          <w:lang w:eastAsia="pl-PL"/>
        </w:rPr>
        <w:br/>
        <w:t>Sposoby realizacji działań doradczych</w:t>
      </w:r>
    </w:p>
    <w:p w:rsidR="00A07C84" w:rsidRPr="00447F90" w:rsidRDefault="00A07C84" w:rsidP="00EE322B">
      <w:pPr>
        <w:numPr>
          <w:ilvl w:val="0"/>
          <w:numId w:val="9"/>
        </w:numPr>
        <w:spacing w:after="120"/>
        <w:ind w:firstLine="0"/>
        <w:rPr>
          <w:rFonts w:ascii="Arial" w:eastAsia="Times New Roman" w:hAnsi="Arial" w:cs="Arial"/>
          <w:lang w:eastAsia="pl-P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Działania z zakresu doradztwa zawodowego</w:t>
      </w:r>
      <w:r w:rsidR="00A07C84" w:rsidRPr="00447F90">
        <w:rPr>
          <w:rFonts w:ascii="Arial" w:hAnsi="Arial" w:cs="Arial"/>
        </w:rPr>
        <w:t xml:space="preserve"> realizowane są według WSDZ</w:t>
      </w:r>
      <w:r w:rsidRPr="00447F90">
        <w:rPr>
          <w:rFonts w:ascii="Arial" w:hAnsi="Arial" w:cs="Arial"/>
        </w:rPr>
        <w:t xml:space="preserve"> czyli wewnątrzszkolnego systemu doradztwa zawodowego w Szkole Podstawowej nr 21 </w:t>
      </w:r>
      <w:r w:rsidR="00773F22">
        <w:rPr>
          <w:rFonts w:ascii="Arial" w:hAnsi="Arial" w:cs="Arial"/>
        </w:rPr>
        <w:t xml:space="preserve">                            </w:t>
      </w:r>
      <w:r w:rsidRPr="00447F90">
        <w:rPr>
          <w:rFonts w:ascii="Arial" w:hAnsi="Arial" w:cs="Arial"/>
        </w:rPr>
        <w:t>w Częstochowie „Planujemy przyszłość”:</w:t>
      </w:r>
    </w:p>
    <w:p w:rsidR="004E6853" w:rsidRPr="00447F90" w:rsidRDefault="00A07C84"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w:t>
      </w:r>
      <w:r w:rsidR="004E6853" w:rsidRPr="00447F90">
        <w:rPr>
          <w:rFonts w:ascii="Arial" w:eastAsia="Times New Roman" w:hAnsi="Arial" w:cs="Arial"/>
          <w:lang w:eastAsia="pl-PL"/>
        </w:rPr>
        <w:t xml:space="preserve"> </w:t>
      </w:r>
      <w:r w:rsidRPr="00447F90">
        <w:rPr>
          <w:rFonts w:ascii="Arial" w:eastAsia="Times New Roman" w:hAnsi="Arial" w:cs="Arial"/>
          <w:lang w:eastAsia="pl-PL"/>
        </w:rPr>
        <w:t>grupowe</w:t>
      </w:r>
      <w:r w:rsidR="004E6853" w:rsidRPr="00447F90">
        <w:rPr>
          <w:rFonts w:ascii="Arial" w:eastAsia="Times New Roman" w:hAnsi="Arial" w:cs="Arial"/>
          <w:lang w:eastAsia="pl-PL"/>
        </w:rPr>
        <w:t xml:space="preserve"> w klasach VII -VIII ze szkolnym doradcą w wymiarze 10 godzin </w:t>
      </w:r>
      <w:r w:rsidR="00773F22">
        <w:rPr>
          <w:rFonts w:ascii="Arial" w:eastAsia="Times New Roman" w:hAnsi="Arial" w:cs="Arial"/>
          <w:lang w:eastAsia="pl-PL"/>
        </w:rPr>
        <w:t xml:space="preserve">                           </w:t>
      </w:r>
      <w:r w:rsidR="004E6853" w:rsidRPr="00447F90">
        <w:rPr>
          <w:rFonts w:ascii="Arial" w:eastAsia="Times New Roman" w:hAnsi="Arial" w:cs="Arial"/>
          <w:lang w:eastAsia="pl-PL"/>
        </w:rPr>
        <w:t>w jednym roku szkolnym;</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pogadanki, warsztaty, projekcja filmów edukacyjnych, prezentacje realizowane na godzinach wychowawczych;</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spotkania z przedstawicielami wybranych zawodów;</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wycieczki zawodoznawcze do zakładów pracy i instytucji kształcących;</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konkursy;</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udzielanie informacji w zakresie wyboru kierunku dalszego kształcenia zawodu </w:t>
      </w:r>
      <w:r w:rsidR="00773F22">
        <w:rPr>
          <w:rFonts w:ascii="Arial" w:eastAsia="Times New Roman" w:hAnsi="Arial" w:cs="Arial"/>
          <w:lang w:eastAsia="pl-PL"/>
        </w:rPr>
        <w:t xml:space="preserve">                                   </w:t>
      </w:r>
      <w:r w:rsidRPr="00447F90">
        <w:rPr>
          <w:rFonts w:ascii="Arial" w:eastAsia="Times New Roman" w:hAnsi="Arial" w:cs="Arial"/>
          <w:lang w:eastAsia="pl-PL"/>
        </w:rPr>
        <w:t>i planowania dalszej kariery zawodowej;</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indywidualnych porad i konsultacji dla uczniów, rodziców  i nauczycieli,</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giełd</w:t>
      </w:r>
      <w:r w:rsidR="00A07C84" w:rsidRPr="00447F90">
        <w:rPr>
          <w:rFonts w:ascii="Arial" w:eastAsia="Times New Roman" w:hAnsi="Arial" w:cs="Arial"/>
          <w:lang w:eastAsia="pl-PL"/>
        </w:rPr>
        <w:t>a</w:t>
      </w:r>
      <w:r w:rsidRPr="00447F90">
        <w:rPr>
          <w:rFonts w:ascii="Arial" w:eastAsia="Times New Roman" w:hAnsi="Arial" w:cs="Arial"/>
          <w:lang w:eastAsia="pl-PL"/>
        </w:rPr>
        <w:t xml:space="preserve"> szkół ponadpodstawowych;</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obserwacja zajęć praktycznych w szkołach zawodowych;</w:t>
      </w:r>
    </w:p>
    <w:p w:rsidR="004E6853" w:rsidRPr="00447F90" w:rsidRDefault="004E6853" w:rsidP="00245E04">
      <w:pPr>
        <w:numPr>
          <w:ilvl w:val="0"/>
          <w:numId w:val="1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praca z komputerem – śledzenie danych statystycznych, korzystanie   z zasobów Krajowego Ośrodka</w:t>
      </w:r>
      <w:r w:rsidR="00A07C84" w:rsidRPr="00447F90">
        <w:rPr>
          <w:rFonts w:ascii="Arial" w:eastAsia="Times New Roman" w:hAnsi="Arial" w:cs="Arial"/>
          <w:lang w:eastAsia="pl-PL"/>
        </w:rPr>
        <w:t xml:space="preserve"> Wspierania Edukacji Zawodowej </w:t>
      </w:r>
      <w:r w:rsidRPr="00447F90">
        <w:rPr>
          <w:rFonts w:ascii="Arial" w:eastAsia="Times New Roman" w:hAnsi="Arial" w:cs="Arial"/>
          <w:lang w:eastAsia="pl-PL"/>
        </w:rPr>
        <w:t xml:space="preserve">i Ustawicznej, korzystanie </w:t>
      </w:r>
      <w:r w:rsidR="00773F22">
        <w:rPr>
          <w:rFonts w:ascii="Arial" w:eastAsia="Times New Roman" w:hAnsi="Arial" w:cs="Arial"/>
          <w:lang w:eastAsia="pl-PL"/>
        </w:rPr>
        <w:t xml:space="preserve">                             </w:t>
      </w:r>
      <w:r w:rsidRPr="00447F90">
        <w:rPr>
          <w:rFonts w:ascii="Arial" w:eastAsia="Times New Roman" w:hAnsi="Arial" w:cs="Arial"/>
          <w:lang w:eastAsia="pl-PL"/>
        </w:rPr>
        <w:t>z publikacji EUROGAIDANCE, wykorzystywanie wyszukiwarki „Informator o zawodach”;</w:t>
      </w:r>
    </w:p>
    <w:p w:rsidR="004E6853" w:rsidRPr="00447F90" w:rsidRDefault="004E6853" w:rsidP="00245E04">
      <w:pPr>
        <w:numPr>
          <w:ilvl w:val="0"/>
          <w:numId w:val="1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zakładka informacyjna na stronie internetowej szkoły (np. broszury dla rodziców, broszury dla uczniów);</w:t>
      </w:r>
    </w:p>
    <w:p w:rsidR="004E6853" w:rsidRPr="00447F90" w:rsidRDefault="004E6853" w:rsidP="00245E04">
      <w:pPr>
        <w:numPr>
          <w:ilvl w:val="0"/>
          <w:numId w:val="1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wywiady i spotkania z absolwentami.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Poradnictwo zawodowe w ramach pracy z uczniami obejmuje:</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wyborze szkoły ponadpodstawowej;</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poznawanie siebie, zawodów;</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analizę rynku pracy i możliwości zatrudnienia;</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indywidualna pracę z uczniami mającymi problemy z wyborem szkoły;</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planowaniu rozwoju zawodowego;</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konfrontowanie samooceny uczniów z wymaganiami szkół i zawodów;</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przygotowanie do samodzielności w trudnych sytuacjach życiowych.</w:t>
      </w:r>
    </w:p>
    <w:p w:rsidR="00FA666E" w:rsidRPr="00447F90" w:rsidRDefault="00FA666E" w:rsidP="00EE322B">
      <w:pPr>
        <w:numPr>
          <w:ilvl w:val="0"/>
          <w:numId w:val="9"/>
        </w:numPr>
        <w:spacing w:after="120"/>
        <w:ind w:firstLine="0"/>
        <w:rPr>
          <w:rFonts w:ascii="Arial" w:eastAsia="Times New Roman" w:hAnsi="Arial" w:cs="Arial"/>
          <w:lang w:eastAsia="pl-PL"/>
        </w:rPr>
      </w:pPr>
    </w:p>
    <w:p w:rsidR="004E6853" w:rsidRPr="00447F90" w:rsidRDefault="004E6853" w:rsidP="00FA666E">
      <w:pPr>
        <w:spacing w:after="120"/>
        <w:jc w:val="both"/>
        <w:rPr>
          <w:rFonts w:ascii="Arial" w:eastAsia="Times New Roman" w:hAnsi="Arial" w:cs="Arial"/>
          <w:lang w:eastAsia="pl-PL"/>
        </w:rPr>
      </w:pPr>
      <w:r w:rsidRPr="00447F90">
        <w:rPr>
          <w:rFonts w:ascii="Arial" w:eastAsia="Times New Roman" w:hAnsi="Arial" w:cs="Arial"/>
          <w:lang w:eastAsia="pl-PL"/>
        </w:rPr>
        <w:t xml:space="preserve">Zadania szkolnego doradcy zawodowego:  </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Systematyczne diagnozowanie zapotrzebowania uczniów na informacje i pomoc</w:t>
      </w:r>
      <w:r w:rsidR="00FA666E"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Pr="00447F90">
        <w:rPr>
          <w:rFonts w:ascii="Arial" w:eastAsia="Times New Roman" w:hAnsi="Arial" w:cs="Arial"/>
          <w:lang w:eastAsia="pl-PL"/>
        </w:rPr>
        <w:t>w planowaniu kształcenia i kariery zawodowej,</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Gromadzenie, aktualizacja i udostępnianie informacji edukacyjnych i zawodowych właściwych dla danego poziomu i kierunku kształcenia,</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Wskazywanie osobom zainteresowanym (młodzieży, rodzicom, nauczycielom)</w:t>
      </w:r>
      <w:r w:rsidR="00FA666E" w:rsidRPr="00447F90">
        <w:rPr>
          <w:rFonts w:ascii="Arial" w:eastAsia="Times New Roman" w:hAnsi="Arial" w:cs="Arial"/>
          <w:lang w:eastAsia="pl-PL"/>
        </w:rPr>
        <w:t xml:space="preserve"> </w:t>
      </w:r>
      <w:r w:rsidRPr="00447F90">
        <w:rPr>
          <w:rFonts w:ascii="Arial" w:eastAsia="Times New Roman" w:hAnsi="Arial" w:cs="Arial"/>
          <w:lang w:eastAsia="pl-PL"/>
        </w:rPr>
        <w:t>źródeł dodatkowej, rzetelnej informacji na poziomie regionalnym, ogólnokrajowym, europejskim i</w:t>
      </w:r>
      <w:r w:rsidR="00FA666E" w:rsidRPr="00447F90">
        <w:rPr>
          <w:rFonts w:ascii="Arial" w:eastAsia="Times New Roman" w:hAnsi="Arial" w:cs="Arial"/>
          <w:lang w:eastAsia="pl-PL"/>
        </w:rPr>
        <w:t> </w:t>
      </w:r>
      <w:r w:rsidRPr="00447F90">
        <w:rPr>
          <w:rFonts w:ascii="Arial" w:eastAsia="Times New Roman" w:hAnsi="Arial" w:cs="Arial"/>
          <w:lang w:eastAsia="pl-PL"/>
        </w:rPr>
        <w:t xml:space="preserve">światowym na temat: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rynku pracy,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trendów rozwojowych w </w:t>
      </w:r>
      <w:r w:rsidR="00FA666E" w:rsidRPr="00447F90">
        <w:rPr>
          <w:rFonts w:ascii="Arial" w:eastAsia="Times New Roman" w:hAnsi="Arial" w:cs="Arial"/>
          <w:noProof w:val="0"/>
          <w:lang w:eastAsia="pl-PL"/>
        </w:rPr>
        <w:t>świecie zawodów i zatrudnienia,</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możliwości wykorzystania posiadanych </w:t>
      </w:r>
      <w:r w:rsidR="00FA666E" w:rsidRPr="00447F90">
        <w:rPr>
          <w:rFonts w:ascii="Arial" w:eastAsia="Times New Roman" w:hAnsi="Arial" w:cs="Arial"/>
          <w:noProof w:val="0"/>
          <w:lang w:eastAsia="pl-PL"/>
        </w:rPr>
        <w:t>uzdolnień i talentów w różnych</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obszarach świata pracy,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instytucji i organizacji wspierających funkcjon</w:t>
      </w:r>
      <w:r w:rsidR="00FA666E" w:rsidRPr="00447F90">
        <w:rPr>
          <w:rFonts w:ascii="Arial" w:eastAsia="Times New Roman" w:hAnsi="Arial" w:cs="Arial"/>
          <w:noProof w:val="0"/>
          <w:lang w:eastAsia="pl-PL"/>
        </w:rPr>
        <w:t>owanie osób niepełnosprawnych</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w życiu codziennym i zawodowym, </w:t>
      </w:r>
    </w:p>
    <w:p w:rsidR="004E6853" w:rsidRPr="00447F90" w:rsidRDefault="00FA666E"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alternatywnych możliwości </w:t>
      </w:r>
      <w:r w:rsidR="004E6853" w:rsidRPr="00447F90">
        <w:rPr>
          <w:rFonts w:ascii="Arial" w:eastAsia="Times New Roman" w:hAnsi="Arial" w:cs="Arial"/>
          <w:noProof w:val="0"/>
          <w:lang w:eastAsia="pl-PL"/>
        </w:rPr>
        <w:t>kształcen</w:t>
      </w:r>
      <w:r w:rsidRPr="00447F90">
        <w:rPr>
          <w:rFonts w:ascii="Arial" w:eastAsia="Times New Roman" w:hAnsi="Arial" w:cs="Arial"/>
          <w:noProof w:val="0"/>
          <w:lang w:eastAsia="pl-PL"/>
        </w:rPr>
        <w:t xml:space="preserve">ia dla </w:t>
      </w:r>
      <w:r w:rsidRPr="00447F90">
        <w:rPr>
          <w:rFonts w:ascii="Arial" w:eastAsia="Times New Roman" w:hAnsi="Arial" w:cs="Arial"/>
          <w:noProof w:val="0"/>
          <w:lang w:eastAsia="pl-PL"/>
        </w:rPr>
        <w:tab/>
        <w:t>młodzieży</w:t>
      </w:r>
    </w:p>
    <w:p w:rsidR="004E6853" w:rsidRPr="00447F90" w:rsidRDefault="00FA666E"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z </w:t>
      </w:r>
      <w:r w:rsidR="004E6853" w:rsidRPr="00447F90">
        <w:rPr>
          <w:rFonts w:ascii="Arial" w:eastAsia="Times New Roman" w:hAnsi="Arial" w:cs="Arial"/>
          <w:noProof w:val="0"/>
          <w:lang w:eastAsia="pl-PL"/>
        </w:rPr>
        <w:t xml:space="preserve">problemami emocjonalnymi i niedostosowaniem społecznym,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programów edukacyjnych Unii Europejskiej,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porównywalności dyplomów i certyfikatów zawodowych., </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indywidualnych porad edukacyjnych i zawodowych uczniom i ich rodzicom,</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grupowych zajęć aktywizujących, przygotowujących uczniów do świadomego planowania kariery i podjęcia roli zawodowej,</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kierowanie, w sprawach trudnych, do spe</w:t>
      </w:r>
      <w:r w:rsidR="00FA666E" w:rsidRPr="00447F90">
        <w:rPr>
          <w:rFonts w:ascii="Arial" w:eastAsia="Times New Roman" w:hAnsi="Arial" w:cs="Arial"/>
          <w:lang w:eastAsia="pl-PL"/>
        </w:rPr>
        <w:t xml:space="preserve">cjalistów: doradców zawodowych </w:t>
      </w:r>
      <w:r w:rsidRPr="00447F90">
        <w:rPr>
          <w:rFonts w:ascii="Arial" w:eastAsia="Times New Roman" w:hAnsi="Arial" w:cs="Arial"/>
          <w:lang w:eastAsia="pl-PL"/>
        </w:rPr>
        <w:t>w poradniach psychologiczno-pedagogicznych i urzędach pracy, lekarzy itp.</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koordynowanie działalności informacyjno – doradczej szkoły.</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wspieranie rodziców i nauczycieli w działaniach doradczych poprzez organizowanie spotkań szkoleniowo-informacyjnych, udostępnianie im informacji   i materiałów do pracy z uczniami itp. </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współpraca z radą pedagogiczną w zakresie: </w:t>
      </w:r>
    </w:p>
    <w:p w:rsidR="004E6853" w:rsidRPr="00447F90" w:rsidRDefault="004E6853" w:rsidP="00245E04">
      <w:pPr>
        <w:numPr>
          <w:ilvl w:val="0"/>
          <w:numId w:val="12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tworzenia i zapewnienia ciągłości działań wewnątrzszkolnego systemu doradztwa, zgodnie ze</w:t>
      </w:r>
      <w:r w:rsidR="00FA666E" w:rsidRPr="00447F90">
        <w:rPr>
          <w:rFonts w:ascii="Arial" w:eastAsia="Times New Roman" w:hAnsi="Arial" w:cs="Arial"/>
          <w:noProof w:val="0"/>
          <w:lang w:eastAsia="pl-PL"/>
        </w:rPr>
        <w:t> </w:t>
      </w:r>
      <w:r w:rsidRPr="00447F90">
        <w:rPr>
          <w:rFonts w:ascii="Arial" w:eastAsia="Times New Roman" w:hAnsi="Arial" w:cs="Arial"/>
          <w:noProof w:val="0"/>
          <w:lang w:eastAsia="pl-PL"/>
        </w:rPr>
        <w:t xml:space="preserve">statutem szkoły, </w:t>
      </w:r>
    </w:p>
    <w:p w:rsidR="004E6853" w:rsidRPr="00447F90" w:rsidRDefault="004E6853" w:rsidP="00245E04">
      <w:pPr>
        <w:numPr>
          <w:ilvl w:val="0"/>
          <w:numId w:val="12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realizacji zadań z zakresu przygotowania uczniów do wyboru drogi zawodowej, </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systematyczne podnoszenie własnych kwalifikacji. </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wzbogacanie warsztatu pracy o nowoczesne środki przekazu informacji (internet, CD, wideo itp.) oraz udostępnianie ich osobom zainteresowanym. </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współpraca z instytucjami wspierającymi wewnątrzszkolny system doradztwa: kuratoria oświaty, centra informacji i planowania kariery zawodowej, poradnie psychologiczno – pedagogiczne, powiatowe urzędy pracy, wojewódzkie komendy OHP, zakłady doskonalenia zawodowego, izby rzemieślnicze i małej przedsiębiorczości, organizacje zrzeszające pracodawców itp.,</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stworzenie Szkolnego Punktu Informacji Zawodowej w gabinecie pedagoga szkolnego – gromadzenie i aktualizowanie informacji dotyczących wyborów zawodowo-edukacyjnych (broszury dla uczniów, rodziców, nauczycieli, scenariusze zajęć, poradniki, foldery informacyjne, prezentacje multimedialne, filmy, pomoce dydaktyczne);</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stworzenie zakładki na stronie internetowej szkoły z treściami z zakresu doradztwa zawodowego (zamieszczanie broszur dla uczniów i rodziców, bieżących informacji </w:t>
      </w:r>
      <w:r w:rsidR="00773F22">
        <w:rPr>
          <w:rFonts w:ascii="Arial" w:eastAsia="Times New Roman" w:hAnsi="Arial" w:cs="Arial"/>
          <w:lang w:eastAsia="pl-PL"/>
        </w:rPr>
        <w:t xml:space="preserve">                         </w:t>
      </w:r>
      <w:r w:rsidRPr="00447F90">
        <w:rPr>
          <w:rFonts w:ascii="Arial" w:eastAsia="Times New Roman" w:hAnsi="Arial" w:cs="Arial"/>
          <w:lang w:eastAsia="pl-PL"/>
        </w:rPr>
        <w:t>o rynku pracy, materiałów poradnikowych dla uczniów i rodziców, linków do stron związanych z doradztwem zawodowym).</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lastRenderedPageBreak/>
        <w:t>Rozdział 3</w:t>
      </w:r>
      <w:r w:rsidRPr="00447F90">
        <w:rPr>
          <w:rFonts w:ascii="Arial" w:eastAsia="Times New Roman" w:hAnsi="Arial" w:cs="Arial"/>
          <w:b/>
          <w:bCs/>
          <w:lang w:eastAsia="pl-PL"/>
        </w:rPr>
        <w:br/>
      </w:r>
      <w:r w:rsidRPr="00447F90">
        <w:rPr>
          <w:rFonts w:ascii="Arial" w:eastAsia="Times New Roman" w:hAnsi="Arial" w:cs="Arial"/>
          <w:b/>
          <w:bCs/>
        </w:rPr>
        <w:t>Osoby odpowiedzialne i zakres ich odpowiedzialności</w:t>
      </w:r>
    </w:p>
    <w:p w:rsidR="00FA666E" w:rsidRPr="00447F90" w:rsidRDefault="00FA666E"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Działania z zakresu doradztwa zawodowo-edukacyjnego realizowane są przez:</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wychowawców;</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nauczycieli przedmiotu;</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pedagoga szkolnego;</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szkolnego koordynatora WSDZ;</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doracdę zawodowego;</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pracowników instytucji wspierających doradczą działalność szkoły (np. poradni psychologiczno-pedagogicznej, powiatowego urzędu pracy, mobilnego centrum informacji zawodowej);</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rodziców lub osoby zaproszone prezentujące praktyczne aspekty dokonywania wyborów zawodowo-edukacyjnych.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Odbiorcami działań z zakresu doradztwa zawodowo-edukacyjnego są uczniowie oraz ich rodzice.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Zakres odpowiedzialności nauczycieli i wychowawców:</w:t>
      </w:r>
    </w:p>
    <w:p w:rsidR="004E6853" w:rsidRPr="00447F90" w:rsidRDefault="004E6853" w:rsidP="00245E04">
      <w:pPr>
        <w:numPr>
          <w:ilvl w:val="0"/>
          <w:numId w:val="1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rady pedagogicznej, pracowników instytucji wspierających działania doradcze:</w:t>
      </w:r>
    </w:p>
    <w:p w:rsidR="004E6853" w:rsidRPr="00447F90" w:rsidRDefault="004E6853" w:rsidP="00245E04">
      <w:pPr>
        <w:numPr>
          <w:ilvl w:val="0"/>
          <w:numId w:val="12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utworzenie i zapewnienie ciągłości działania wewnątrzszkolnego systemu doradztwa zawodowego zgodnie z systemem doradztwa zawodowego,</w:t>
      </w:r>
    </w:p>
    <w:p w:rsidR="00FA666E" w:rsidRPr="00447F90" w:rsidRDefault="004E6853" w:rsidP="00FA666E">
      <w:pPr>
        <w:numPr>
          <w:ilvl w:val="0"/>
          <w:numId w:val="12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realizacja działań z zakresu przygotowania ucznia do wyboru drogi edukacyjno-zawodowej;</w:t>
      </w:r>
    </w:p>
    <w:p w:rsidR="004E6853" w:rsidRPr="00447F90" w:rsidRDefault="004E6853" w:rsidP="00245E04">
      <w:pPr>
        <w:numPr>
          <w:ilvl w:val="0"/>
          <w:numId w:val="1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klasach I-VI:  </w:t>
      </w:r>
    </w:p>
    <w:p w:rsidR="004E6853" w:rsidRPr="00447F90" w:rsidRDefault="004E6853" w:rsidP="00245E04">
      <w:pPr>
        <w:numPr>
          <w:ilvl w:val="0"/>
          <w:numId w:val="12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prowadzenie z uczniami zajęć </w:t>
      </w:r>
      <w:proofErr w:type="spellStart"/>
      <w:r w:rsidRPr="00447F90">
        <w:rPr>
          <w:rFonts w:ascii="Arial" w:eastAsia="Times New Roman" w:hAnsi="Arial" w:cs="Arial"/>
          <w:noProof w:val="0"/>
          <w:lang w:eastAsia="pl-PL"/>
        </w:rPr>
        <w:t>psychoedukacyjnych</w:t>
      </w:r>
      <w:proofErr w:type="spellEnd"/>
      <w:r w:rsidRPr="00447F90">
        <w:rPr>
          <w:rFonts w:ascii="Arial" w:eastAsia="Times New Roman" w:hAnsi="Arial" w:cs="Arial"/>
          <w:noProof w:val="0"/>
          <w:lang w:eastAsia="pl-PL"/>
        </w:rPr>
        <w:t>, rozmów indywidualnych celem rozpoznania przez uczniów znaczenia zmiany w życiu, sposobów radzenia sobie ze stresem, roli motywacji oraz umiejętności współpracy</w:t>
      </w:r>
    </w:p>
    <w:p w:rsidR="004E6853" w:rsidRPr="00447F90" w:rsidRDefault="004E6853" w:rsidP="00245E04">
      <w:pPr>
        <w:numPr>
          <w:ilvl w:val="0"/>
          <w:numId w:val="1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klasach VII-VIII:</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zapoznanie uczniów z różnymi rodzajami ludzkiej działalności zawodowej,</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prowadzenie z uczniami zajęć </w:t>
      </w:r>
      <w:proofErr w:type="spellStart"/>
      <w:r w:rsidRPr="00447F90">
        <w:rPr>
          <w:rFonts w:ascii="Arial" w:eastAsia="Times New Roman" w:hAnsi="Arial" w:cs="Arial"/>
          <w:noProof w:val="0"/>
          <w:lang w:eastAsia="pl-PL"/>
        </w:rPr>
        <w:t>psychoedukacyjnych</w:t>
      </w:r>
      <w:proofErr w:type="spellEnd"/>
      <w:r w:rsidRPr="00447F90">
        <w:rPr>
          <w:rFonts w:ascii="Arial" w:eastAsia="Times New Roman" w:hAnsi="Arial" w:cs="Arial"/>
          <w:noProof w:val="0"/>
          <w:lang w:eastAsia="pl-PL"/>
        </w:rPr>
        <w:t xml:space="preserve"> dotyczących samopoznania, samoakceptacji, rozpoznawania swoich mocnych i słabych stron, </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indywidualnej pracy z uczniami, którzy mogą mieć problemy z wyborem szkoły i zawodu,</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prowadzenie zajęć </w:t>
      </w:r>
      <w:proofErr w:type="spellStart"/>
      <w:r w:rsidRPr="00447F90">
        <w:rPr>
          <w:rFonts w:ascii="Arial" w:eastAsia="Times New Roman" w:hAnsi="Arial" w:cs="Arial"/>
          <w:noProof w:val="0"/>
          <w:lang w:eastAsia="pl-PL"/>
        </w:rPr>
        <w:t>psychoedukacyjnych</w:t>
      </w:r>
      <w:proofErr w:type="spellEnd"/>
      <w:r w:rsidRPr="00447F90">
        <w:rPr>
          <w:rFonts w:ascii="Arial" w:eastAsia="Times New Roman" w:hAnsi="Arial" w:cs="Arial"/>
          <w:noProof w:val="0"/>
          <w:lang w:eastAsia="pl-PL"/>
        </w:rPr>
        <w:t xml:space="preserve"> dotyczących podejmowania decyzji edukacyjnych i</w:t>
      </w:r>
      <w:r w:rsidR="00823A5A" w:rsidRPr="00447F90">
        <w:rPr>
          <w:rFonts w:ascii="Arial" w:eastAsia="Times New Roman" w:hAnsi="Arial" w:cs="Arial"/>
          <w:noProof w:val="0"/>
          <w:lang w:eastAsia="pl-PL"/>
        </w:rPr>
        <w:t> </w:t>
      </w:r>
      <w:r w:rsidRPr="00447F90">
        <w:rPr>
          <w:rFonts w:ascii="Arial" w:eastAsia="Times New Roman" w:hAnsi="Arial" w:cs="Arial"/>
          <w:noProof w:val="0"/>
          <w:lang w:eastAsia="pl-PL"/>
        </w:rPr>
        <w:t>zawodowych,</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pracy dotyczącej przekazu informacji zawodowej:</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pogłębianie informacji o zawodach,</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zapoznanie ze strukturą szkolnictwa ponadpodstawowego,</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zapoznanie z ofertą edukacyjną szkolnictwa ponadpodstawowego;</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konfrontacja samooceny z wymaganiami szkół i zawodów,</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pomoc uczniom w podejmowaniu decyzji edukacyjnych i zawodowych,</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indywidualna praca z uczniami, którzy mają problemy decyzyjne, intelektualne, zdrowotne, emocjonalne, rodzinne.</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współpraca z poradnią psychologiczno-pedagogiczną.</w:t>
      </w: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lastRenderedPageBreak/>
        <w:t xml:space="preserve">Rozdział 4 </w:t>
      </w:r>
      <w:r w:rsidRPr="00447F90">
        <w:rPr>
          <w:rFonts w:ascii="Arial" w:eastAsia="Times New Roman" w:hAnsi="Arial" w:cs="Arial"/>
          <w:b/>
          <w:bCs/>
        </w:rPr>
        <w:br/>
        <w:t>Przewidywane rezultaty</w:t>
      </w:r>
    </w:p>
    <w:p w:rsidR="00FA666E" w:rsidRPr="00447F90" w:rsidRDefault="00FA666E" w:rsidP="00EE322B">
      <w:pPr>
        <w:numPr>
          <w:ilvl w:val="0"/>
          <w:numId w:val="9"/>
        </w:numPr>
        <w:spacing w:after="120"/>
        <w:ind w:firstLine="0"/>
        <w:rPr>
          <w:rFonts w:ascii="Arial" w:hAnsi="Arial" w:cs="Arial"/>
          <w:b/>
          <w:bCs/>
        </w:rPr>
      </w:pPr>
    </w:p>
    <w:p w:rsidR="004E6853" w:rsidRPr="00447F90" w:rsidRDefault="004E6853" w:rsidP="00FA666E">
      <w:pPr>
        <w:spacing w:after="120"/>
        <w:jc w:val="both"/>
        <w:rPr>
          <w:rFonts w:ascii="Arial" w:hAnsi="Arial" w:cs="Arial"/>
          <w:b/>
          <w:bCs/>
        </w:rPr>
      </w:pPr>
      <w:r w:rsidRPr="00447F90">
        <w:rPr>
          <w:rFonts w:ascii="Arial" w:eastAsia="Times New Roman" w:hAnsi="Arial" w:cs="Arial"/>
          <w:lang w:eastAsia="pl-PL"/>
        </w:rPr>
        <w:t>Przewidywane</w:t>
      </w:r>
      <w:r w:rsidRPr="00447F90">
        <w:rPr>
          <w:rFonts w:ascii="Arial" w:hAnsi="Arial" w:cs="Arial"/>
          <w:b/>
          <w:bCs/>
        </w:rPr>
        <w:t xml:space="preserve"> </w:t>
      </w:r>
      <w:r w:rsidRPr="00447F90">
        <w:rPr>
          <w:rFonts w:ascii="Arial" w:hAnsi="Arial" w:cs="Arial"/>
          <w:bCs/>
        </w:rPr>
        <w:t>rezultaty w odniesieniu do rady pedagogicznej.</w:t>
      </w:r>
    </w:p>
    <w:p w:rsidR="004E6853" w:rsidRPr="00447F90" w:rsidRDefault="004E6853" w:rsidP="00FA666E">
      <w:pPr>
        <w:spacing w:after="120"/>
        <w:jc w:val="both"/>
        <w:rPr>
          <w:rFonts w:ascii="Arial" w:hAnsi="Arial" w:cs="Arial"/>
          <w:b/>
          <w:bCs/>
        </w:rPr>
      </w:pPr>
      <w:r w:rsidRPr="00447F90">
        <w:rPr>
          <w:rFonts w:ascii="Arial" w:hAnsi="Arial" w:cs="Arial"/>
        </w:rPr>
        <w:t>Nauczyciele:</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wprowadzić treści doradztwa zawodowego do swoich planów pracy;</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rozumieją potrzebę realizacji zadań z doradztwa zawodowego w ramach realizowania własnych planów pracy;</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współpracować w środowisku lokalnym na rzecz rozwoju zawodowego uczniów;</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poznają metody, techniki i formy prowadzenia zajęć z doradztwa zawodowego;</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zakres treści z doradztwa zawodowego realizowanych w kl. VII - VIII;</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realizować treści zawodoznawcze na</w:t>
      </w:r>
      <w:r w:rsidR="00FA666E" w:rsidRPr="00447F90">
        <w:rPr>
          <w:rFonts w:ascii="Arial" w:eastAsia="Times New Roman" w:hAnsi="Arial" w:cs="Arial"/>
          <w:lang w:eastAsia="pl-PL"/>
        </w:rPr>
        <w:t xml:space="preserve"> swoich lekcjach, na zebraniach</w:t>
      </w:r>
      <w:r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Pr="00447F90">
        <w:rPr>
          <w:rFonts w:ascii="Arial" w:eastAsia="Times New Roman" w:hAnsi="Arial" w:cs="Arial"/>
          <w:lang w:eastAsia="pl-PL"/>
        </w:rPr>
        <w:t>z rodzicami oraz podczas spotkań indywidualnych z rodzicami.</w:t>
      </w:r>
    </w:p>
    <w:p w:rsidR="00FA666E" w:rsidRPr="00447F90" w:rsidRDefault="00FA666E" w:rsidP="00EE322B">
      <w:pPr>
        <w:numPr>
          <w:ilvl w:val="0"/>
          <w:numId w:val="9"/>
        </w:numPr>
        <w:spacing w:after="120"/>
        <w:ind w:firstLine="0"/>
        <w:rPr>
          <w:rFonts w:ascii="Arial" w:hAnsi="Arial" w:cs="Arial"/>
          <w:b/>
          <w:bCs/>
        </w:rPr>
      </w:pPr>
    </w:p>
    <w:p w:rsidR="004E6853" w:rsidRPr="00447F90" w:rsidRDefault="004E6853" w:rsidP="00FA666E">
      <w:pPr>
        <w:spacing w:after="120"/>
        <w:jc w:val="both"/>
        <w:rPr>
          <w:rFonts w:ascii="Arial" w:hAnsi="Arial" w:cs="Arial"/>
          <w:bCs/>
        </w:rPr>
      </w:pPr>
      <w:r w:rsidRPr="00447F90">
        <w:rPr>
          <w:rFonts w:ascii="Arial" w:eastAsia="Times New Roman" w:hAnsi="Arial" w:cs="Arial"/>
          <w:lang w:eastAsia="pl-PL"/>
        </w:rPr>
        <w:t>Przewidywane</w:t>
      </w:r>
      <w:r w:rsidRPr="00447F90">
        <w:rPr>
          <w:rFonts w:ascii="Arial" w:hAnsi="Arial" w:cs="Arial"/>
          <w:bCs/>
        </w:rPr>
        <w:t xml:space="preserve"> rezultaty w odniesieniu do uczniów.</w:t>
      </w:r>
    </w:p>
    <w:p w:rsidR="004E6853" w:rsidRPr="00447F90" w:rsidRDefault="004E6853" w:rsidP="00823A5A">
      <w:pPr>
        <w:spacing w:after="120"/>
        <w:jc w:val="both"/>
        <w:rPr>
          <w:rFonts w:ascii="Arial" w:hAnsi="Arial" w:cs="Arial"/>
          <w:bCs/>
        </w:rPr>
      </w:pPr>
      <w:r w:rsidRPr="00447F90">
        <w:rPr>
          <w:rFonts w:ascii="Arial" w:hAnsi="Arial" w:cs="Arial"/>
        </w:rPr>
        <w:t>Uczniowie:</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czynniki niezbędne do podjęcia prawidłowej decyzji wyboru zawodu,</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dokonać samooceny w aspekcie czynników decydując</w:t>
      </w:r>
      <w:r w:rsidR="00823A5A" w:rsidRPr="00447F90">
        <w:rPr>
          <w:rFonts w:ascii="Arial" w:eastAsia="Times New Roman" w:hAnsi="Arial" w:cs="Arial"/>
          <w:lang w:eastAsia="pl-PL"/>
        </w:rPr>
        <w:t>ych o trafności wyboru zawodu i </w:t>
      </w:r>
      <w:r w:rsidRPr="00447F90">
        <w:rPr>
          <w:rFonts w:ascii="Arial" w:eastAsia="Times New Roman" w:hAnsi="Arial" w:cs="Arial"/>
          <w:lang w:eastAsia="pl-PL"/>
        </w:rPr>
        <w:t>dalszej drogi edukacyjnej,</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wskazać swoje predyspozycje, słabe i mocne strony,</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świat pracy, potrafią dokonać podziału zawodów na grupy  i przyporządkować siebie do</w:t>
      </w:r>
      <w:r w:rsidR="00823A5A" w:rsidRPr="00447F90">
        <w:rPr>
          <w:rFonts w:ascii="Arial" w:eastAsia="Times New Roman" w:hAnsi="Arial" w:cs="Arial"/>
          <w:lang w:eastAsia="pl-PL"/>
        </w:rPr>
        <w:t> </w:t>
      </w:r>
      <w:r w:rsidRPr="00447F90">
        <w:rPr>
          <w:rFonts w:ascii="Arial" w:eastAsia="Times New Roman" w:hAnsi="Arial" w:cs="Arial"/>
          <w:lang w:eastAsia="pl-PL"/>
        </w:rPr>
        <w:t>odpowiedniej grupy, a także wiedzą, gdzie szukać informacji na ten temat,</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samodzielnie planować ścieżkę własnej kariery zawodowej i podjąć prawidłowe decyzje edukacyjne i zawodowe.</w:t>
      </w:r>
    </w:p>
    <w:p w:rsidR="00823A5A" w:rsidRPr="00447F90" w:rsidRDefault="00823A5A" w:rsidP="00EE322B">
      <w:pPr>
        <w:numPr>
          <w:ilvl w:val="0"/>
          <w:numId w:val="9"/>
        </w:numPr>
        <w:spacing w:after="120"/>
        <w:ind w:firstLine="0"/>
        <w:rPr>
          <w:rFonts w:ascii="Arial" w:hAnsi="Arial" w:cs="Arial"/>
          <w:b/>
          <w:bCs/>
        </w:rPr>
      </w:pPr>
    </w:p>
    <w:p w:rsidR="004E6853" w:rsidRPr="00447F90" w:rsidRDefault="004E6853" w:rsidP="00823A5A">
      <w:pPr>
        <w:spacing w:after="120"/>
        <w:jc w:val="both"/>
        <w:rPr>
          <w:rFonts w:ascii="Arial" w:hAnsi="Arial" w:cs="Arial"/>
          <w:bCs/>
        </w:rPr>
      </w:pPr>
      <w:r w:rsidRPr="00447F90">
        <w:rPr>
          <w:rFonts w:ascii="Arial" w:eastAsia="Times New Roman" w:hAnsi="Arial" w:cs="Arial"/>
          <w:lang w:eastAsia="pl-PL"/>
        </w:rPr>
        <w:t>Przewidywane</w:t>
      </w:r>
      <w:r w:rsidRPr="00447F90">
        <w:rPr>
          <w:rFonts w:ascii="Arial" w:hAnsi="Arial" w:cs="Arial"/>
          <w:bCs/>
        </w:rPr>
        <w:t xml:space="preserve"> rezultaty w odniesieniu do rodziców.</w:t>
      </w:r>
    </w:p>
    <w:p w:rsidR="004E6853" w:rsidRPr="00447F90" w:rsidRDefault="004E6853" w:rsidP="00823A5A">
      <w:pPr>
        <w:spacing w:after="120"/>
        <w:jc w:val="both"/>
        <w:rPr>
          <w:rFonts w:ascii="Arial" w:hAnsi="Arial" w:cs="Arial"/>
          <w:bCs/>
        </w:rPr>
      </w:pPr>
      <w:r w:rsidRPr="00447F90">
        <w:rPr>
          <w:rFonts w:ascii="Arial" w:hAnsi="Arial" w:cs="Arial"/>
        </w:rPr>
        <w:t>Rodzice:</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czynniki niezbędne do podjęcia prawidłowej decyzji wyboru zawodu przez swoje dziecko;</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rozumieją potrzebę uwzględnienia czynników: zainteresowań, uzdolnień, cech charakteru, temperamentu, stanu zdrowia, możliwości psychofizycznych, rynku pracy przy planowaniu kariery edukacyjnej i zawodowej swojego dziecka;</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wiedzą, gdzie szukać informacji i wsparcia w procesie wyboru drogi zawodowej dziecka;</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świat pracy i ofertę szkolnictwa ponadpodstawowego;</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wskazać predyspozycje, mocne i słabe strony dziecka;</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pomóc swoim dzieciom w podejmowaniu decyzji.</w:t>
      </w:r>
    </w:p>
    <w:p w:rsidR="002B1A77" w:rsidRPr="00447F90" w:rsidRDefault="002B1A77" w:rsidP="00DD00FB">
      <w:pPr>
        <w:keepNext/>
        <w:keepLines/>
        <w:spacing w:after="120"/>
        <w:outlineLvl w:val="1"/>
        <w:rPr>
          <w:rFonts w:ascii="Arial" w:eastAsia="Times New Roman" w:hAnsi="Arial" w:cs="Arial"/>
          <w:b/>
        </w:rPr>
      </w:pPr>
    </w:p>
    <w:p w:rsidR="004E6853" w:rsidRPr="00447F90" w:rsidRDefault="004E6853" w:rsidP="00DD00FB">
      <w:pPr>
        <w:keepNext/>
        <w:keepLines/>
        <w:spacing w:after="120"/>
        <w:outlineLvl w:val="1"/>
        <w:rPr>
          <w:rFonts w:ascii="Arial" w:eastAsia="Times New Roman" w:hAnsi="Arial" w:cs="Arial"/>
          <w:b/>
          <w:bCs/>
          <w:spacing w:val="20"/>
        </w:rPr>
      </w:pPr>
      <w:r w:rsidRPr="00447F90">
        <w:rPr>
          <w:rFonts w:ascii="Arial" w:eastAsia="Times New Roman" w:hAnsi="Arial" w:cs="Arial"/>
          <w:b/>
        </w:rPr>
        <w:t>DZIAŁ VIII</w:t>
      </w:r>
      <w:r w:rsidRPr="00447F90">
        <w:rPr>
          <w:rFonts w:ascii="Arial" w:eastAsia="Times New Roman" w:hAnsi="Arial" w:cs="Arial"/>
          <w:b/>
        </w:rPr>
        <w:br/>
        <w:t>Organizacja szkoły</w:t>
      </w: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1 </w:t>
      </w:r>
      <w:r w:rsidRPr="00447F90">
        <w:rPr>
          <w:rFonts w:ascii="Arial" w:eastAsia="Times New Roman" w:hAnsi="Arial" w:cs="Arial"/>
          <w:b/>
          <w:bCs/>
        </w:rPr>
        <w:br/>
        <w:t>Baza szkoły</w:t>
      </w:r>
    </w:p>
    <w:p w:rsidR="00823A5A" w:rsidRPr="00447F90" w:rsidRDefault="00823A5A"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realizacji zadań statutowych szkoły, szkoła posiada:</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sale lekcyjne;</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 xml:space="preserve"> bibliotekę;</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pracownię komputerową  posiadającą dostęp do Internetu,</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pracownie multimedialne wyposażone w tablicę interaktywną, ekran z projektorem, nagłośnienie i dostęp do Internetu,</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salę gimnastyczną wyposażoną w tablice z koszami, siatkę, materace, piłki do gier sportowych oraz salę widowiskowo-sportową,</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salę widowiskową;</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gabinet logopedyczny;</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gabinet opieki medycznej,</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gabinet pedagoga szkolnego</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pomieszczenia administracyjne,</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pomieszczenia gospodarcze,</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szatnię,</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placyk  do zabaw,</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świetlicę szkolną;</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kuchnię i zaplecze kuchenne;  </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stołówkę;</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sklepik szkolny.</w:t>
      </w:r>
    </w:p>
    <w:p w:rsidR="004E6853" w:rsidRPr="00447F90" w:rsidRDefault="004E6853" w:rsidP="00DD00FB">
      <w:pPr>
        <w:tabs>
          <w:tab w:val="left" w:pos="0"/>
          <w:tab w:val="left" w:pos="426"/>
        </w:tabs>
        <w:spacing w:after="120"/>
        <w:ind w:left="454"/>
        <w:jc w:val="both"/>
        <w:rPr>
          <w:rFonts w:ascii="Arial" w:hAnsi="Arial" w:cs="Aria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 xml:space="preserve">Rozdział 2 </w:t>
      </w:r>
      <w:r w:rsidRPr="00447F90">
        <w:rPr>
          <w:rFonts w:ascii="Arial" w:eastAsia="Times New Roman" w:hAnsi="Arial" w:cs="Arial"/>
          <w:b/>
          <w:bCs/>
          <w:lang w:eastAsia="pl-PL"/>
        </w:rPr>
        <w:br/>
        <w:t>Organizacja nauczania w szkole</w:t>
      </w:r>
    </w:p>
    <w:p w:rsidR="00823A5A" w:rsidRPr="00447F90" w:rsidRDefault="00823A5A" w:rsidP="00EE322B">
      <w:pPr>
        <w:numPr>
          <w:ilvl w:val="0"/>
          <w:numId w:val="9"/>
        </w:numPr>
        <w:spacing w:after="120"/>
        <w:ind w:firstLine="0"/>
        <w:rPr>
          <w:rFonts w:ascii="Arial" w:hAnsi="Arial" w:cs="Arial"/>
          <w:position w:val="-2"/>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dydaktyczno - wychowawcze rozpoczynają się w szkole w pierwszym powszednim dniu września, a kończą się w pierwszy piątek po 20 czerwca. Jeżeli pierwszy dzień września wypada w</w:t>
      </w:r>
      <w:r w:rsidR="00823A5A" w:rsidRPr="00447F90">
        <w:rPr>
          <w:rFonts w:ascii="Arial" w:hAnsi="Arial" w:cs="Arial"/>
        </w:rPr>
        <w:t> </w:t>
      </w:r>
      <w:r w:rsidRPr="00447F90">
        <w:rPr>
          <w:rFonts w:ascii="Arial" w:hAnsi="Arial" w:cs="Arial"/>
        </w:rPr>
        <w:t>piątek lub sobotę, zajęcia w szkole rozpoczynają się w najbliższy poniedziałek po dniu  pierwszego września.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Terminy rozpoczynania i kończenia zajęć dydaktyczno-wychowawczych, przerw świątecznych oraz ferii zimowych i letnich określają przepisy w spraw</w:t>
      </w:r>
      <w:r w:rsidR="00823A5A" w:rsidRPr="00447F90">
        <w:rPr>
          <w:rFonts w:ascii="Arial" w:hAnsi="Arial" w:cs="Arial"/>
        </w:rPr>
        <w:t>ie organizacji roku szkolnego.</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Okresy, na które dzieli się rok szkolny opisane są w rozdziale Wewnątrzszkolne Zasady  Oceniania.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po zasięgnięciu opinii rady pedagogicznej, rady rodziców i samorządu uczniowskiego, biorąc pod uwagę warunki lokalowe i możliwości organizacyjne szkoły lub placówki, może, w danym roku szkolnym, ustalić dodatkowe dni wolne od zajęć dydaktyczno-wychowawczych w wymiarze 7 dni.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Dodatkowe dni wolne od zajęć dydaktyczno-wychowawczych, o których mowa w ust. 4, mogą być ustalone: </w:t>
      </w:r>
    </w:p>
    <w:p w:rsidR="004E6853" w:rsidRPr="00447F90" w:rsidRDefault="004E6853" w:rsidP="00245E04">
      <w:pPr>
        <w:numPr>
          <w:ilvl w:val="0"/>
          <w:numId w:val="1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dni, w których w szkole odbywa się egzamin przepro</w:t>
      </w:r>
      <w:r w:rsidR="00823A5A" w:rsidRPr="00447F90">
        <w:rPr>
          <w:rFonts w:ascii="Arial" w:eastAsia="Times New Roman" w:hAnsi="Arial" w:cs="Arial"/>
          <w:lang w:eastAsia="pl-PL"/>
        </w:rPr>
        <w:t xml:space="preserve">wadzany w ostatnim roku nauki </w:t>
      </w:r>
      <w:r w:rsidR="00773F22">
        <w:rPr>
          <w:rFonts w:ascii="Arial" w:eastAsia="Times New Roman" w:hAnsi="Arial" w:cs="Arial"/>
          <w:lang w:eastAsia="pl-PL"/>
        </w:rPr>
        <w:t xml:space="preserve">            </w:t>
      </w:r>
      <w:r w:rsidR="00823A5A" w:rsidRPr="00447F90">
        <w:rPr>
          <w:rFonts w:ascii="Arial" w:eastAsia="Times New Roman" w:hAnsi="Arial" w:cs="Arial"/>
          <w:lang w:eastAsia="pl-PL"/>
        </w:rPr>
        <w:t xml:space="preserve">w </w:t>
      </w:r>
      <w:r w:rsidRPr="00447F90">
        <w:rPr>
          <w:rFonts w:ascii="Arial" w:eastAsia="Times New Roman" w:hAnsi="Arial" w:cs="Arial"/>
          <w:lang w:eastAsia="pl-PL"/>
        </w:rPr>
        <w:t>szkole podstawowej;</w:t>
      </w:r>
    </w:p>
    <w:p w:rsidR="004E6853" w:rsidRPr="00447F90" w:rsidRDefault="004E6853" w:rsidP="00245E04">
      <w:pPr>
        <w:numPr>
          <w:ilvl w:val="0"/>
          <w:numId w:val="1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dni świąt religijnych niebędących dniami ustawowo wolnymi od pracy, określone </w:t>
      </w:r>
      <w:r w:rsidR="00773F22">
        <w:rPr>
          <w:rFonts w:ascii="Arial" w:eastAsia="Times New Roman" w:hAnsi="Arial" w:cs="Arial"/>
          <w:lang w:eastAsia="pl-PL"/>
        </w:rPr>
        <w:t xml:space="preserve">                       </w:t>
      </w:r>
      <w:r w:rsidRPr="00447F90">
        <w:rPr>
          <w:rFonts w:ascii="Arial" w:eastAsia="Times New Roman" w:hAnsi="Arial" w:cs="Arial"/>
          <w:lang w:eastAsia="pl-PL"/>
        </w:rPr>
        <w:t>w przepisach o stosunku państwa do poszczególnych kościołów lub związków  wyznaniowych.</w:t>
      </w:r>
    </w:p>
    <w:p w:rsidR="004E6853" w:rsidRPr="00447F90" w:rsidRDefault="004E6853" w:rsidP="00245E04">
      <w:pPr>
        <w:numPr>
          <w:ilvl w:val="0"/>
          <w:numId w:val="1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inne dni, jeżeli jest to uzasadnione organizacją</w:t>
      </w:r>
      <w:r w:rsidR="00823A5A" w:rsidRPr="00447F90">
        <w:rPr>
          <w:rFonts w:ascii="Arial" w:eastAsia="Times New Roman" w:hAnsi="Arial" w:cs="Arial"/>
          <w:lang w:eastAsia="pl-PL"/>
        </w:rPr>
        <w:t xml:space="preserve"> pracy szkoły lub placówki lub </w:t>
      </w:r>
      <w:r w:rsidRPr="00447F90">
        <w:rPr>
          <w:rFonts w:ascii="Arial" w:eastAsia="Times New Roman" w:hAnsi="Arial" w:cs="Arial"/>
          <w:lang w:eastAsia="pl-PL"/>
        </w:rPr>
        <w:t>potrzebami społeczności lokalnej.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w terminie do dnia 30 września, informuje nauczycieli, uczniów oraz ich rodziców (prawnych opiekunów) o ustalonych w danym roku szkolnym dodatkowych dniach wolnych od zajęć dydaktyczno-wychowawczych, o których mowa w ust. 4.</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lastRenderedPageBreak/>
        <w:t xml:space="preserve">W szczególnie uzasadnionych przypadkach, niezależnie od dodatkowych dni wolnych od zajęć dydaktyczno-wychowawczych ustalonych na podstawie ust. 4, dyrektor szkoły, </w:t>
      </w:r>
      <w:r w:rsidR="00773F22">
        <w:rPr>
          <w:rFonts w:ascii="Arial" w:hAnsi="Arial" w:cs="Arial"/>
        </w:rPr>
        <w:t xml:space="preserve">                            </w:t>
      </w:r>
      <w:r w:rsidRPr="00447F90">
        <w:rPr>
          <w:rFonts w:ascii="Arial" w:hAnsi="Arial" w:cs="Arial"/>
        </w:rPr>
        <w:t xml:space="preserve">po zasięgnięciu rady pedagogicznej, rady rodziców i samorządu uczniowskiego, może, </w:t>
      </w:r>
      <w:r w:rsidR="00773F22">
        <w:rPr>
          <w:rFonts w:ascii="Arial" w:hAnsi="Arial" w:cs="Arial"/>
        </w:rPr>
        <w:t xml:space="preserve">                     </w:t>
      </w:r>
      <w:r w:rsidRPr="00447F90">
        <w:rPr>
          <w:rFonts w:ascii="Arial" w:hAnsi="Arial" w:cs="Arial"/>
        </w:rPr>
        <w:t>za zgodą organu prowadzącego, ustalić inne dodatkowe dni wolne od zajęć dydaktyczno-wychowawczych.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dniach wolnych od zajęć, o których mowa w ust. 4 w szkole organizowane są zajęcia opiekuńczo-wychowawcze. Dyre</w:t>
      </w:r>
      <w:r w:rsidR="00823A5A" w:rsidRPr="00447F90">
        <w:rPr>
          <w:rFonts w:ascii="Arial" w:hAnsi="Arial" w:cs="Arial"/>
        </w:rPr>
        <w:t>ktor szkoły zawiadamia rodziców</w:t>
      </w:r>
      <w:r w:rsidRPr="00447F90">
        <w:rPr>
          <w:rFonts w:ascii="Arial" w:hAnsi="Arial" w:cs="Arial"/>
        </w:rPr>
        <w:t xml:space="preserve"> o możliwości udziału uczniów w tych zajęciach w formie komunikatu i na stronie www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za zgodą organu prowadzącego, może zawiesić zajęcia na czas oznaczony, jeżeli:</w:t>
      </w:r>
    </w:p>
    <w:p w:rsidR="004E6853" w:rsidRPr="00447F90" w:rsidRDefault="004E6853" w:rsidP="00245E04">
      <w:pPr>
        <w:numPr>
          <w:ilvl w:val="0"/>
          <w:numId w:val="1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temperatura zewnętrzna mierzona o godzinie 21:00 w dwóch kolejnych dniach poprzedzających zawieszenie zajęć wynosi -15°C lub jest niższa;</w:t>
      </w:r>
    </w:p>
    <w:p w:rsidR="004E6853" w:rsidRPr="00447F90" w:rsidRDefault="004E6853" w:rsidP="00245E04">
      <w:pPr>
        <w:numPr>
          <w:ilvl w:val="0"/>
          <w:numId w:val="1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wystąpiły na danym terenie zdarzenia, które mogą zagrozić zdrowiu uczniów. np. klęski żywiołowe, zagrożenia epidemiologiczne, zagrożenia atakami terrorystycznymi i inne.</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Zajęcia, o których mowa w ust. 10 podlegają odpracowaniu w wyznaczonym przez dyrektora terminie.</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Szczegółową organizację nauczania, wychowania i opieki w danym roku szkolnym określa arkusz organizacyjny opracowany przez dyrekcję szkoły na podstawie ramowych planów nauczania oraz planu  finansowego szkoły. Arkusz organizacji podlega zatwierdzeniu przez organ prowadzący szkołę. </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Dyrektor szkoły lub przedszkola przekazuje arkusz organizacji szkoły lub przedszkola, zaopiniowany przez radę pedagogiczną oraz zakładowe organizacje związkowe w terminie do dnia 21 kwietnia danego roku organowi prowadzącemu szkołę. </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Na podstawie zatwierdzonego arkusza organizacyjnego szkoły dyrektor, </w:t>
      </w:r>
      <w:r w:rsidR="00773F22">
        <w:rPr>
          <w:rFonts w:ascii="Arial" w:hAnsi="Arial" w:cs="Arial"/>
        </w:rPr>
        <w:t xml:space="preserve">                                        </w:t>
      </w:r>
      <w:r w:rsidRPr="00447F90">
        <w:rPr>
          <w:rFonts w:ascii="Arial" w:hAnsi="Arial" w:cs="Arial"/>
        </w:rPr>
        <w:t>z uwzględnieniem zasad ochrony zdrowia i higieny pracy, ustala tygodniowy rozkład zajęć określający organizację zajęć edukacyjnych.</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Podstawową jednostką organizacyjną jest oddział.</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Uczniowie w danym roku szkolnym uczą się wszystkich przedmiotów obowiązkowych, przewidzianych planem nauczania i programem wybranym z zestawu programów dla danej klasy i</w:t>
      </w:r>
      <w:r w:rsidR="00823A5A" w:rsidRPr="00447F90">
        <w:rPr>
          <w:rFonts w:ascii="Arial" w:hAnsi="Arial" w:cs="Arial"/>
        </w:rPr>
        <w:t> </w:t>
      </w:r>
      <w:r w:rsidRPr="00447F90">
        <w:rPr>
          <w:rFonts w:ascii="Arial" w:hAnsi="Arial" w:cs="Arial"/>
        </w:rPr>
        <w:t>danego typu szkoły, dopuszczonych do użytku szkolnego.</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Przy podziale na oddziały decyduje liczba uczniów z obwodu szkoły.</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Podziału oddziału na grupy dokonuje się na zajęciach wymagających specjalnych warunków nauki i</w:t>
      </w:r>
      <w:r w:rsidR="00823A5A" w:rsidRPr="00447F90">
        <w:rPr>
          <w:rFonts w:ascii="Arial" w:hAnsi="Arial" w:cs="Arial"/>
        </w:rPr>
        <w:t> </w:t>
      </w:r>
      <w:r w:rsidRPr="00447F90">
        <w:rPr>
          <w:rFonts w:ascii="Arial" w:hAnsi="Arial" w:cs="Arial"/>
        </w:rPr>
        <w:t>bezpieczeństwa z uwz</w:t>
      </w:r>
      <w:r w:rsidR="00823A5A" w:rsidRPr="00447F90">
        <w:rPr>
          <w:rFonts w:ascii="Arial" w:hAnsi="Arial" w:cs="Arial"/>
        </w:rPr>
        <w:t xml:space="preserve">ględnieniem zasad określonych w </w:t>
      </w:r>
      <w:r w:rsidRPr="00447F90">
        <w:rPr>
          <w:rFonts w:ascii="Arial" w:hAnsi="Arial" w:cs="Arial"/>
        </w:rPr>
        <w:t xml:space="preserve">rozporządzeniu </w:t>
      </w:r>
      <w:r w:rsidR="00773F22">
        <w:rPr>
          <w:rFonts w:ascii="Arial" w:hAnsi="Arial" w:cs="Arial"/>
        </w:rPr>
        <w:t xml:space="preserve">               </w:t>
      </w:r>
      <w:r w:rsidRPr="00447F90">
        <w:rPr>
          <w:rFonts w:ascii="Arial" w:hAnsi="Arial" w:cs="Arial"/>
        </w:rPr>
        <w:t>w sprawie ramowych planów nauczania.</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Zajęcia edukacyjne w klasach I-III szkoły podstawowej są prowadzone w oddziałach liczących nie więcej niż 25 </w:t>
      </w:r>
      <w:hyperlink r:id="rId16" w:anchor="P1A6" w:tgtFrame="ostatnia" w:history="1">
        <w:r w:rsidRPr="00447F90">
          <w:rPr>
            <w:rFonts w:ascii="Arial" w:hAnsi="Arial" w:cs="Arial"/>
          </w:rPr>
          <w:t>uczniów</w:t>
        </w:r>
      </w:hyperlink>
      <w:r w:rsidRPr="00447F90">
        <w:rPr>
          <w:rFonts w:ascii="Arial" w:hAnsi="Arial" w:cs="Arial"/>
        </w:rPr>
        <w:t>.</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Liczba uczniów w klasach I-III może być zwiększona do 27, w przypadku konieczności przyjęcia w</w:t>
      </w:r>
      <w:r w:rsidR="00823A5A" w:rsidRPr="00447F90">
        <w:rPr>
          <w:rFonts w:ascii="Arial" w:hAnsi="Arial" w:cs="Arial"/>
        </w:rPr>
        <w:t> </w:t>
      </w:r>
      <w:r w:rsidRPr="00447F90">
        <w:rPr>
          <w:rFonts w:ascii="Arial" w:hAnsi="Arial" w:cs="Arial"/>
        </w:rPr>
        <w:t>trakcie roku szkolnego uczniów zamieszkałych w obwodzie szkoły.</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W przypadkach zwiększenia liczby uczniów ponad liczbę 25 w klasach I-III dyrektor szkoły dokonuje:</w:t>
      </w:r>
    </w:p>
    <w:p w:rsidR="004E6853" w:rsidRPr="00447F90" w:rsidRDefault="004E6853" w:rsidP="00245E04">
      <w:pPr>
        <w:numPr>
          <w:ilvl w:val="0"/>
          <w:numId w:val="1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podziału oddziału, po uprzednim poinformowaniu oddziałowej rady rodziców lub;</w:t>
      </w:r>
    </w:p>
    <w:p w:rsidR="004E6853" w:rsidRPr="00447F90" w:rsidRDefault="004E6853" w:rsidP="00245E04">
      <w:pPr>
        <w:numPr>
          <w:ilvl w:val="0"/>
          <w:numId w:val="1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zatrudnia asystenta nauczyciela, który wspiera nauczyciela prowadzącego zajęcia dydaktyczne, wychowawcze i opiekuńcze w danym oddziale bez dokonywania podziału. </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W przypadkach, jak w ustępie 3 pkt 2, dyrektor szkoły może odstąpić od podziału oddziału, gdy Oddziałowa rada rodziców wystąpi z pisemnym wnioskiem do dyrektora szkoły </w:t>
      </w:r>
      <w:r w:rsidR="00773F22">
        <w:rPr>
          <w:rFonts w:ascii="Arial" w:hAnsi="Arial" w:cs="Arial"/>
        </w:rPr>
        <w:t xml:space="preserve">                              </w:t>
      </w:r>
      <w:r w:rsidRPr="00447F90">
        <w:rPr>
          <w:rFonts w:ascii="Arial" w:hAnsi="Arial" w:cs="Arial"/>
        </w:rPr>
        <w:t>z prośbą o</w:t>
      </w:r>
      <w:r w:rsidR="00823A5A" w:rsidRPr="00447F90">
        <w:rPr>
          <w:rFonts w:ascii="Arial" w:hAnsi="Arial" w:cs="Arial"/>
        </w:rPr>
        <w:t> </w:t>
      </w:r>
      <w:r w:rsidRPr="00447F90">
        <w:rPr>
          <w:rFonts w:ascii="Arial" w:hAnsi="Arial" w:cs="Arial"/>
        </w:rPr>
        <w:t xml:space="preserve">niedokonywanie dzielenia grupy, po uzyskaniu zgody organu prowadzącego. </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Zwiększony oddział może funkcjonować do zakończenia I etapu edukacyjnego, bez konieczności corocznego postępowania, jak w ust. 7.</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Liczebność uczniów w klasach IV – VIII określa organ prowadzący.</w:t>
      </w:r>
    </w:p>
    <w:p w:rsidR="00095AD1" w:rsidRPr="00447F90" w:rsidRDefault="00095AD1" w:rsidP="00773F22">
      <w:pPr>
        <w:numPr>
          <w:ilvl w:val="6"/>
          <w:numId w:val="9"/>
        </w:numPr>
        <w:spacing w:after="120"/>
        <w:ind w:left="426" w:hanging="426"/>
        <w:jc w:val="both"/>
        <w:rPr>
          <w:rFonts w:ascii="Arial" w:hAnsi="Arial" w:cs="Arial"/>
        </w:rPr>
      </w:pPr>
      <w:r w:rsidRPr="00447F90">
        <w:rPr>
          <w:rFonts w:ascii="Arial" w:hAnsi="Arial" w:cs="Arial"/>
        </w:rPr>
        <w:lastRenderedPageBreak/>
        <w:t>Kształcenie przebiega w szkole w oddziałach ogólnodostępnych oraz sportowych.</w:t>
      </w:r>
    </w:p>
    <w:p w:rsidR="00095AD1" w:rsidRPr="00447F90" w:rsidRDefault="009A2BD6" w:rsidP="00773F22">
      <w:pPr>
        <w:numPr>
          <w:ilvl w:val="6"/>
          <w:numId w:val="9"/>
        </w:numPr>
        <w:spacing w:after="120"/>
        <w:ind w:left="426" w:hanging="426"/>
        <w:jc w:val="both"/>
        <w:rPr>
          <w:rFonts w:ascii="Arial" w:hAnsi="Arial" w:cs="Arial"/>
        </w:rPr>
      </w:pPr>
      <w:r w:rsidRPr="00447F90">
        <w:rPr>
          <w:rFonts w:ascii="Arial" w:hAnsi="Arial" w:cs="Arial"/>
        </w:rPr>
        <w:t xml:space="preserve">Zadaniem oddziału sportowego jest stworzenie uczniom optymalnych warunków, umożliwiających godzenie zajęć sportowych z realizacją innych zajęć dydaktycznych, </w:t>
      </w:r>
      <w:r w:rsidR="00773F22">
        <w:rPr>
          <w:rFonts w:ascii="Arial" w:hAnsi="Arial" w:cs="Arial"/>
        </w:rPr>
        <w:t xml:space="preserve">                       </w:t>
      </w:r>
      <w:r w:rsidRPr="00447F90">
        <w:rPr>
          <w:rFonts w:ascii="Arial" w:hAnsi="Arial" w:cs="Arial"/>
        </w:rPr>
        <w:t>w szczególności przez:</w:t>
      </w:r>
    </w:p>
    <w:p w:rsidR="009A2BD6" w:rsidRPr="00447F90" w:rsidRDefault="009A2BD6" w:rsidP="00D96F0E">
      <w:pPr>
        <w:numPr>
          <w:ilvl w:val="0"/>
          <w:numId w:val="245"/>
        </w:numPr>
        <w:spacing w:after="120"/>
        <w:jc w:val="both"/>
        <w:rPr>
          <w:rFonts w:ascii="Arial" w:hAnsi="Arial" w:cs="Arial"/>
        </w:rPr>
      </w:pPr>
      <w:r w:rsidRPr="00447F90">
        <w:rPr>
          <w:rFonts w:ascii="Arial" w:hAnsi="Arial" w:cs="Arial"/>
        </w:rPr>
        <w:t>opracowanie tygodniowego planu zajęć tak, aby rozkład innych zajęć dydaktycznych był dostosowany do rozkładu zajęć sportowych;</w:t>
      </w:r>
    </w:p>
    <w:p w:rsidR="009A2BD6" w:rsidRPr="00447F90" w:rsidRDefault="009A2BD6" w:rsidP="00D96F0E">
      <w:pPr>
        <w:numPr>
          <w:ilvl w:val="0"/>
          <w:numId w:val="245"/>
        </w:numPr>
        <w:spacing w:after="120"/>
        <w:jc w:val="both"/>
        <w:rPr>
          <w:rFonts w:ascii="Arial" w:hAnsi="Arial" w:cs="Arial"/>
        </w:rPr>
      </w:pPr>
      <w:r w:rsidRPr="00447F90">
        <w:rPr>
          <w:rFonts w:ascii="Arial" w:hAnsi="Arial" w:cs="Arial"/>
        </w:rPr>
        <w:t>dążenie do maksymalnego opanowania i utrwalenia przez uczniów na zajęciach edukacyjnych wiadomości objętych programem nauczania;</w:t>
      </w:r>
    </w:p>
    <w:p w:rsidR="009A2BD6" w:rsidRPr="00447F90" w:rsidRDefault="009A2BD6" w:rsidP="00D96F0E">
      <w:pPr>
        <w:numPr>
          <w:ilvl w:val="0"/>
          <w:numId w:val="245"/>
        </w:numPr>
        <w:spacing w:after="120"/>
        <w:jc w:val="both"/>
        <w:rPr>
          <w:rFonts w:ascii="Arial" w:hAnsi="Arial" w:cs="Arial"/>
        </w:rPr>
      </w:pPr>
      <w:r w:rsidRPr="00447F90">
        <w:rPr>
          <w:rFonts w:ascii="Arial" w:hAnsi="Arial" w:cs="Arial"/>
        </w:rPr>
        <w:t xml:space="preserve">umożliwienie uczniom osiągającym bardzo dobre wyniki sportowe i uczestniczącym </w:t>
      </w:r>
      <w:r w:rsidR="00B85579" w:rsidRPr="00447F90">
        <w:rPr>
          <w:rFonts w:ascii="Arial" w:hAnsi="Arial" w:cs="Arial"/>
        </w:rPr>
        <w:t xml:space="preserve">                             </w:t>
      </w:r>
      <w:r w:rsidRPr="00447F90">
        <w:rPr>
          <w:rFonts w:ascii="Arial" w:hAnsi="Arial" w:cs="Arial"/>
        </w:rPr>
        <w:t>w zawodach ogólnopolskich lub międzynarodowych realizowania indywidualnego programu lub toku nauki;</w:t>
      </w:r>
    </w:p>
    <w:p w:rsidR="009A2BD6" w:rsidRPr="00447F90" w:rsidRDefault="009A2BD6" w:rsidP="00EE322B">
      <w:pPr>
        <w:numPr>
          <w:ilvl w:val="6"/>
          <w:numId w:val="9"/>
        </w:numPr>
        <w:spacing w:after="120"/>
        <w:ind w:left="284" w:hanging="284"/>
        <w:jc w:val="both"/>
        <w:rPr>
          <w:rFonts w:ascii="Arial" w:hAnsi="Arial" w:cs="Arial"/>
        </w:rPr>
      </w:pPr>
      <w:r w:rsidRPr="00447F90">
        <w:rPr>
          <w:rFonts w:ascii="Arial" w:hAnsi="Arial" w:cs="Arial"/>
        </w:rPr>
        <w:t>Organizacja oddziałów sportowych</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oddziałach sportowych prowadzone są zajęcia sportowe obejmujące szkolenie sportowe w co najmniej trzech kolejnych klasach szkoły podstawowej dla co najmniej 20 uczniów </w:t>
      </w:r>
      <w:r w:rsidR="00773F22">
        <w:rPr>
          <w:rFonts w:ascii="Arial" w:hAnsi="Arial" w:cs="Arial"/>
          <w:color w:val="auto"/>
          <w:sz w:val="22"/>
          <w:szCs w:val="22"/>
        </w:rPr>
        <w:t xml:space="preserve"> </w:t>
      </w:r>
      <w:r w:rsidRPr="00447F90">
        <w:rPr>
          <w:rFonts w:ascii="Arial" w:hAnsi="Arial" w:cs="Arial"/>
          <w:color w:val="auto"/>
          <w:sz w:val="22"/>
          <w:szCs w:val="22"/>
        </w:rPr>
        <w:t xml:space="preserve">w oddziale w pierwszym roku szkolenia.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przypadkach uzasadnionych względami bezpieczeństwa, specyfiką sportu lub zróżnicowanym poziomem sportowym uczniów mogą być tworzone grupy ćwiczeniowe. Minimalna liczba uczniów w grupie ćwiczeniowej w oddziale sportowym wynosi </w:t>
      </w:r>
      <w:r w:rsidR="00773F22">
        <w:rPr>
          <w:rFonts w:ascii="Arial" w:hAnsi="Arial" w:cs="Arial"/>
          <w:color w:val="auto"/>
          <w:sz w:val="22"/>
          <w:szCs w:val="22"/>
        </w:rPr>
        <w:t xml:space="preserve">                            </w:t>
      </w:r>
      <w:r w:rsidRPr="00447F90">
        <w:rPr>
          <w:rFonts w:ascii="Arial" w:hAnsi="Arial" w:cs="Arial"/>
          <w:color w:val="auto"/>
          <w:sz w:val="22"/>
          <w:szCs w:val="22"/>
        </w:rPr>
        <w:t xml:space="preserve">co najmniej 10.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uzasadnionych przypadkach za zgodą organu prowadzącego szkołę liczba uczniów w grupie ćwiczeniowej może być mniejsza.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Szkoła może prowadzić oddziały sportowe w następujących dyscyplinach sportowych: taniec, piłka nożna.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Szkoła posiada obiekty lub urządzenia sportowe niezbędne dla realizacji szkolenia sportowego: salę gimnastyczną, halę sportową.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Szkolenie sportowe może być także realizowane z wykorzystaniem obiektów lub urządzeń sportowych innych jednostek organizacyjnych, tj. boiska Klubu Sportowego </w:t>
      </w:r>
      <w:proofErr w:type="spellStart"/>
      <w:r w:rsidRPr="00447F90">
        <w:rPr>
          <w:rFonts w:ascii="Arial" w:hAnsi="Arial" w:cs="Arial"/>
          <w:color w:val="auto"/>
          <w:sz w:val="22"/>
          <w:szCs w:val="22"/>
        </w:rPr>
        <w:t>Stradom</w:t>
      </w:r>
      <w:proofErr w:type="spellEnd"/>
      <w:r w:rsidRPr="00447F90">
        <w:rPr>
          <w:rFonts w:ascii="Arial" w:hAnsi="Arial" w:cs="Arial"/>
          <w:color w:val="auto"/>
          <w:sz w:val="22"/>
          <w:szCs w:val="22"/>
        </w:rPr>
        <w:t xml:space="preserve">.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oddziałach sportowych realizowany jest ukierunkowany etap szkolenia sportowego, mający na celu ujawnienie predyspozycji i uzdolnień kwalifikujących uczniów do szkolenia w określonym sporcie.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Szkolenie sportowe prowadzone jest w ramach zajęć sportowych według programów szkolenia sportowego opracowanych dla następujących dyscyplin sportu: taniec, piłka nożna zatwierdzonych przez ministra właściwego do spraw kultury fizycznej.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Program szkolenia sportowego jest realizowany równolegle z programem nauczania uwzględniającym podstawę programową kształcenia ogólnego.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ramach programu szkolenia sportowego szkoła może organizować dla uczniów obozy szkoleniowe, których celem jest doskonalenie umiejętności sportowych.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Obowiązkowy tygodniowy wymiar godzin zajęć sportowych w oddziale sportowym wynosi co najmniej 10.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W ramach ustalonego tygodniowego wymiaru godzin zajęć sportowych realizowane są obowiązkowe zajęcia wychowania fizycznego, przewidziane w ramowym planie nauczania dla szkoły podstawowej. Przy ustalaniu oceny z wychowania fizycznego uwzględnia się udział ucznia w szkoleniu sportowym.</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Uczniowie uczęszczający do oddziału sportowego biorą udział we współzawodnictwie sportowym.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Uczniowie oddziału sportowego, którzy ze względu na kontuzję lub czasową niezdolność do uprawiania sportu nie uczestniczą w zajęciach sportowych, uczęszczają na pozostałe zajęcia edukacyjne.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przypadku opinii nauczyciela wychowania fizycznego prowadzącego zajęcia sportowe, lub opinii lekarza, uzasadniającej brak możliwości kontynuowania szkolenia sportowego, uczeń oddziału sportowego przechodzi od nowego roku szkolnego lub nowego semestru do oddziału szkolnego działającego na zasadach ogólnych.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lastRenderedPageBreak/>
        <w:t xml:space="preserve">Uczniom oddziałów sportowych szkoła zapewnia możliwość skorzystania z jednego pełnowartościowego posiłku dziennie. Warunki odpłatności za posiłek określa Regulamin stołówki szkolnej.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Przyjęcia do klasy pierwszej sportowej odbywają się na zasadach i w terminach przewidzi</w:t>
      </w:r>
      <w:r w:rsidR="00773F22">
        <w:rPr>
          <w:rFonts w:ascii="Arial" w:hAnsi="Arial" w:cs="Arial"/>
          <w:color w:val="auto"/>
          <w:sz w:val="22"/>
          <w:szCs w:val="22"/>
        </w:rPr>
        <w:t xml:space="preserve">anych </w:t>
      </w:r>
      <w:r w:rsidRPr="00447F90">
        <w:rPr>
          <w:rFonts w:ascii="Arial" w:hAnsi="Arial" w:cs="Arial"/>
          <w:color w:val="auto"/>
          <w:sz w:val="22"/>
          <w:szCs w:val="22"/>
        </w:rPr>
        <w:t>w procesie rekrutacji do klasy pierwszej sportowej szkoły podstawowej.</w:t>
      </w:r>
      <w:r w:rsidRPr="00447F90">
        <w:rPr>
          <w:rFonts w:ascii="Arial" w:hAnsi="Arial" w:cs="Arial"/>
          <w:color w:val="auto"/>
          <w:sz w:val="22"/>
          <w:szCs w:val="22"/>
          <w:lang w:eastAsia="pl-PL"/>
        </w:rPr>
        <w:t xml:space="preserve">                                                                                                    </w:t>
      </w:r>
    </w:p>
    <w:p w:rsidR="009A2BD6"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lang w:eastAsia="pl-PL"/>
        </w:rPr>
        <w:t>Do klasy sportowej przyjmowani są kandydaci</w:t>
      </w:r>
      <w:r w:rsidR="00B85579" w:rsidRPr="00447F90">
        <w:rPr>
          <w:rFonts w:ascii="Arial" w:hAnsi="Arial" w:cs="Arial"/>
          <w:color w:val="auto"/>
          <w:sz w:val="22"/>
          <w:szCs w:val="22"/>
          <w:lang w:eastAsia="pl-PL"/>
        </w:rPr>
        <w:t xml:space="preserve"> którzy</w:t>
      </w:r>
      <w:r w:rsidRPr="00447F90">
        <w:rPr>
          <w:rFonts w:ascii="Arial" w:hAnsi="Arial" w:cs="Arial"/>
          <w:color w:val="auto"/>
          <w:sz w:val="22"/>
          <w:szCs w:val="22"/>
          <w:lang w:eastAsia="pl-PL"/>
        </w:rPr>
        <w:t xml:space="preserve">: posiadają pisemną zgodę rodziców na uczęszczanie kandydata do oddziału sportowego; uzyskali pozytywne wyniki prób sprawności fizycznej, na warunkach ustalonych przez polski związek sportowy właściwy dla danego sportu, w którym jest prowadzone szkolenie sportowe </w:t>
      </w:r>
      <w:r w:rsidR="00773F22">
        <w:rPr>
          <w:rFonts w:ascii="Arial" w:hAnsi="Arial" w:cs="Arial"/>
          <w:color w:val="auto"/>
          <w:sz w:val="22"/>
          <w:szCs w:val="22"/>
          <w:lang w:eastAsia="pl-PL"/>
        </w:rPr>
        <w:t xml:space="preserve">                         </w:t>
      </w:r>
      <w:r w:rsidRPr="00447F90">
        <w:rPr>
          <w:rFonts w:ascii="Arial" w:hAnsi="Arial" w:cs="Arial"/>
          <w:color w:val="auto"/>
          <w:sz w:val="22"/>
          <w:szCs w:val="22"/>
          <w:lang w:eastAsia="pl-PL"/>
        </w:rPr>
        <w:t>w danej szkole; posiadają bardzo dobry stan zdrowia, potwierdzony orzeczeniem lekarskim wydanym przez lekarza podstawowej opieki zdrowotnej;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Dyrektor szkoły odpowiada za przestrzeganie przepisów dotyczących liczby uczniów odbywających zajęcia w salach lekcyjnych. Arkusz organizacyjny jest tworzony z uwzględnieniem tych przepisów.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obowiązuje 5-dniowy tydzień nauki.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Przerwy lekcyjne trwają  5 i 10 minut, w tym dwie po 15 w zależności od organizacji zajęć.</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 xml:space="preserve">Rozdział 3 </w:t>
      </w:r>
      <w:r w:rsidRPr="00447F90">
        <w:rPr>
          <w:rFonts w:ascii="Arial" w:eastAsia="Times New Roman" w:hAnsi="Arial" w:cs="Arial"/>
          <w:b/>
          <w:bCs/>
          <w:lang w:eastAsia="pl-PL"/>
        </w:rPr>
        <w:br/>
        <w:t>Działalność innowacyjna</w:t>
      </w:r>
    </w:p>
    <w:p w:rsidR="009A7CFD" w:rsidRPr="00447F90" w:rsidRDefault="009A7CF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mogą być wprowadzane innowacje pedagogiczne. Innowacją pedagogiczną są nowatorskie rozwiązania programowe, organizacyjne lub metodyczne mające na celu poprawę jakości pracy szkoły i efektywność kształcenia.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Innowacja może obejmować wszystkie lub wybrane zajęcia edukacyjne. Innowacja może być wprowadzona w całej szkole lub w oddziale lub grupie.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Szkoła może współdziałać ze stowarzyszeniami i innymi organizacjami w zakresie działalności innowacyjnej.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Szczegółową organizację wprowadzania innowacji w szkole oraz współdziałania ze stowarzyszeniami lub innymi organizacjami w zakresie działalności innowacyjnej określa „Procedura działalności innowacyjnej w szkole”.</w:t>
      </w:r>
    </w:p>
    <w:p w:rsidR="002B1A77" w:rsidRPr="00447F90" w:rsidRDefault="002B1A77" w:rsidP="002B1A77">
      <w:pPr>
        <w:keepNext/>
        <w:keepLines/>
        <w:spacing w:after="120"/>
        <w:contextualSpacing/>
        <w:outlineLvl w:val="2"/>
        <w:rPr>
          <w:rFonts w:ascii="Arial" w:eastAsia="Times New Roman" w:hAnsi="Arial" w:cs="Arial"/>
          <w:b/>
          <w:bCs/>
          <w:lang w:eastAsia="pl-PL"/>
        </w:rPr>
      </w:pPr>
    </w:p>
    <w:p w:rsidR="004E6853" w:rsidRPr="00447F90" w:rsidRDefault="004E6853" w:rsidP="002B1A77">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4</w:t>
      </w:r>
      <w:r w:rsidRPr="00447F90">
        <w:rPr>
          <w:rFonts w:ascii="Arial" w:eastAsia="Times New Roman" w:hAnsi="Arial" w:cs="Arial"/>
          <w:b/>
          <w:bCs/>
          <w:lang w:eastAsia="pl-PL"/>
        </w:rPr>
        <w:br/>
        <w:t>Praktyki studenckie</w:t>
      </w:r>
    </w:p>
    <w:p w:rsidR="009A7CFD" w:rsidRPr="00447F90" w:rsidRDefault="009A7CF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Szkoła może przyjmować słuchaczy zakładów kształcenia nauczycieli oraz studentów szkół wyższych kształcących nauczycieli na praktyki pedagogiczne (nauczyc</w:t>
      </w:r>
      <w:r w:rsidR="009A7CFD" w:rsidRPr="00447F90">
        <w:rPr>
          <w:rFonts w:ascii="Arial" w:hAnsi="Arial" w:cs="Arial"/>
        </w:rPr>
        <w:t>ielskie) na podstawie pisemnego</w:t>
      </w:r>
      <w:r w:rsidRPr="00447F90">
        <w:rPr>
          <w:rFonts w:ascii="Arial" w:hAnsi="Arial" w:cs="Arial"/>
        </w:rPr>
        <w:t xml:space="preserve"> porozumienia zawartego pomiędzy dyrektorem szkoły lub - za jego zgodą – poszczególnymi  nauczycielami, a zakładem kształcenia nauczycieli lub szkołą wyższą.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 dokumentację praktyk studenckich odpowiada szkolny opiekun praktyk.</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5</w:t>
      </w:r>
      <w:r w:rsidRPr="00447F90">
        <w:rPr>
          <w:rFonts w:ascii="Arial" w:eastAsia="Times New Roman" w:hAnsi="Arial" w:cs="Arial"/>
          <w:b/>
          <w:bCs/>
          <w:lang w:eastAsia="pl-PL"/>
        </w:rPr>
        <w:br/>
        <w:t xml:space="preserve">Świetlica szkolna </w:t>
      </w:r>
    </w:p>
    <w:p w:rsidR="009A7CFD" w:rsidRPr="00447F90" w:rsidRDefault="009A7CF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Dla uczniów, którzy muszą dłużej przebywać w szkole ze względu na czas pracy ich rodziców lub dojazd do domu, dla uczniów zwolnionych z zajęć edukacyjnych oraz dla uczniów wymagających opieki pedagogiczno-psychologicznej w szkole funkcjonuje świetlica szkolna. Czas pracy świetlicy dostosowuje się do potrzeb uczniów i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Świetlica jest placówką wychowania pozalekcyjnego.</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Świetlica w szkole podstawowej zapewnia zajęcia świetlicowe uwzgledniające potrzeby edukacyjne oraz rozwojowe dzieci i młodzieży, a także ich możliwości psychofizyczne, </w:t>
      </w:r>
      <w:r w:rsidR="00773F22">
        <w:rPr>
          <w:rFonts w:ascii="Arial" w:hAnsi="Arial" w:cs="Arial"/>
        </w:rPr>
        <w:t xml:space="preserve">                         </w:t>
      </w:r>
      <w:r w:rsidRPr="00447F90">
        <w:rPr>
          <w:rFonts w:ascii="Arial" w:hAnsi="Arial" w:cs="Arial"/>
        </w:rPr>
        <w:t>w szczególności zajęcia rozwijające zainteresowania uczniów, zajęcia zapewniające prawidłowy rozwój fizyczny oraz odrabianie lekcji.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lastRenderedPageBreak/>
        <w:t>W świetlicy prowadzone są zajęcia w grupach wychowawczych. Liczba uczniów w grupie nie powinna przekraczać 25.</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Zapisy do świetlicy szkolnej prowadzone są na podstawie karty zapisu do świetlicy.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Obecności uczniów sporadycznie uczęszczających do szkolnej świetlicy zaznacza się </w:t>
      </w:r>
      <w:r w:rsidR="00773F22">
        <w:rPr>
          <w:rFonts w:ascii="Arial" w:hAnsi="Arial" w:cs="Arial"/>
        </w:rPr>
        <w:t xml:space="preserve">                          </w:t>
      </w:r>
      <w:r w:rsidRPr="00447F90">
        <w:rPr>
          <w:rFonts w:ascii="Arial" w:hAnsi="Arial" w:cs="Arial"/>
        </w:rPr>
        <w:t>w osobnym skoroszycie.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zadań świetlicy należy:</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wspomaganie procesu dydaktycznego szkoły;</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umożliwienie uczniom odrabianie pracy domowej;</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upowszechnianie wśród wychowanków zasad kultury zdrowotnej, kształtowanie nawyków higieny;</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przygotowanie uczniów do udziału w życiu społecznym;</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rozwijanie indywidualnych zainteresowań i uzdolnień uczniów;</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wyrabianie u uczniów samodzielności;</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stwarzanie wśród uczestników nawyków do uczestnictwa w kulturze,</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przeciwdziałanie niedostosowaniu społecznemu i demoralizacji;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Realizacja zadań świetlicy prowadzona jest w formach:</w:t>
      </w:r>
    </w:p>
    <w:p w:rsidR="004E6853" w:rsidRPr="00447F90" w:rsidRDefault="004E6853" w:rsidP="00245E04">
      <w:pPr>
        <w:numPr>
          <w:ilvl w:val="0"/>
          <w:numId w:val="1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wg indywidualnych zainteresowań uczniów;</w:t>
      </w:r>
    </w:p>
    <w:p w:rsidR="004E6853" w:rsidRPr="00447F90" w:rsidRDefault="004E6853" w:rsidP="00245E04">
      <w:pPr>
        <w:numPr>
          <w:ilvl w:val="0"/>
          <w:numId w:val="1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utrwalających wiedzę;</w:t>
      </w:r>
    </w:p>
    <w:p w:rsidR="004E6853" w:rsidRPr="00447F90" w:rsidRDefault="004E6853" w:rsidP="00245E04">
      <w:pPr>
        <w:numPr>
          <w:ilvl w:val="0"/>
          <w:numId w:val="1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gier i zabaw rozwijających;</w:t>
      </w:r>
    </w:p>
    <w:p w:rsidR="004E6853" w:rsidRPr="00447F90" w:rsidRDefault="004E6853" w:rsidP="00245E04">
      <w:pPr>
        <w:numPr>
          <w:ilvl w:val="0"/>
          <w:numId w:val="1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sportowych.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Świetlica realizuje swoje zadania wg. planu pracy szkoły obowiązującego w danym roku szkolnym, planu wychowawczo-profilaktycznego i tygodniowego rozkładu zajęć.</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świetlicy przyjmowani są w pierwszej kolejności uczniowie z klas I-IV, w tym w szczególności dzieci rodziców pracujących, z rodzin niepełnych, wielodzietnych i wychowawczo zaniedbanych, sierot, dzieci z rodzin zastępczych.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Świetlica prowadzi zajęcia zgodnie z tygodniowym rozkładem zajęć zatwierdzonym przez dyrektora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Dzieci uczęszczające do świetlicy powinny być odbierane przez rodziców osobiście lub przez osoby upoważnione.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przypadku złożenia przez rodziców oświadczenia, że dziecko może samo wraca</w:t>
      </w:r>
      <w:r w:rsidR="00687C6C" w:rsidRPr="00447F90">
        <w:rPr>
          <w:rFonts w:ascii="Arial" w:hAnsi="Arial" w:cs="Arial"/>
        </w:rPr>
        <w:t>ć</w:t>
      </w:r>
      <w:r w:rsidRPr="00447F90">
        <w:rPr>
          <w:rFonts w:ascii="Arial" w:hAnsi="Arial" w:cs="Arial"/>
        </w:rPr>
        <w:t xml:space="preserve"> do domu, zezwala się na samodzielny powrót ucznia do domu.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Rodzice są zobowiązani do odbierania dzieci do czasu określającego koniec pracy świetlicy.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Świetlica pracuje według przyj</w:t>
      </w:r>
      <w:r w:rsidR="00687C6C" w:rsidRPr="00447F90">
        <w:rPr>
          <w:rFonts w:ascii="Arial" w:hAnsi="Arial" w:cs="Arial"/>
        </w:rPr>
        <w:t>ę</w:t>
      </w:r>
      <w:r w:rsidRPr="00447F90">
        <w:rPr>
          <w:rFonts w:ascii="Arial" w:hAnsi="Arial" w:cs="Arial"/>
        </w:rPr>
        <w:t>tego regulaminu.</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6</w:t>
      </w:r>
      <w:r w:rsidRPr="00447F90">
        <w:rPr>
          <w:rFonts w:ascii="Arial" w:eastAsia="Times New Roman" w:hAnsi="Arial" w:cs="Arial"/>
          <w:b/>
          <w:bCs/>
          <w:lang w:eastAsia="pl-PL"/>
        </w:rPr>
        <w:br/>
        <w:t xml:space="preserve">Stołówka szkolna </w:t>
      </w:r>
    </w:p>
    <w:p w:rsidR="009A7CFD" w:rsidRPr="00447F90" w:rsidRDefault="009A7CF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Stołówka jest miejscem spożywania posiłków przygotowanych przez pracowników kuchni dla uczniów i pracowników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korzystania z posiłków uprawnieni są:</w:t>
      </w:r>
    </w:p>
    <w:p w:rsidR="004E6853" w:rsidRPr="00447F90" w:rsidRDefault="004E6853" w:rsidP="00245E04">
      <w:pPr>
        <w:numPr>
          <w:ilvl w:val="0"/>
          <w:numId w:val="1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uczniowie, wnoszący opłaty indywidualnie;</w:t>
      </w:r>
    </w:p>
    <w:p w:rsidR="004E6853" w:rsidRPr="00447F90" w:rsidRDefault="004E6853" w:rsidP="00245E04">
      <w:pPr>
        <w:numPr>
          <w:ilvl w:val="0"/>
          <w:numId w:val="1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uczniowie, których wyżywienie finansuje MOPS lub inni sponsorzy lub organizację;</w:t>
      </w:r>
    </w:p>
    <w:p w:rsidR="004E6853" w:rsidRPr="00447F90" w:rsidRDefault="004E6853" w:rsidP="00245E04">
      <w:pPr>
        <w:numPr>
          <w:ilvl w:val="0"/>
          <w:numId w:val="1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pracownicy zatrudnieni w szkole.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Posiłki wydawane są w godzinach od 11.20 do 13.00.</w:t>
      </w:r>
    </w:p>
    <w:p w:rsidR="004E6853" w:rsidRPr="00447F90" w:rsidRDefault="00757320" w:rsidP="00EE322B">
      <w:pPr>
        <w:numPr>
          <w:ilvl w:val="6"/>
          <w:numId w:val="9"/>
        </w:numPr>
        <w:spacing w:after="120"/>
        <w:ind w:left="284" w:hanging="284"/>
        <w:jc w:val="both"/>
        <w:rPr>
          <w:rFonts w:ascii="Arial" w:hAnsi="Arial" w:cs="Arial"/>
        </w:rPr>
      </w:pPr>
      <w:r w:rsidRPr="00447F90">
        <w:rPr>
          <w:rFonts w:ascii="Arial" w:hAnsi="Arial" w:cs="Arial"/>
        </w:rPr>
        <w:lastRenderedPageBreak/>
        <w:t>Zapisy na obiady przyjowane są u intendenta. Zgłoszenia dokonują rodzice wypełniając druk deklaracji. Opłaty za obiady ustala dyrektor szkoły w porozumieniu z organem prowadzącym szkołę. Miesięczna opłata naliczana jest z góry i podawana do wiadomości na tablicy ogłoszeń oraz na stronie internetowej w zakładce „Dożywianie”. Nr konta bankowego: 91 1030 11040000 0000 9314 6001 (City Handlowy). Opłaty uiszcza się z góry do 10 dnia danego miesiąca przelewem na konto szkoły nie wcześniej niż pierwszego dnia miesiąca, za który jest wpłata. W tytule wpłaty wpisuje się: imię i nazwisko ucznia, klasa, obiady za m-c …W przypadku braku zaksięgowania środków dziecko zostanie wypisane z obiadów</w:t>
      </w:r>
      <w:r w:rsidR="004E6853" w:rsidRPr="00447F90">
        <w:rPr>
          <w:rFonts w:ascii="Arial" w:hAnsi="Arial" w:cs="Arial"/>
        </w:rPr>
        <w:t>.</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 posiłków można korzystać tylko w stołówce. Szkoła nie prowadzi sprzedaży obiadów na wynos.</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Odliczeń za czasową nieobecność dziecka w szkole dokonuje się licząc od następnego dnia po</w:t>
      </w:r>
      <w:r w:rsidR="009A7CFD" w:rsidRPr="00447F90">
        <w:rPr>
          <w:rFonts w:ascii="Arial" w:hAnsi="Arial" w:cs="Arial"/>
        </w:rPr>
        <w:t> </w:t>
      </w:r>
      <w:r w:rsidRPr="00447F90">
        <w:rPr>
          <w:rFonts w:ascii="Arial" w:hAnsi="Arial" w:cs="Arial"/>
        </w:rPr>
        <w:t>zgłoszeniu. Nadpłata wynikająca z usprawiedliwionej nieobecności zostanie rozliczona w</w:t>
      </w:r>
      <w:r w:rsidR="009A7CFD" w:rsidRPr="00447F90">
        <w:rPr>
          <w:rFonts w:ascii="Arial" w:hAnsi="Arial" w:cs="Arial"/>
        </w:rPr>
        <w:t> </w:t>
      </w:r>
      <w:r w:rsidRPr="00447F90">
        <w:rPr>
          <w:rFonts w:ascii="Arial" w:hAnsi="Arial" w:cs="Arial"/>
        </w:rPr>
        <w:t xml:space="preserve">nastepnym miesiącu. </w:t>
      </w:r>
    </w:p>
    <w:p w:rsidR="004E6853" w:rsidRPr="00447F90" w:rsidRDefault="00757320" w:rsidP="00EE322B">
      <w:pPr>
        <w:numPr>
          <w:ilvl w:val="6"/>
          <w:numId w:val="9"/>
        </w:numPr>
        <w:spacing w:after="120"/>
        <w:ind w:left="284" w:hanging="284"/>
        <w:jc w:val="both"/>
        <w:rPr>
          <w:rFonts w:ascii="Arial" w:hAnsi="Arial" w:cs="Arial"/>
        </w:rPr>
      </w:pPr>
      <w:r w:rsidRPr="00447F90">
        <w:rPr>
          <w:rFonts w:ascii="Arial" w:hAnsi="Arial" w:cs="Arial"/>
        </w:rPr>
        <w:t>Warunkiem uwzględnienia odliczeń jest zgłoszenie nieobecności dziecka – odwołanie obiadów na określony czas: osobiście u intendenta, droga elektroniczną na adres: dozywianie.sp21@wp.pl, lub pod nr telefonu 34 365 85 97 wew.102 lub 789 223 115</w:t>
      </w:r>
      <w:r w:rsidR="004E6853" w:rsidRPr="00447F90">
        <w:rPr>
          <w:rFonts w:ascii="Arial" w:hAnsi="Arial" w:cs="Arial"/>
        </w:rPr>
        <w:t xml:space="preserve">.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Rezygnację z korzystania ze stołówki szkolnej należy zgłosić osobiście do intendenta najpóźniej do</w:t>
      </w:r>
      <w:r w:rsidR="009A7CFD" w:rsidRPr="00447F90">
        <w:rPr>
          <w:rFonts w:ascii="Arial" w:hAnsi="Arial" w:cs="Arial"/>
        </w:rPr>
        <w:t> </w:t>
      </w:r>
      <w:r w:rsidRPr="00447F90">
        <w:rPr>
          <w:rFonts w:ascii="Arial" w:hAnsi="Arial" w:cs="Arial"/>
        </w:rPr>
        <w:t xml:space="preserve">ostatniego dnia roboczego poprzedniego miesiąca.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Zasady zachowania w stołówce określa  regulamin stołówki.</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7</w:t>
      </w:r>
      <w:r w:rsidRPr="00447F90">
        <w:rPr>
          <w:rFonts w:ascii="Arial" w:eastAsia="Times New Roman" w:hAnsi="Arial" w:cs="Arial"/>
          <w:b/>
          <w:bCs/>
          <w:lang w:eastAsia="pl-PL"/>
        </w:rPr>
        <w:br/>
        <w:t>Biblioteka szkolna</w:t>
      </w:r>
    </w:p>
    <w:p w:rsidR="00BF3C50" w:rsidRPr="00447F90" w:rsidRDefault="00BF3C50"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Biblioteka jest: </w:t>
      </w:r>
    </w:p>
    <w:p w:rsidR="004E6853" w:rsidRPr="00447F90" w:rsidRDefault="004E6853" w:rsidP="00245E04">
      <w:pPr>
        <w:numPr>
          <w:ilvl w:val="0"/>
          <w:numId w:val="1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interdyscyplinarną pracownią ogólnoszkolną, w której uczniowie uczestniczą w zajęciach prowadzonych przez nauczycieli pracujących w bibliotece (lekcje biblioteczne) oraz indywidualnie pracują nad zdobywaniem i poszerzaniem wiedzy;</w:t>
      </w:r>
    </w:p>
    <w:p w:rsidR="004E6853" w:rsidRPr="00447F90" w:rsidRDefault="004E6853" w:rsidP="00245E04">
      <w:pPr>
        <w:numPr>
          <w:ilvl w:val="0"/>
          <w:numId w:val="1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ośrodkiem informacji dla uczniów, nauczycieli i rodziców;</w:t>
      </w:r>
    </w:p>
    <w:p w:rsidR="004E6853" w:rsidRPr="00447F90" w:rsidRDefault="004E6853" w:rsidP="00245E04">
      <w:pPr>
        <w:numPr>
          <w:ilvl w:val="0"/>
          <w:numId w:val="1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ośrodkiem edukacji czytelniczej i informacyjnej.</w:t>
      </w:r>
    </w:p>
    <w:p w:rsidR="00687C6C" w:rsidRPr="00447F90" w:rsidRDefault="00687C6C" w:rsidP="00EE322B">
      <w:pPr>
        <w:numPr>
          <w:ilvl w:val="6"/>
          <w:numId w:val="9"/>
        </w:numPr>
        <w:spacing w:after="120"/>
        <w:ind w:left="284" w:hanging="284"/>
        <w:jc w:val="both"/>
        <w:rPr>
          <w:rFonts w:ascii="Arial" w:hAnsi="Arial" w:cs="Arial"/>
        </w:rPr>
      </w:pPr>
      <w:r w:rsidRPr="00447F90">
        <w:rPr>
          <w:rFonts w:ascii="Arial" w:hAnsi="Arial" w:cs="Arial"/>
        </w:rPr>
        <w:t>Lokal</w:t>
      </w:r>
      <w:r w:rsidR="00DE7179" w:rsidRPr="00447F90">
        <w:rPr>
          <w:rFonts w:ascii="Arial" w:hAnsi="Arial" w:cs="Arial"/>
        </w:rPr>
        <w:t xml:space="preserve">: </w:t>
      </w:r>
      <w:r w:rsidRPr="00447F90">
        <w:rPr>
          <w:rFonts w:ascii="Arial" w:hAnsi="Arial" w:cs="Arial"/>
        </w:rPr>
        <w:t>biblioteka składa się z pomieszczenia umożliwiającego magazynowanie, gromadzenie i</w:t>
      </w:r>
      <w:r w:rsidR="00BF3C50" w:rsidRPr="00447F90">
        <w:rPr>
          <w:rFonts w:ascii="Arial" w:hAnsi="Arial" w:cs="Arial"/>
        </w:rPr>
        <w:t> </w:t>
      </w:r>
      <w:r w:rsidRPr="00447F90">
        <w:rPr>
          <w:rFonts w:ascii="Arial" w:hAnsi="Arial" w:cs="Arial"/>
        </w:rPr>
        <w:t>opracowywanie, konserwację i naprawę, korzystanie ze zbiorów</w:t>
      </w:r>
      <w:r w:rsidR="00DE7179" w:rsidRPr="00447F90">
        <w:rPr>
          <w:rFonts w:ascii="Arial" w:hAnsi="Arial" w:cs="Arial"/>
        </w:rPr>
        <w:t xml:space="preserve">, prowadzenie zajęć czytelniczych oraz wydzielonego kacika czytelniczego z miejscami dostępu do komputerów oraz internetu. </w:t>
      </w:r>
    </w:p>
    <w:p w:rsidR="00DE7179" w:rsidRPr="00447F90" w:rsidRDefault="00DE7179" w:rsidP="00EE322B">
      <w:pPr>
        <w:numPr>
          <w:ilvl w:val="6"/>
          <w:numId w:val="9"/>
        </w:numPr>
        <w:spacing w:after="120"/>
        <w:ind w:left="284" w:hanging="284"/>
        <w:jc w:val="both"/>
        <w:rPr>
          <w:rFonts w:ascii="Arial" w:hAnsi="Arial" w:cs="Arial"/>
        </w:rPr>
      </w:pPr>
      <w:r w:rsidRPr="00447F90">
        <w:rPr>
          <w:rFonts w:ascii="Arial" w:hAnsi="Arial" w:cs="Arial"/>
        </w:rPr>
        <w:t>Biblioteka gromadzi następujące materiały (zbiory):</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wydawnictwa informacyjne,</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lektury podstawowe do języka polskiego,</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lektury uzupełniające do języka polskiego,</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literaturę popularnonaukową,</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wybrane pozycje literatury pieknej,</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odpowiednią prasę dla uczniów i pracowników szkoły,</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literature fachową dla nauczycieli,</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wydawnictwa dydaktyczne z zakresu nauczania różnych przedmiotów,</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dokumenty audiowizualne i multimedialne,</w:t>
      </w:r>
    </w:p>
    <w:p w:rsidR="00DE7179" w:rsidRPr="00447F90" w:rsidRDefault="00DE7179" w:rsidP="00245E04">
      <w:pPr>
        <w:numPr>
          <w:ilvl w:val="0"/>
          <w:numId w:val="14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podręczniki szkolne i materiały edukacyjne,</w:t>
      </w:r>
    </w:p>
    <w:p w:rsidR="00DE7179" w:rsidRPr="00447F90" w:rsidRDefault="00DE7179" w:rsidP="00245E04">
      <w:pPr>
        <w:numPr>
          <w:ilvl w:val="0"/>
          <w:numId w:val="14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dokumenty o regionie.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 Zadaniem  biblioteki jest: </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gromadzenie, opracowanie, przechowywanie i udostępnianie materiałów bibliotecznych;</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obsługa użytkowników poprzez udostępnianie zbiorów biblioteki szkolnej i medioteki;</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prowadzenie działalności informacyjnej;</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zaspokajanie zgłaszanych przez użytkowników potrzeb czytelniczych i informacyjnych;</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różnorodnych form pracy z zakresu edukacji czytelniczej i medialnej;</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nauczycieli w realizacji ich programów nauczania;</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przysposabianie uczniów do samokształcenia, działanie na rzecz przygotowania uczniów do korzystania z różnych mediów, źródeł informacji i bibliotek;</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rozbudzanie zainteresowań czytelniczych i informacyjnych uczniów;</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kształtowanie ich kultury czytelniczej, zaspokajanie potrzeb kulturalnych;</w:t>
      </w:r>
    </w:p>
    <w:p w:rsidR="004E6853" w:rsidRPr="00447F90" w:rsidRDefault="004E6853" w:rsidP="00245E04">
      <w:pPr>
        <w:numPr>
          <w:ilvl w:val="0"/>
          <w:numId w:val="14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organizacja wystaw okolicznościowych</w:t>
      </w:r>
      <w:r w:rsidR="00DE7179" w:rsidRPr="00447F90">
        <w:rPr>
          <w:rFonts w:ascii="Arial" w:eastAsia="Times New Roman" w:hAnsi="Arial" w:cs="Arial"/>
          <w:lang w:eastAsia="pl-PL"/>
        </w:rPr>
        <w:t>, imprez</w:t>
      </w:r>
      <w:r w:rsidR="009C4FD1" w:rsidRPr="00447F90">
        <w:rPr>
          <w:rFonts w:ascii="Arial" w:eastAsia="Times New Roman" w:hAnsi="Arial" w:cs="Arial"/>
          <w:lang w:eastAsia="pl-PL"/>
        </w:rPr>
        <w:t xml:space="preserve"> </w:t>
      </w:r>
      <w:r w:rsidR="00DE7179" w:rsidRPr="00447F90">
        <w:rPr>
          <w:rFonts w:ascii="Arial" w:eastAsia="Times New Roman" w:hAnsi="Arial" w:cs="Arial"/>
          <w:lang w:eastAsia="pl-PL"/>
        </w:rPr>
        <w:t>i uroczystości;</w:t>
      </w:r>
    </w:p>
    <w:p w:rsidR="00DE7179" w:rsidRPr="00447F90" w:rsidRDefault="00DE7179" w:rsidP="00245E04">
      <w:pPr>
        <w:numPr>
          <w:ilvl w:val="0"/>
          <w:numId w:val="14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współpraca w realizacji projektów i programów o zasięgu lokalnym i ogólnopolskim;</w:t>
      </w:r>
    </w:p>
    <w:p w:rsidR="00DE7179" w:rsidRPr="00447F90" w:rsidRDefault="00DE7179" w:rsidP="00245E04">
      <w:pPr>
        <w:numPr>
          <w:ilvl w:val="0"/>
          <w:numId w:val="14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podejmowanie działań rozwijających wrażliwość kulturową i społeczną, podtrzymywanie toższmości narodowej i językowej uczniów należących do mniejszości narodowych, mniejszości etnicznych oraz społeczności posługującej się językiem regionalnym.</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Do zadań nauczycieli pracujących w bibliotece należy: </w:t>
      </w:r>
    </w:p>
    <w:p w:rsidR="004E6853" w:rsidRPr="00447F90" w:rsidRDefault="004E6853" w:rsidP="00245E04">
      <w:pPr>
        <w:numPr>
          <w:ilvl w:val="0"/>
          <w:numId w:val="1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zakresie pracy pedagogicznej: </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udostępnianie zbiorów biblioteki w wypożyczalni, w czytelni oraz do pracowni przedmiotowych,</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działalności informacyjnej i propagującej czytelnictwo, bibliotekę i jej zbiory,</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zapoznawanie czytelników biblioteki z komputerowym systemem wyszukiwania informacji,</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udzielanie uczniom porad w doborze lektury w zależności od indywidualnych zainteresowań i potrzeb,</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współpraca z wychowawcami, nauczycielami przedmiotów, opiekunami organizacji szkolnych oraz kół zainteresowań, z innymi bibliotekami w realizacji zadań dydaktyczno-wychowawczych szkoły, także w rozwijaniu kultury czytelniczej uczniów i przygotowaniu ich do samokształcenia</w:t>
      </w:r>
      <w:r w:rsidR="005D360C" w:rsidRPr="00447F90">
        <w:rPr>
          <w:rFonts w:ascii="Arial" w:eastAsia="Times New Roman" w:hAnsi="Arial" w:cs="Arial"/>
          <w:noProof w:val="0"/>
          <w:lang w:eastAsia="pl-PL"/>
        </w:rPr>
        <w:t xml:space="preserve"> oraz egzekwowania postanowień regulaminów bibliotecznych</w:t>
      </w:r>
      <w:r w:rsidRPr="00447F90">
        <w:rPr>
          <w:rFonts w:ascii="Arial" w:eastAsia="Times New Roman" w:hAnsi="Arial" w:cs="Arial"/>
          <w:noProof w:val="0"/>
          <w:lang w:eastAsia="pl-PL"/>
        </w:rPr>
        <w:t>,</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udostępnianie zbiorów zgodnie z Regulaminem biblioteki</w:t>
      </w:r>
      <w:r w:rsidR="005D360C" w:rsidRPr="00447F90">
        <w:rPr>
          <w:rFonts w:ascii="Arial" w:eastAsia="Times New Roman" w:hAnsi="Arial" w:cs="Arial"/>
          <w:noProof w:val="0"/>
          <w:lang w:eastAsia="pl-PL"/>
        </w:rPr>
        <w:t xml:space="preserve"> oraz zasadami określonymi w</w:t>
      </w:r>
      <w:r w:rsidR="00BF3C50" w:rsidRPr="00447F90">
        <w:rPr>
          <w:rFonts w:ascii="Arial" w:eastAsia="Times New Roman" w:hAnsi="Arial" w:cs="Arial"/>
          <w:noProof w:val="0"/>
          <w:lang w:eastAsia="pl-PL"/>
        </w:rPr>
        <w:t> </w:t>
      </w:r>
      <w:r w:rsidR="005D360C" w:rsidRPr="00447F90">
        <w:rPr>
          <w:rFonts w:ascii="Arial" w:eastAsia="Times New Roman" w:hAnsi="Arial" w:cs="Arial"/>
          <w:noProof w:val="0"/>
          <w:lang w:eastAsia="pl-PL"/>
        </w:rPr>
        <w:t>art.</w:t>
      </w:r>
      <w:r w:rsidR="00BF3C50" w:rsidRPr="00447F90">
        <w:rPr>
          <w:rFonts w:ascii="Arial" w:eastAsia="Times New Roman" w:hAnsi="Arial" w:cs="Arial"/>
          <w:noProof w:val="0"/>
          <w:lang w:eastAsia="pl-PL"/>
        </w:rPr>
        <w:t> </w:t>
      </w:r>
      <w:r w:rsidR="005D360C" w:rsidRPr="00447F90">
        <w:rPr>
          <w:rFonts w:ascii="Arial" w:eastAsia="Times New Roman" w:hAnsi="Arial" w:cs="Arial"/>
          <w:noProof w:val="0"/>
          <w:lang w:eastAsia="pl-PL"/>
        </w:rPr>
        <w:t>22a ustawy o systemie oświaty</w:t>
      </w:r>
      <w:r w:rsidRPr="00447F90">
        <w:rPr>
          <w:rFonts w:ascii="Arial" w:eastAsia="Times New Roman" w:hAnsi="Arial" w:cs="Arial"/>
          <w:noProof w:val="0"/>
          <w:lang w:eastAsia="pl-PL"/>
        </w:rPr>
        <w:t>;</w:t>
      </w:r>
    </w:p>
    <w:p w:rsidR="004E6853" w:rsidRPr="00447F90" w:rsidRDefault="004E6853" w:rsidP="00245E04">
      <w:pPr>
        <w:numPr>
          <w:ilvl w:val="0"/>
          <w:numId w:val="1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zakresie prac organizacyjno-technicznych: </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troszczenie  się o właściwą organizację, wyposażenie i estetykę biblioteki,</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gromadzenie zbiorów zgodnie z profilem programowym szkoły i jej potrzebami, przeprowadzanie ich selekcję,</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wypożyczanie i udostępnianie zbiorów bibliotecznych,</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ewidencję zbiorów,</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klasyfikowanie, katalogowanie, opracowywanie technicznie i konserwacja zbiorów,</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organizowanie warsztatu działalności informacyjnej,</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dokumentacji pracy biblioteki, statystyki dziennej i okresowej, indywidualnego pomiaru aktywności czytelniczej uczniów,</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planowanie pracy: opracow</w:t>
      </w:r>
      <w:r w:rsidR="005D360C" w:rsidRPr="00447F90">
        <w:rPr>
          <w:rFonts w:ascii="Arial" w:eastAsia="Times New Roman" w:hAnsi="Arial" w:cs="Arial"/>
          <w:noProof w:val="0"/>
          <w:lang w:eastAsia="pl-PL"/>
        </w:rPr>
        <w:t>anie</w:t>
      </w:r>
      <w:r w:rsidRPr="00447F90">
        <w:rPr>
          <w:rFonts w:ascii="Arial" w:eastAsia="Times New Roman" w:hAnsi="Arial" w:cs="Arial"/>
          <w:noProof w:val="0"/>
          <w:lang w:eastAsia="pl-PL"/>
        </w:rPr>
        <w:t xml:space="preserve"> roczn</w:t>
      </w:r>
      <w:r w:rsidR="005D360C" w:rsidRPr="00447F90">
        <w:rPr>
          <w:rFonts w:ascii="Arial" w:eastAsia="Times New Roman" w:hAnsi="Arial" w:cs="Arial"/>
          <w:noProof w:val="0"/>
          <w:lang w:eastAsia="pl-PL"/>
        </w:rPr>
        <w:t>ego</w:t>
      </w:r>
      <w:r w:rsidRPr="00447F90">
        <w:rPr>
          <w:rFonts w:ascii="Arial" w:eastAsia="Times New Roman" w:hAnsi="Arial" w:cs="Arial"/>
          <w:noProof w:val="0"/>
          <w:lang w:eastAsia="pl-PL"/>
        </w:rPr>
        <w:t>, ramow</w:t>
      </w:r>
      <w:r w:rsidR="005D360C" w:rsidRPr="00447F90">
        <w:rPr>
          <w:rFonts w:ascii="Arial" w:eastAsia="Times New Roman" w:hAnsi="Arial" w:cs="Arial"/>
          <w:noProof w:val="0"/>
          <w:lang w:eastAsia="pl-PL"/>
        </w:rPr>
        <w:t>ego</w:t>
      </w:r>
      <w:r w:rsidRPr="00447F90">
        <w:rPr>
          <w:rFonts w:ascii="Arial" w:eastAsia="Times New Roman" w:hAnsi="Arial" w:cs="Arial"/>
          <w:noProof w:val="0"/>
          <w:lang w:eastAsia="pl-PL"/>
        </w:rPr>
        <w:t xml:space="preserve"> plan</w:t>
      </w:r>
      <w:r w:rsidR="005D360C" w:rsidRPr="00447F90">
        <w:rPr>
          <w:rFonts w:ascii="Arial" w:eastAsia="Times New Roman" w:hAnsi="Arial" w:cs="Arial"/>
          <w:noProof w:val="0"/>
          <w:lang w:eastAsia="pl-PL"/>
        </w:rPr>
        <w:t>u</w:t>
      </w:r>
      <w:r w:rsidRPr="00447F90">
        <w:rPr>
          <w:rFonts w:ascii="Arial" w:eastAsia="Times New Roman" w:hAnsi="Arial" w:cs="Arial"/>
          <w:noProof w:val="0"/>
          <w:lang w:eastAsia="pl-PL"/>
        </w:rPr>
        <w:t xml:space="preserve"> pracy biblioteki</w:t>
      </w:r>
      <w:r w:rsidR="005D360C" w:rsidRPr="00447F90">
        <w:rPr>
          <w:rFonts w:ascii="Arial" w:eastAsia="Times New Roman" w:hAnsi="Arial" w:cs="Arial"/>
          <w:noProof w:val="0"/>
          <w:lang w:eastAsia="pl-PL"/>
        </w:rPr>
        <w:t>,</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składanie do dyrektora szkoły rocznego sprawozdania z pracy biblioteki i oceny stanu czytelnictwa w szkole,</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ma obowiązek korzystać z dostępnych technologii informacyjnych i doskonalić własny warsztat pracy</w:t>
      </w:r>
      <w:r w:rsidR="005D360C" w:rsidRPr="00447F90">
        <w:rPr>
          <w:rFonts w:ascii="Arial" w:eastAsia="Times New Roman" w:hAnsi="Arial" w:cs="Arial"/>
          <w:noProof w:val="0"/>
          <w:lang w:eastAsia="pl-PL"/>
        </w:rPr>
        <w:t>,</w:t>
      </w:r>
    </w:p>
    <w:p w:rsidR="005D360C" w:rsidRPr="00447F90" w:rsidRDefault="005D360C"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lastRenderedPageBreak/>
        <w:t>współpraca z komórk</w:t>
      </w:r>
      <w:r w:rsidR="003F5A9A" w:rsidRPr="00447F90">
        <w:rPr>
          <w:rFonts w:ascii="Arial" w:eastAsia="Times New Roman" w:hAnsi="Arial" w:cs="Arial"/>
          <w:noProof w:val="0"/>
          <w:lang w:eastAsia="pl-PL"/>
        </w:rPr>
        <w:t>ą</w:t>
      </w:r>
      <w:r w:rsidRPr="00447F90">
        <w:rPr>
          <w:rFonts w:ascii="Arial" w:eastAsia="Times New Roman" w:hAnsi="Arial" w:cs="Arial"/>
          <w:noProof w:val="0"/>
          <w:lang w:eastAsia="pl-PL"/>
        </w:rPr>
        <w:t xml:space="preserve"> finansową szkoły, prowadzenie zestawień zinwentaryzowanych jednostek bibliotecznych,</w:t>
      </w:r>
    </w:p>
    <w:p w:rsidR="005D360C" w:rsidRPr="00447F90" w:rsidRDefault="005D360C"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analiza rynku wydawniczego,</w:t>
      </w:r>
    </w:p>
    <w:p w:rsidR="005D360C" w:rsidRPr="00447F90" w:rsidRDefault="005D360C"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przeprowadzanie inwentaryzacji księgozbioru biblioteki szkolnej na podstawie art.</w:t>
      </w:r>
      <w:r w:rsidR="00BF3C50" w:rsidRPr="00447F90">
        <w:rPr>
          <w:rFonts w:ascii="Arial" w:eastAsia="Times New Roman" w:hAnsi="Arial" w:cs="Arial"/>
          <w:noProof w:val="0"/>
          <w:lang w:eastAsia="pl-PL"/>
        </w:rPr>
        <w:t> </w:t>
      </w:r>
      <w:r w:rsidRPr="00447F90">
        <w:rPr>
          <w:rFonts w:ascii="Arial" w:eastAsia="Times New Roman" w:hAnsi="Arial" w:cs="Arial"/>
          <w:noProof w:val="0"/>
          <w:lang w:eastAsia="pl-PL"/>
        </w:rPr>
        <w:t>27</w:t>
      </w:r>
      <w:r w:rsidR="00BF3C50" w:rsidRPr="00447F90">
        <w:rPr>
          <w:rFonts w:ascii="Arial" w:eastAsia="Times New Roman" w:hAnsi="Arial" w:cs="Arial"/>
          <w:noProof w:val="0"/>
          <w:lang w:eastAsia="pl-PL"/>
        </w:rPr>
        <w:t> </w:t>
      </w:r>
      <w:r w:rsidRPr="00447F90">
        <w:rPr>
          <w:rFonts w:ascii="Arial" w:eastAsia="Times New Roman" w:hAnsi="Arial" w:cs="Arial"/>
          <w:noProof w:val="0"/>
          <w:lang w:eastAsia="pl-PL"/>
        </w:rPr>
        <w:t>ust.</w:t>
      </w:r>
      <w:r w:rsidR="00BF3C50" w:rsidRPr="00447F90">
        <w:rPr>
          <w:rFonts w:ascii="Arial" w:eastAsia="Times New Roman" w:hAnsi="Arial" w:cs="Arial"/>
          <w:noProof w:val="0"/>
          <w:lang w:eastAsia="pl-PL"/>
        </w:rPr>
        <w:t> </w:t>
      </w:r>
      <w:r w:rsidRPr="00447F90">
        <w:rPr>
          <w:rFonts w:ascii="Arial" w:eastAsia="Times New Roman" w:hAnsi="Arial" w:cs="Arial"/>
          <w:noProof w:val="0"/>
          <w:lang w:eastAsia="pl-PL"/>
        </w:rPr>
        <w:t>6</w:t>
      </w:r>
      <w:r w:rsidR="00BF3C50" w:rsidRPr="00447F90">
        <w:rPr>
          <w:rFonts w:ascii="Arial" w:eastAsia="Times New Roman" w:hAnsi="Arial" w:cs="Arial"/>
          <w:noProof w:val="0"/>
          <w:lang w:eastAsia="pl-PL"/>
        </w:rPr>
        <w:t> </w:t>
      </w:r>
      <w:r w:rsidRPr="00447F90">
        <w:rPr>
          <w:rFonts w:ascii="Arial" w:eastAsia="Times New Roman" w:hAnsi="Arial" w:cs="Arial"/>
          <w:noProof w:val="0"/>
          <w:lang w:eastAsia="pl-PL"/>
        </w:rPr>
        <w:t>ustawy z dn. 27 czerwca 1997 r. o bibliotekach (Dz.U. z 2012 r. poz. 642 i 908 oraz z 2013 r. poz. 829)</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Nauczyciele zatrudnieni w bibliot</w:t>
      </w:r>
      <w:r w:rsidR="005B78C9" w:rsidRPr="00447F90">
        <w:rPr>
          <w:rFonts w:ascii="Arial" w:hAnsi="Arial" w:cs="Arial"/>
        </w:rPr>
        <w:t xml:space="preserve">ece zobowiązani są prowadzić </w:t>
      </w:r>
      <w:r w:rsidRPr="00447F90">
        <w:rPr>
          <w:rFonts w:ascii="Arial" w:hAnsi="Arial" w:cs="Arial"/>
        </w:rPr>
        <w:t>politykę</w:t>
      </w:r>
      <w:r w:rsidR="005B78C9" w:rsidRPr="00447F90">
        <w:rPr>
          <w:rFonts w:ascii="Arial" w:hAnsi="Arial" w:cs="Arial"/>
        </w:rPr>
        <w:t xml:space="preserve"> gromadzenia zbiorów, kierując </w:t>
      </w:r>
      <w:r w:rsidR="00BF3C50" w:rsidRPr="00447F90">
        <w:rPr>
          <w:rFonts w:ascii="Arial" w:hAnsi="Arial" w:cs="Arial"/>
        </w:rPr>
        <w:t xml:space="preserve">się zapotrzebowaniem nauczycieli i uczniów, analizą </w:t>
      </w:r>
      <w:r w:rsidRPr="00447F90">
        <w:rPr>
          <w:rFonts w:ascii="Arial" w:hAnsi="Arial" w:cs="Arial"/>
        </w:rPr>
        <w:t>obowiązu</w:t>
      </w:r>
      <w:r w:rsidR="00BF3C50" w:rsidRPr="00447F90">
        <w:rPr>
          <w:rFonts w:ascii="Arial" w:hAnsi="Arial" w:cs="Arial"/>
        </w:rPr>
        <w:t xml:space="preserve">jących </w:t>
      </w:r>
      <w:r w:rsidR="00773F22">
        <w:rPr>
          <w:rFonts w:ascii="Arial" w:hAnsi="Arial" w:cs="Arial"/>
        </w:rPr>
        <w:t xml:space="preserve">                       </w:t>
      </w:r>
      <w:r w:rsidR="00BF3C50" w:rsidRPr="00447F90">
        <w:rPr>
          <w:rFonts w:ascii="Arial" w:hAnsi="Arial" w:cs="Arial"/>
        </w:rPr>
        <w:t xml:space="preserve">w szkole programów i ofertą </w:t>
      </w:r>
      <w:r w:rsidRPr="00447F90">
        <w:rPr>
          <w:rFonts w:ascii="Arial" w:hAnsi="Arial" w:cs="Arial"/>
        </w:rPr>
        <w:t>rynkową oraz możliwościami finansowymi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Godziny otwarcia biblioteki, zasady korzystania z jej zbiorów określa „Regulamin biblioteki”.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Bezpośredni nadzór nad biblioteką sprawuje dyrektor szkoły, który:</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zapewnia pomieszczenia i ich wyposażenie warunkujące prawidłową pracę biblioteki, bezpieczeństwo i nienaruszalność mienia;</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zatrudnia nauczycieli z odpowiednimi k</w:t>
      </w:r>
      <w:r w:rsidR="005B78C9" w:rsidRPr="00447F90">
        <w:rPr>
          <w:rFonts w:ascii="Arial" w:eastAsia="Times New Roman" w:hAnsi="Arial" w:cs="Arial"/>
          <w:lang w:eastAsia="pl-PL"/>
        </w:rPr>
        <w:t xml:space="preserve">walifikacjami bibliotekarskimi </w:t>
      </w:r>
      <w:r w:rsidRPr="00447F90">
        <w:rPr>
          <w:rFonts w:ascii="Arial" w:eastAsia="Times New Roman" w:hAnsi="Arial" w:cs="Arial"/>
          <w:lang w:eastAsia="pl-PL"/>
        </w:rPr>
        <w:t>i pedagogicznymi według obowiązujących norm etatowych oraz zapewnia im warunki do doskonalenia zawodowego;</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przydziela na początku każdego roku kalendarzowego środki finansowe na działalność biblioteki;</w:t>
      </w:r>
    </w:p>
    <w:p w:rsidR="004E6853" w:rsidRPr="00447F90" w:rsidRDefault="005D360C"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umozliwia realizację zajęć czytelniczych z uczniami</w:t>
      </w:r>
      <w:r w:rsidR="004E6853" w:rsidRPr="00447F90">
        <w:rPr>
          <w:rFonts w:ascii="Arial" w:eastAsia="Times New Roman" w:hAnsi="Arial" w:cs="Arial"/>
          <w:lang w:eastAsia="pl-PL"/>
        </w:rPr>
        <w:t>;</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zarządza skontrum zbiorów biblioteki, odpowiada za ich protokolarne przekazanie przy zmianie nauczycieli pracujących w bibliotece;</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nadzoruje i ocenia pracę biblioteki</w:t>
      </w:r>
      <w:r w:rsidR="00056682" w:rsidRPr="00447F90">
        <w:rPr>
          <w:rFonts w:ascii="Arial" w:eastAsia="Times New Roman" w:hAnsi="Arial" w:cs="Arial"/>
          <w:lang w:eastAsia="pl-PL"/>
        </w:rPr>
        <w:t>;</w:t>
      </w:r>
    </w:p>
    <w:p w:rsidR="00056682" w:rsidRPr="00447F90" w:rsidRDefault="00056682"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zatwierdza regulaminy biblioteczne.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Wydatki biblioteki pokrywane są z budżetu szkoły l</w:t>
      </w:r>
      <w:r w:rsidR="005B78C9" w:rsidRPr="00447F90">
        <w:rPr>
          <w:rFonts w:ascii="Arial" w:hAnsi="Arial" w:cs="Arial"/>
        </w:rPr>
        <w:t>ub dotowane przez radę rodziców i innych ofiarodawców.</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 xml:space="preserve">Rozdział </w:t>
      </w:r>
      <w:r w:rsidR="00454CF5" w:rsidRPr="00447F90">
        <w:rPr>
          <w:rFonts w:ascii="Arial" w:eastAsia="Times New Roman" w:hAnsi="Arial" w:cs="Arial"/>
          <w:b/>
          <w:bCs/>
          <w:lang w:eastAsia="pl-PL"/>
        </w:rPr>
        <w:t>8</w:t>
      </w:r>
      <w:r w:rsidRPr="00447F90">
        <w:rPr>
          <w:rFonts w:ascii="Arial" w:eastAsia="Times New Roman" w:hAnsi="Arial" w:cs="Arial"/>
          <w:b/>
          <w:bCs/>
          <w:lang w:eastAsia="pl-PL"/>
        </w:rPr>
        <w:t xml:space="preserve"> </w:t>
      </w:r>
      <w:r w:rsidRPr="00447F90">
        <w:rPr>
          <w:rFonts w:ascii="Arial" w:eastAsia="Times New Roman" w:hAnsi="Arial" w:cs="Arial"/>
          <w:b/>
          <w:bCs/>
          <w:lang w:eastAsia="pl-PL"/>
        </w:rPr>
        <w:br/>
        <w:t>Zespoły nauczycielskie  i zasady ich pracy</w:t>
      </w:r>
    </w:p>
    <w:p w:rsidR="00CC3E5C" w:rsidRPr="00447F90" w:rsidRDefault="00CC3E5C" w:rsidP="00EE322B">
      <w:pPr>
        <w:numPr>
          <w:ilvl w:val="0"/>
          <w:numId w:val="9"/>
        </w:numPr>
        <w:spacing w:after="120"/>
        <w:ind w:firstLine="0"/>
        <w:rPr>
          <w:rFonts w:ascii="Arial" w:hAnsi="Arial" w:cs="Arial"/>
          <w:b/>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Zespoły nauczycielskie powołuje dyrektor szkoły.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Zespoły nauczycielskie powołuje się celem:</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planowania i organizacji procesów zachodzących w szkole;</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koordynowania działań w szkole;</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zwiększenia skuteczności działania;</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ułatwienia wykonywania zadań stojących przed szkołą i nauczycielami;</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doskonalenia umiejętności indywidualnych;</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zapewnienia nauczycielom bezpośredniego wpływu na podejmowane decyzje;</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doskonalenia współpracy zespołowej;</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wymiany doświadczeń między nauczycielami;</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wykorzystania potencjału członków grupy dla poprawy jakości nauczania, wychowania i</w:t>
      </w:r>
      <w:r w:rsidR="00CC3E5C" w:rsidRPr="00447F90">
        <w:rPr>
          <w:rFonts w:ascii="Arial" w:eastAsia="Times New Roman" w:hAnsi="Arial" w:cs="Arial"/>
          <w:lang w:eastAsia="pl-PL"/>
        </w:rPr>
        <w:t> </w:t>
      </w:r>
      <w:r w:rsidRPr="00447F90">
        <w:rPr>
          <w:rFonts w:ascii="Arial" w:eastAsia="Times New Roman" w:hAnsi="Arial" w:cs="Arial"/>
          <w:lang w:eastAsia="pl-PL"/>
        </w:rPr>
        <w:t>organizacji;</w:t>
      </w:r>
    </w:p>
    <w:p w:rsidR="004E6853" w:rsidRPr="00447F90" w:rsidRDefault="004E6853" w:rsidP="00245E04">
      <w:pPr>
        <w:numPr>
          <w:ilvl w:val="0"/>
          <w:numId w:val="1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ograniczania ryzyka indywidualnych błędów i pomoc tym, którzy mają trudności w</w:t>
      </w:r>
      <w:r w:rsidR="00CC3E5C" w:rsidRPr="00447F90">
        <w:rPr>
          <w:rFonts w:ascii="Arial" w:eastAsia="Times New Roman" w:hAnsi="Arial" w:cs="Arial"/>
          <w:lang w:eastAsia="pl-PL"/>
        </w:rPr>
        <w:t> </w:t>
      </w:r>
      <w:r w:rsidRPr="00447F90">
        <w:rPr>
          <w:rFonts w:ascii="Arial" w:eastAsia="Times New Roman" w:hAnsi="Arial" w:cs="Arial"/>
          <w:lang w:eastAsia="pl-PL"/>
        </w:rPr>
        <w:t>wykonywaniu zadań;</w:t>
      </w:r>
    </w:p>
    <w:p w:rsidR="004E6853" w:rsidRPr="00447F90" w:rsidRDefault="004E6853" w:rsidP="00245E04">
      <w:pPr>
        <w:numPr>
          <w:ilvl w:val="0"/>
          <w:numId w:val="1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zwiększenia poczucia bezpieczeństwa nauczycieli;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 szkole powołuje się zespoły stałe i doraźne.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lastRenderedPageBreak/>
        <w:t>Zespół stały funkcjonuje od chwili jego powołania do rozwiązania. dyrektor szkoły może corocznie dokonywać zmiany w składzie zespołu stałego w przypadku zmian kadrowych na stanowiskach nauczycieli lub zmiany rodzaju przydzielonych zajęć.</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Zespoły doraźne (problemowe i zadaniowe) powołuje dyrektor do wykonania okresowego zadania lub rozwiązania problemu. Po zakończeniu pracy zespół ulega rozwiązaniu.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Pracą każdego zespołu kieruje przewodniczący.</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Szczegółowe zasady pracy zespołów określa regulamin funkcjonowania zaespołów nauczycielskich w Szkole Podstawowej nr 21 w Częstochowie.</w:t>
      </w:r>
      <w:r w:rsidR="004E6853" w:rsidRPr="00447F90">
        <w:rPr>
          <w:rFonts w:ascii="Arial" w:hAnsi="Arial" w:cs="Arial"/>
        </w:rPr>
        <w:t xml:space="preserve"> </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Skreślony.</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 xml:space="preserve"> </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Skreślony.</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w:t>
      </w:r>
    </w:p>
    <w:p w:rsidR="004E6853" w:rsidRPr="00447F90" w:rsidRDefault="009A7F8E"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w:t>
      </w:r>
    </w:p>
    <w:p w:rsidR="004E6853" w:rsidRPr="00447F90" w:rsidRDefault="009A7F8E"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w:t>
      </w:r>
    </w:p>
    <w:p w:rsidR="004E6853" w:rsidRPr="00447F90" w:rsidRDefault="009A7F8E"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 xml:space="preserve">Rozdział </w:t>
      </w:r>
      <w:r w:rsidR="00454CF5" w:rsidRPr="00447F90">
        <w:rPr>
          <w:rFonts w:ascii="Arial" w:eastAsia="Times New Roman" w:hAnsi="Arial" w:cs="Arial"/>
          <w:b/>
          <w:bCs/>
          <w:lang w:eastAsia="pl-PL"/>
        </w:rPr>
        <w:t>9</w:t>
      </w:r>
      <w:r w:rsidRPr="00447F90">
        <w:rPr>
          <w:rFonts w:ascii="Arial" w:eastAsia="Times New Roman" w:hAnsi="Arial" w:cs="Arial"/>
          <w:b/>
          <w:bCs/>
          <w:lang w:eastAsia="pl-PL"/>
        </w:rPr>
        <w:br/>
        <w:t xml:space="preserve">Rodzaje zespołów nauczycielskich  i ich zadania </w:t>
      </w:r>
    </w:p>
    <w:p w:rsidR="00CC3E5C" w:rsidRPr="00447F90" w:rsidRDefault="00CC3E5C"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w:t>
      </w:r>
      <w:r w:rsidR="009A7F8E" w:rsidRPr="00447F90">
        <w:rPr>
          <w:rFonts w:ascii="Arial" w:hAnsi="Arial" w:cs="Arial"/>
        </w:rPr>
        <w:t xml:space="preserve"> powołuje się następujące zespoły</w:t>
      </w:r>
      <w:r w:rsidRPr="00447F90">
        <w:rPr>
          <w:rFonts w:ascii="Arial" w:hAnsi="Arial" w:cs="Arial"/>
        </w:rPr>
        <w:t xml:space="preserve">: </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edukacji wczesnoszkolnej;</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języków obcych;</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humanistyczny</w:t>
      </w:r>
      <w:r w:rsidR="009A7F8E" w:rsidRPr="00447F90">
        <w:rPr>
          <w:rFonts w:ascii="Arial" w:eastAsia="Times New Roman" w:hAnsi="Arial" w:cs="Arial"/>
          <w:lang w:eastAsia="pl-PL"/>
        </w:rPr>
        <w:t xml:space="preserve"> (z plastyką i muzyką)</w:t>
      </w:r>
      <w:r w:rsidRPr="00447F90">
        <w:rPr>
          <w:rFonts w:ascii="Arial" w:eastAsia="Times New Roman" w:hAnsi="Arial" w:cs="Arial"/>
          <w:lang w:eastAsia="pl-PL"/>
        </w:rPr>
        <w:t>;</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w:t>
      </w:r>
      <w:r w:rsidR="00CC3E5C" w:rsidRPr="00447F90">
        <w:rPr>
          <w:rFonts w:ascii="Arial" w:eastAsia="Times New Roman" w:hAnsi="Arial" w:cs="Arial"/>
          <w:lang w:eastAsia="pl-PL"/>
        </w:rPr>
        <w:t xml:space="preserve"> matematyczno-przyrodniczo</w:t>
      </w:r>
      <w:r w:rsidRPr="00447F90">
        <w:rPr>
          <w:rFonts w:ascii="Arial" w:eastAsia="Times New Roman" w:hAnsi="Arial" w:cs="Arial"/>
          <w:lang w:eastAsia="pl-PL"/>
        </w:rPr>
        <w:t>-informatyczny;</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ds.sportu i rekreacji;</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pedagogów specjalnych;</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wychowawczy;</w:t>
      </w:r>
    </w:p>
    <w:p w:rsidR="009A7F8E"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w:t>
      </w:r>
      <w:r w:rsidR="00CC3E5C" w:rsidRPr="00447F90">
        <w:rPr>
          <w:rFonts w:ascii="Arial" w:eastAsia="Times New Roman" w:hAnsi="Arial" w:cs="Arial"/>
          <w:lang w:eastAsia="pl-PL"/>
        </w:rPr>
        <w:t>s. badania i monitorowania postę</w:t>
      </w:r>
      <w:r w:rsidRPr="00447F90">
        <w:rPr>
          <w:rFonts w:ascii="Arial" w:eastAsia="Times New Roman" w:hAnsi="Arial" w:cs="Arial"/>
          <w:lang w:eastAsia="pl-PL"/>
        </w:rPr>
        <w:t>pów uczniów;</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nauczycieli świetlicy;</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 xml:space="preserve"> </w:t>
      </w:r>
      <w:r w:rsidR="009A7F8E" w:rsidRPr="00447F90">
        <w:rPr>
          <w:rFonts w:ascii="Arial" w:eastAsia="Times New Roman" w:hAnsi="Arial" w:cs="Arial"/>
          <w:lang w:eastAsia="pl-PL"/>
        </w:rPr>
        <w:t>zespół profilaktyki i zdrowia;</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zespól ds. bezpieczeństwa;</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ekologii i ochrony środowiska;</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wolontariatu;</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koncepcji pracy szkoły;</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nowelizacji statutu;</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TIK;</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biblioteczny;</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promocji szkoły;</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prawno-finansowy.</w:t>
      </w:r>
    </w:p>
    <w:p w:rsidR="00CC3E5C" w:rsidRPr="00447F90" w:rsidRDefault="00CC3E5C" w:rsidP="00EE322B">
      <w:pPr>
        <w:numPr>
          <w:ilvl w:val="0"/>
          <w:numId w:val="9"/>
        </w:numPr>
        <w:spacing w:after="120"/>
        <w:ind w:firstLine="0"/>
        <w:rPr>
          <w:rFonts w:ascii="Arial" w:hAnsi="Arial" w:cs="Arial"/>
        </w:rPr>
      </w:pPr>
    </w:p>
    <w:p w:rsidR="004E6853" w:rsidRPr="00447F90" w:rsidRDefault="004E6853" w:rsidP="009A7F8E">
      <w:pPr>
        <w:spacing w:after="120"/>
        <w:jc w:val="both"/>
        <w:rPr>
          <w:rFonts w:ascii="Arial" w:hAnsi="Arial" w:cs="Arial"/>
        </w:rPr>
      </w:pPr>
      <w:r w:rsidRPr="00447F90">
        <w:rPr>
          <w:rFonts w:ascii="Arial" w:hAnsi="Arial" w:cs="Arial"/>
        </w:rPr>
        <w:t xml:space="preserve">Zadania zespołów </w:t>
      </w:r>
      <w:r w:rsidR="009A7F8E" w:rsidRPr="00447F90">
        <w:rPr>
          <w:rFonts w:ascii="Arial" w:hAnsi="Arial" w:cs="Arial"/>
        </w:rPr>
        <w:t>określa regulamin funkcjonowania zespołów nauczycielskich w Szkole Podstawowej nr 21 w Częstochowie.</w:t>
      </w:r>
      <w:r w:rsidRPr="00447F90">
        <w:rPr>
          <w:rFonts w:ascii="Arial" w:hAnsi="Arial" w:cs="Arial"/>
        </w:rPr>
        <w:t xml:space="preserve">   </w:t>
      </w:r>
    </w:p>
    <w:p w:rsidR="00CC3E5C" w:rsidRPr="00447F90" w:rsidRDefault="00CC3E5C" w:rsidP="00EE322B">
      <w:pPr>
        <w:numPr>
          <w:ilvl w:val="0"/>
          <w:numId w:val="9"/>
        </w:numPr>
        <w:spacing w:after="120"/>
        <w:ind w:firstLine="0"/>
        <w:rPr>
          <w:rFonts w:ascii="Arial" w:hAnsi="Arial" w:cs="Arial"/>
        </w:rPr>
      </w:pPr>
    </w:p>
    <w:p w:rsidR="004E6853" w:rsidRPr="00447F90" w:rsidRDefault="009A7F8E" w:rsidP="009A7F8E">
      <w:pPr>
        <w:spacing w:after="120"/>
        <w:jc w:val="both"/>
        <w:rPr>
          <w:rFonts w:ascii="Arial" w:hAnsi="Arial" w:cs="Arial"/>
        </w:rPr>
      </w:pPr>
      <w:r w:rsidRPr="00447F90">
        <w:rPr>
          <w:rFonts w:ascii="Arial" w:hAnsi="Arial" w:cs="Arial"/>
        </w:rPr>
        <w:lastRenderedPageBreak/>
        <w:t>Skreślony.</w:t>
      </w:r>
    </w:p>
    <w:p w:rsidR="000511C5" w:rsidRPr="00447F90" w:rsidRDefault="000511C5" w:rsidP="00EE322B">
      <w:pPr>
        <w:numPr>
          <w:ilvl w:val="0"/>
          <w:numId w:val="9"/>
        </w:numPr>
        <w:spacing w:after="120"/>
        <w:ind w:firstLine="0"/>
        <w:rPr>
          <w:rFonts w:ascii="Arial" w:hAnsi="Arial" w:cs="Arial"/>
        </w:rPr>
      </w:pPr>
    </w:p>
    <w:p w:rsidR="004E6853" w:rsidRPr="00447F90" w:rsidRDefault="009A7F8E" w:rsidP="000511C5">
      <w:pPr>
        <w:spacing w:after="120"/>
        <w:jc w:val="both"/>
        <w:rPr>
          <w:rFonts w:ascii="Arial" w:hAnsi="Arial" w:cs="Arial"/>
        </w:rPr>
      </w:pPr>
      <w:r w:rsidRPr="00447F90">
        <w:rPr>
          <w:rFonts w:ascii="Arial" w:hAnsi="Arial" w:cs="Arial"/>
        </w:rPr>
        <w:t>Skreślony.</w:t>
      </w:r>
    </w:p>
    <w:p w:rsidR="004E6853" w:rsidRPr="00447F90" w:rsidRDefault="004E6853" w:rsidP="00DD00FB">
      <w:pPr>
        <w:spacing w:after="120"/>
        <w:rPr>
          <w:rFonts w:ascii="Arial" w:eastAsia="Times New Roman" w:hAnsi="Arial" w:cs="Arial"/>
          <w:b/>
          <w:bCs/>
          <w:noProof w:val="0"/>
          <w:u w:val="single"/>
          <w:lang w:eastAsia="pl-PL"/>
        </w:rPr>
      </w:pPr>
    </w:p>
    <w:p w:rsidR="004E6853" w:rsidRPr="00447F90" w:rsidRDefault="004E6853" w:rsidP="00DD00FB">
      <w:pPr>
        <w:keepNext/>
        <w:keepLines/>
        <w:spacing w:after="120"/>
        <w:outlineLvl w:val="1"/>
        <w:rPr>
          <w:rFonts w:ascii="Arial" w:eastAsia="Times New Roman" w:hAnsi="Arial" w:cs="Arial"/>
          <w:b/>
        </w:rPr>
      </w:pPr>
      <w:r w:rsidRPr="00447F90">
        <w:rPr>
          <w:rFonts w:ascii="Arial" w:eastAsia="Times New Roman" w:hAnsi="Arial" w:cs="Arial"/>
          <w:b/>
        </w:rPr>
        <w:t>DZIAŁ IX</w:t>
      </w:r>
      <w:r w:rsidRPr="00447F90">
        <w:rPr>
          <w:rFonts w:ascii="Arial" w:eastAsia="Times New Roman" w:hAnsi="Arial" w:cs="Arial"/>
          <w:b/>
        </w:rPr>
        <w:br/>
        <w:t>Nauczyciele i inni pracownicy szkoły</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1</w:t>
      </w:r>
      <w:r w:rsidRPr="00447F90">
        <w:rPr>
          <w:rFonts w:ascii="Arial" w:eastAsia="Times New Roman" w:hAnsi="Arial" w:cs="Arial"/>
          <w:b/>
          <w:bCs/>
          <w:lang w:eastAsia="pl-PL"/>
        </w:rPr>
        <w:br/>
        <w:t>Zadania nauczycieli</w:t>
      </w:r>
    </w:p>
    <w:p w:rsidR="006042B1" w:rsidRPr="00447F90" w:rsidRDefault="006042B1" w:rsidP="00EE322B">
      <w:pPr>
        <w:numPr>
          <w:ilvl w:val="0"/>
          <w:numId w:val="9"/>
        </w:numPr>
        <w:spacing w:after="120"/>
        <w:ind w:firstLine="0"/>
        <w:rPr>
          <w:rFonts w:ascii="Arial" w:hAnsi="Arial" w:cs="Arial"/>
        </w:rPr>
      </w:pPr>
    </w:p>
    <w:p w:rsidR="004E6853" w:rsidRPr="00447F90" w:rsidRDefault="004E6853" w:rsidP="006042B1">
      <w:pPr>
        <w:spacing w:after="120"/>
        <w:jc w:val="both"/>
        <w:rPr>
          <w:rFonts w:ascii="Arial" w:hAnsi="Arial" w:cs="Arial"/>
        </w:rPr>
      </w:pPr>
      <w:r w:rsidRPr="00447F90">
        <w:rPr>
          <w:rFonts w:ascii="Arial" w:hAnsi="Arial" w:cs="Arial"/>
        </w:rPr>
        <w:t>Nauczyciel prowadzi pracę dydaktyczno-wychowawczą i opiekuńczą oraz odpowiada za jakość i wyniki tej pracy oraz bezpieczeństwo powierzonych jego opiece uczniów.</w:t>
      </w:r>
    </w:p>
    <w:p w:rsidR="006042B1" w:rsidRPr="00447F90" w:rsidRDefault="006042B1" w:rsidP="00EE322B">
      <w:pPr>
        <w:numPr>
          <w:ilvl w:val="0"/>
          <w:numId w:val="9"/>
        </w:numPr>
        <w:spacing w:after="120"/>
        <w:ind w:firstLine="0"/>
        <w:rPr>
          <w:rFonts w:ascii="Arial" w:hAnsi="Arial" w:cs="Arial"/>
        </w:rPr>
      </w:pPr>
    </w:p>
    <w:p w:rsidR="004E6853" w:rsidRPr="00447F90" w:rsidRDefault="004E6853" w:rsidP="006042B1">
      <w:pPr>
        <w:spacing w:after="120"/>
        <w:jc w:val="both"/>
        <w:rPr>
          <w:rFonts w:ascii="Arial" w:hAnsi="Arial" w:cs="Arial"/>
        </w:rPr>
      </w:pPr>
      <w:r w:rsidRPr="00447F90">
        <w:rPr>
          <w:rFonts w:ascii="Arial" w:hAnsi="Arial" w:cs="Arial"/>
        </w:rPr>
        <w:t xml:space="preserve">Do obowiązków nauczycieli należy w szczególności: </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dbałość o życie, zdrowie i bezpieczeństwo uczniów podczas zajęć organizowanych przez szkołę;</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formułowania własnych opinii i sądów, wybór odpowiedniego podręcznika i poinformowanie o nim uczniów;</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kształcenie i wychowywanie młodzieży w umiłowaniu ojczyzny, w poszanowaniu Konstytucji Rzeczypospolitej Polskiej, w atmosferze wolności sumienia i szacunku dla każdego człowieka;</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dbanie o kształtowanie u uczniów postaw moralnych i obywatelskich zgodnie z ideą demokracji, pokoju i przyjaźni między ludźmi różnych narodów, ras i światopoglądów;</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tworzenie własnego warsztatu pracy dydaktycznej, wykonywanie pomocy dydaktycznych wspólnie z uczniami, udział w gromadzeniu innych niezbędnych środków dydaktycznych (zgłaszanie  dyrekcji zapotrzebowania, pomoc w zakupie), dbałość o pomoce i sprzęt szkolny;</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możliwości psychofizycznych oraz indy</w:t>
      </w:r>
      <w:r w:rsidR="006042B1" w:rsidRPr="00447F90">
        <w:rPr>
          <w:rFonts w:ascii="Arial" w:eastAsia="Times New Roman" w:hAnsi="Arial" w:cs="Arial"/>
          <w:lang w:eastAsia="pl-PL"/>
        </w:rPr>
        <w:t xml:space="preserve">widualnych potrzeb rozwojowych, </w:t>
      </w:r>
      <w:r w:rsidRPr="00447F90">
        <w:rPr>
          <w:rFonts w:ascii="Arial" w:eastAsia="Times New Roman" w:hAnsi="Arial" w:cs="Arial"/>
          <w:lang w:eastAsia="pl-PL"/>
        </w:rPr>
        <w:t>a</w:t>
      </w:r>
      <w:r w:rsidR="006042B1" w:rsidRPr="00447F90">
        <w:rPr>
          <w:rFonts w:ascii="Arial" w:eastAsia="Times New Roman" w:hAnsi="Arial" w:cs="Arial"/>
          <w:lang w:eastAsia="pl-PL"/>
        </w:rPr>
        <w:t> </w:t>
      </w:r>
      <w:r w:rsidRPr="00447F90">
        <w:rPr>
          <w:rFonts w:ascii="Arial" w:eastAsia="Times New Roman" w:hAnsi="Arial" w:cs="Arial"/>
          <w:lang w:eastAsia="pl-PL"/>
        </w:rPr>
        <w:t>w</w:t>
      </w:r>
      <w:r w:rsidR="006042B1" w:rsidRPr="00447F90">
        <w:rPr>
          <w:rFonts w:ascii="Arial" w:eastAsia="Times New Roman" w:hAnsi="Arial" w:cs="Arial"/>
          <w:lang w:eastAsia="pl-PL"/>
        </w:rPr>
        <w:t> </w:t>
      </w:r>
      <w:r w:rsidRPr="00447F90">
        <w:rPr>
          <w:rFonts w:ascii="Arial" w:eastAsia="Times New Roman" w:hAnsi="Arial" w:cs="Arial"/>
          <w:lang w:eastAsia="pl-PL"/>
        </w:rPr>
        <w:t>szczególności rozpoznawanie przyczyn niepowodzeń szkolnych;</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prowadzenie zindywidualizowanej pracy z uczniem o specjalnych potrzebach, na</w:t>
      </w:r>
      <w:r w:rsidR="00A56ACA" w:rsidRPr="00447F90">
        <w:rPr>
          <w:rFonts w:ascii="Arial" w:eastAsia="Times New Roman" w:hAnsi="Arial" w:cs="Arial"/>
          <w:lang w:eastAsia="pl-PL"/>
        </w:rPr>
        <w:t> </w:t>
      </w:r>
      <w:r w:rsidRPr="00447F90">
        <w:rPr>
          <w:rFonts w:ascii="Arial" w:eastAsia="Times New Roman" w:hAnsi="Arial" w:cs="Arial"/>
          <w:lang w:eastAsia="pl-PL"/>
        </w:rPr>
        <w:t>obowiązkowych i dodatkowych zajęciach;</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wnioskowanie do wychowawcy o objęcie pomocą psychologiczno-pedagogiczną ucznia, w</w:t>
      </w:r>
      <w:r w:rsidR="006042B1" w:rsidRPr="00447F90">
        <w:rPr>
          <w:rFonts w:ascii="Arial" w:eastAsia="Times New Roman" w:hAnsi="Arial" w:cs="Arial"/>
          <w:lang w:eastAsia="pl-PL"/>
        </w:rPr>
        <w:t> </w:t>
      </w:r>
      <w:r w:rsidRPr="00447F90">
        <w:rPr>
          <w:rFonts w:ascii="Arial" w:eastAsia="Times New Roman" w:hAnsi="Arial" w:cs="Arial"/>
          <w:lang w:eastAsia="pl-PL"/>
        </w:rPr>
        <w:t>przypadkach, gdy podejmowane przez nauczyciela działania nie przyniosły oczekiwanych zmian lub, gdy nauczyciel zdiagnozował wybitne uzdolnienia;</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dostosowanie wymagań edukacyjnych z nauczanego przedmiotu (zajęć) do indywidualnych potrzeb psychofizycznych i edukacyjnych ucznia oraz możliwości psychofizycznych ucznia: </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posiadającego orzeczenia o potrzebie kształcenia specjalnego – na podstawie tego orzeczenia oraz ustaleń zawartych w indywidualnym programie edukacyjno-terapeutycznym, opracowanym dla ucznia na podstawie przepisów w sprawie warunków organiz</w:t>
      </w:r>
      <w:r w:rsidR="00A56ACA" w:rsidRPr="00447F90">
        <w:rPr>
          <w:rFonts w:ascii="Arial" w:eastAsia="Times New Roman" w:hAnsi="Arial" w:cs="Arial"/>
          <w:noProof w:val="0"/>
          <w:lang w:eastAsia="pl-PL"/>
        </w:rPr>
        <w:t xml:space="preserve">owania kształcenia, wychowania </w:t>
      </w:r>
      <w:r w:rsidRPr="00447F90">
        <w:rPr>
          <w:rFonts w:ascii="Arial" w:eastAsia="Times New Roman" w:hAnsi="Arial" w:cs="Arial"/>
          <w:noProof w:val="0"/>
          <w:lang w:eastAsia="pl-PL"/>
        </w:rPr>
        <w:t>i</w:t>
      </w:r>
      <w:r w:rsidR="00A56ACA" w:rsidRPr="00447F90">
        <w:rPr>
          <w:rFonts w:ascii="Arial" w:eastAsia="Times New Roman" w:hAnsi="Arial" w:cs="Arial"/>
          <w:noProof w:val="0"/>
          <w:lang w:eastAsia="pl-PL"/>
        </w:rPr>
        <w:t> </w:t>
      </w:r>
      <w:r w:rsidRPr="00447F90">
        <w:rPr>
          <w:rFonts w:ascii="Arial" w:eastAsia="Times New Roman" w:hAnsi="Arial" w:cs="Arial"/>
          <w:noProof w:val="0"/>
          <w:lang w:eastAsia="pl-PL"/>
        </w:rPr>
        <w:t xml:space="preserve">opieki dla dzieci i młodzieży niepełnosprawnych oraz niedostosowanych społecznie, </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posiadającego orzeczenie o potrzebie indywidualnego nauczania - na podstawie tego orzeczenia,</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posiadającego opinię poradni psychologiczno-pedagogicznej, w tym poradni specjalistycznej, o specyficznych trudnościach w uczeniu się lub inną opinię poradni </w:t>
      </w:r>
      <w:r w:rsidRPr="00447F90">
        <w:rPr>
          <w:rFonts w:ascii="Arial" w:eastAsia="Times New Roman" w:hAnsi="Arial" w:cs="Arial"/>
          <w:noProof w:val="0"/>
          <w:lang w:eastAsia="pl-PL"/>
        </w:rPr>
        <w:lastRenderedPageBreak/>
        <w:t>psychologiczno-pedagogicznej, w tym poradni specjalistycznej - na podstawie tej opinii,</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nieposiadającego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o którym mowa w przepisach w sprawie zasad udzielania i organizacji pomocy psychologiczno-pedagogicznej w publicznych szkołach;</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posiadających opinię lekarza o ograniczonych możliwościach wykonywania określonych ćwiczeń na wychowaniu fizycznym.</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bezstronne, rzetelne, systematyczne i sprawiedliwe ocenianie bieżące wiedzy </w:t>
      </w:r>
      <w:r w:rsidR="00773F22">
        <w:rPr>
          <w:rFonts w:ascii="Arial" w:eastAsia="Times New Roman" w:hAnsi="Arial" w:cs="Arial"/>
          <w:lang w:eastAsia="pl-PL"/>
        </w:rPr>
        <w:t xml:space="preserve">                                 </w:t>
      </w:r>
      <w:r w:rsidRPr="00447F90">
        <w:rPr>
          <w:rFonts w:ascii="Arial" w:eastAsia="Times New Roman" w:hAnsi="Arial" w:cs="Arial"/>
          <w:lang w:eastAsia="pl-PL"/>
        </w:rPr>
        <w:t>i umiejętności    uczniów z zachowaniem wspierającej i motywującej funkcji oceny;</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uzasadnianie wystawianych ocen w sposób określony w wewnątrzszkolnym systemie oceniania;</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zachowanie jawności ocen dla ucznia i rodzica;</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udostępnianie pisemnych prac uczniów zgodnie z wewnątrzszkolnymi zasadami oceniania;</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informowanie rodziców o przewidywanych rocznych klasyfikacyjnych ocenach według formy ustalonej w  wewnątrzszkolnych  zasadach  oceniania;</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wspieranie rozwoju psychofizycznego uczniów, ich zdolności i zainteresowań, m.in. poprzez pomoc w rozwijaniu szczególnych uzdolnień i zainteresowań przygotowanie do udziału w</w:t>
      </w:r>
      <w:r w:rsidR="00A56ACA" w:rsidRPr="00447F90">
        <w:rPr>
          <w:rFonts w:ascii="Arial" w:eastAsia="Times New Roman" w:hAnsi="Arial" w:cs="Arial"/>
          <w:lang w:eastAsia="pl-PL"/>
        </w:rPr>
        <w:t> </w:t>
      </w:r>
      <w:r w:rsidRPr="00447F90">
        <w:rPr>
          <w:rFonts w:ascii="Arial" w:eastAsia="Times New Roman" w:hAnsi="Arial" w:cs="Arial"/>
          <w:lang w:eastAsia="pl-PL"/>
        </w:rPr>
        <w:t>konkursach, zawodach;</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udzielanie pomocy w przezwyciężaniu niepowodzeń szkolnych uczniów, rozpoznanie możliwości i potrzeb ucznia w porozumieniu z wychowawcą;</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współpraca z wychowawcą i samorządem klasowym;</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indywidualne kontakty z rodzicami uczniów;</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doskonalenie umiejętności dydaktycznych i podnoszenie poziomu wiedzy merytorycznej, aktywny udział  we wszystkich posiedzeniach rady pedagogicznej i udział w lekcjach koleżeńskich, uczestnictwo w  konferencjach  metodycznych oraz innych formach doskonalenia organizowanych przez, OKE  lub  inne instytucje w  porozumieniu </w:t>
      </w:r>
      <w:r w:rsidR="00773F22">
        <w:rPr>
          <w:rFonts w:ascii="Arial" w:eastAsia="Times New Roman" w:hAnsi="Arial" w:cs="Arial"/>
          <w:lang w:eastAsia="pl-PL"/>
        </w:rPr>
        <w:t xml:space="preserve">                             </w:t>
      </w:r>
      <w:r w:rsidRPr="00447F90">
        <w:rPr>
          <w:rFonts w:ascii="Arial" w:eastAsia="Times New Roman" w:hAnsi="Arial" w:cs="Arial"/>
          <w:lang w:eastAsia="pl-PL"/>
        </w:rPr>
        <w:t>z dyrekcją szkoły;</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aktywny udział w życiu szkoły: uczestnictwo w uroczystościach i imprezach organizowanych  przez Szkołę, opieka nad uczniami skupionymi w organizacji, kole przedmiotowym, kole  zainteresowań lub innej  formie organizacyjnej;</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przestrzeganie dyscypliny pracy: aktywne pełnienie dyżuru przez całą przerwę międzylekcyjną, natychmiastowe informowanie dyrekcji o nieobecności w pracy, punktualne rozpoczynanie i</w:t>
      </w:r>
      <w:r w:rsidR="00A56ACA" w:rsidRPr="00447F90">
        <w:rPr>
          <w:rFonts w:ascii="Arial" w:eastAsia="Times New Roman" w:hAnsi="Arial" w:cs="Arial"/>
          <w:lang w:eastAsia="pl-PL"/>
        </w:rPr>
        <w:t> </w:t>
      </w:r>
      <w:r w:rsidRPr="00447F90">
        <w:rPr>
          <w:rFonts w:ascii="Arial" w:eastAsia="Times New Roman" w:hAnsi="Arial" w:cs="Arial"/>
          <w:lang w:eastAsia="pl-PL"/>
        </w:rPr>
        <w:t>kończenie zajęć  oraz innych zapisów  K.p;</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prawidłowe prowadzenie dokumentacji pedagogicznej, terminowe dokonywanie prawidłowych wpisów do dziennika, arkuszy ocen i innych dokumentów, a także potwierdzanie własnoręcznym podpisem odbytych zajęć;</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kierowanie się w swoich działaniach dobrem ucznia, a także poszanowanie godności osobistej  ucznia;</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przestrzeganie tajemnicy służbowej i ochrona danych osobowych uczniów i rodziców;</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przestrzeganie zasad współżycia społecznego i dbanie o właściwe relacje pracownicze;</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dokonanie wyboru podręczników i programu nauczania lub opracowanie własnego programu nauczania i zapoznanie z  nimi uczniów i rodziców, po uprzednim przedstawieniu ich do</w:t>
      </w:r>
      <w:r w:rsidR="00A56ACA" w:rsidRPr="00447F90">
        <w:rPr>
          <w:rFonts w:ascii="Arial" w:eastAsia="Times New Roman" w:hAnsi="Arial" w:cs="Arial"/>
          <w:lang w:eastAsia="pl-PL"/>
        </w:rPr>
        <w:t> </w:t>
      </w:r>
      <w:r w:rsidRPr="00447F90">
        <w:rPr>
          <w:rFonts w:ascii="Arial" w:eastAsia="Times New Roman" w:hAnsi="Arial" w:cs="Arial"/>
          <w:lang w:eastAsia="pl-PL"/>
        </w:rPr>
        <w:t>zaopiniowania przez Radę Pedagogiczną;</w:t>
      </w:r>
    </w:p>
    <w:p w:rsidR="00A56ACA"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uczestniczenie w przeprowadzaniu egzaminu w ostatnim roku nauki w szkole.</w:t>
      </w:r>
    </w:p>
    <w:p w:rsidR="00773F22" w:rsidRPr="00447F90" w:rsidRDefault="00773F22" w:rsidP="00773F22">
      <w:pPr>
        <w:spacing w:after="120"/>
        <w:ind w:left="709"/>
        <w:jc w:val="both"/>
        <w:rPr>
          <w:rFonts w:ascii="Arial" w:eastAsia="Times New Roman" w:hAnsi="Arial" w:cs="Arial"/>
          <w:lang w:eastAsia="pl-PL"/>
        </w:rPr>
      </w:pPr>
    </w:p>
    <w:p w:rsidR="00A56ACA" w:rsidRPr="00447F90" w:rsidRDefault="00A56ACA" w:rsidP="00EE322B">
      <w:pPr>
        <w:numPr>
          <w:ilvl w:val="0"/>
          <w:numId w:val="9"/>
        </w:numPr>
        <w:spacing w:after="120"/>
        <w:rPr>
          <w:rFonts w:ascii="Arial" w:hAnsi="Arial" w:cs="Arial"/>
        </w:rPr>
      </w:pPr>
    </w:p>
    <w:p w:rsidR="004E6853" w:rsidRPr="00447F90" w:rsidRDefault="004E6853" w:rsidP="00A56ACA">
      <w:pPr>
        <w:spacing w:after="120"/>
        <w:jc w:val="both"/>
        <w:rPr>
          <w:rFonts w:ascii="Arial" w:hAnsi="Arial" w:cs="Arial"/>
        </w:rPr>
      </w:pPr>
      <w:r w:rsidRPr="00447F90">
        <w:rPr>
          <w:rFonts w:ascii="Arial" w:hAnsi="Arial" w:cs="Arial"/>
        </w:rPr>
        <w:t>W ramach czasu pracy oraz ustalonego wynagrodzenia nauczyciel obowiązany jest realizować:</w:t>
      </w:r>
    </w:p>
    <w:p w:rsidR="004E6853" w:rsidRPr="00447F90" w:rsidRDefault="004E6853" w:rsidP="00245E04">
      <w:pPr>
        <w:numPr>
          <w:ilvl w:val="0"/>
          <w:numId w:val="15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dydaktyczne, wychowawcze i opiekuńcze, prowadzone bezpośrednio z uczniami lub wychowankami albo na ich rzecz, w wymiarze określonym przepisami dla danego stanowiska;</w:t>
      </w:r>
    </w:p>
    <w:p w:rsidR="004E6853" w:rsidRPr="00447F90" w:rsidRDefault="004E6853" w:rsidP="00245E04">
      <w:pPr>
        <w:numPr>
          <w:ilvl w:val="0"/>
          <w:numId w:val="15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zajęcia i czynności związane z przygotowaniem się do zajęć, samokształceniem </w:t>
      </w:r>
      <w:r w:rsidR="00773F22">
        <w:rPr>
          <w:rFonts w:ascii="Arial" w:eastAsia="Times New Roman" w:hAnsi="Arial" w:cs="Arial"/>
          <w:lang w:eastAsia="pl-PL"/>
        </w:rPr>
        <w:t xml:space="preserve">                              </w:t>
      </w:r>
      <w:r w:rsidR="00A56ACA" w:rsidRPr="00447F90">
        <w:rPr>
          <w:rFonts w:ascii="Arial" w:eastAsia="Times New Roman" w:hAnsi="Arial" w:cs="Arial"/>
          <w:lang w:eastAsia="pl-PL"/>
        </w:rPr>
        <w:t xml:space="preserve">i </w:t>
      </w:r>
      <w:r w:rsidRPr="00447F90">
        <w:rPr>
          <w:rFonts w:ascii="Arial" w:eastAsia="Times New Roman" w:hAnsi="Arial" w:cs="Arial"/>
          <w:lang w:eastAsia="pl-PL"/>
        </w:rPr>
        <w:t>doskonaleniem zawodowym.</w:t>
      </w:r>
    </w:p>
    <w:p w:rsidR="00732E13" w:rsidRPr="00447F90" w:rsidRDefault="00732E13" w:rsidP="00245E04">
      <w:pPr>
        <w:numPr>
          <w:ilvl w:val="0"/>
          <w:numId w:val="15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inne czynności wynikające z zadań statutowych szkoły</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2</w:t>
      </w:r>
      <w:r w:rsidRPr="00447F90">
        <w:rPr>
          <w:rFonts w:ascii="Arial" w:eastAsia="Times New Roman" w:hAnsi="Arial" w:cs="Arial"/>
          <w:b/>
          <w:bCs/>
          <w:lang w:eastAsia="pl-PL"/>
        </w:rPr>
        <w:br/>
        <w:t>Zadania wychowawców klas</w:t>
      </w:r>
    </w:p>
    <w:p w:rsidR="00732E13" w:rsidRPr="00447F90" w:rsidRDefault="00732E13" w:rsidP="00EE322B">
      <w:pPr>
        <w:numPr>
          <w:ilvl w:val="0"/>
          <w:numId w:val="9"/>
        </w:numPr>
        <w:spacing w:after="12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Zadaniem wychowawcy klasy jest sprawowanie opieki wychowawczej nad uczniami, a</w:t>
      </w:r>
      <w:r w:rsidR="00732E13" w:rsidRPr="00447F90">
        <w:rPr>
          <w:rFonts w:ascii="Arial" w:hAnsi="Arial" w:cs="Arial"/>
        </w:rPr>
        <w:t> </w:t>
      </w:r>
      <w:r w:rsidRPr="00447F90">
        <w:rPr>
          <w:rFonts w:ascii="Arial" w:hAnsi="Arial" w:cs="Arial"/>
        </w:rPr>
        <w:t>w</w:t>
      </w:r>
      <w:r w:rsidR="00732E13" w:rsidRPr="00447F90">
        <w:rPr>
          <w:rFonts w:ascii="Arial" w:hAnsi="Arial" w:cs="Arial"/>
        </w:rPr>
        <w:t> </w:t>
      </w:r>
      <w:r w:rsidRPr="00447F90">
        <w:rPr>
          <w:rFonts w:ascii="Arial" w:hAnsi="Arial" w:cs="Arial"/>
        </w:rPr>
        <w:t xml:space="preserve">szczególności:  </w:t>
      </w:r>
    </w:p>
    <w:p w:rsidR="004E6853" w:rsidRPr="00447F90" w:rsidRDefault="004E6853" w:rsidP="00245E04">
      <w:pPr>
        <w:numPr>
          <w:ilvl w:val="0"/>
          <w:numId w:val="1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tworzenie warunków wspomagających rozwój ucznia, </w:t>
      </w:r>
      <w:r w:rsidR="00732E13" w:rsidRPr="00447F90">
        <w:rPr>
          <w:rFonts w:ascii="Arial" w:eastAsia="Times New Roman" w:hAnsi="Arial" w:cs="Arial"/>
          <w:lang w:eastAsia="pl-PL"/>
        </w:rPr>
        <w:t xml:space="preserve">proces jego uczenia się oraz </w:t>
      </w:r>
      <w:r w:rsidRPr="00447F90">
        <w:rPr>
          <w:rFonts w:ascii="Arial" w:eastAsia="Times New Roman" w:hAnsi="Arial" w:cs="Arial"/>
          <w:lang w:eastAsia="pl-PL"/>
        </w:rPr>
        <w:t>przygotowanie do życia w rodzinie i społeczeństwie;</w:t>
      </w:r>
    </w:p>
    <w:p w:rsidR="004E6853" w:rsidRPr="00447F90" w:rsidRDefault="004E6853" w:rsidP="00245E04">
      <w:pPr>
        <w:numPr>
          <w:ilvl w:val="0"/>
          <w:numId w:val="1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inspirowanie i wspomaganie działań zespołowych uczniów;</w:t>
      </w:r>
    </w:p>
    <w:p w:rsidR="004E6853" w:rsidRPr="00447F90" w:rsidRDefault="004E6853" w:rsidP="00245E04">
      <w:pPr>
        <w:numPr>
          <w:ilvl w:val="0"/>
          <w:numId w:val="1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działań umożliwiających rozwiązywanie konfliktów w zespole uczniów pomiędzy uczniami a innymi członkami społeczności szkolnej.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Wychowawca realizuje zadania poprzez: </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bliższe poznanie uczniów, ich zdrowia, cech osobowościowych, warunków rodzinnych i</w:t>
      </w:r>
      <w:r w:rsidR="00732E13" w:rsidRPr="00447F90">
        <w:rPr>
          <w:rFonts w:ascii="Arial" w:eastAsia="Times New Roman" w:hAnsi="Arial" w:cs="Arial"/>
          <w:lang w:eastAsia="pl-PL"/>
        </w:rPr>
        <w:t> </w:t>
      </w:r>
      <w:r w:rsidRPr="00447F90">
        <w:rPr>
          <w:rFonts w:ascii="Arial" w:eastAsia="Times New Roman" w:hAnsi="Arial" w:cs="Arial"/>
          <w:lang w:eastAsia="pl-PL"/>
        </w:rPr>
        <w:t>bytowych, ich  potrzeb i oczekiwań;</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i diagnozowanie możliwości psychofizycznych oraz indywidualnych potrzeb rozwojowych wychowanków;</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wnioskowanie o objęcie wychowanka pomocą psychologiczno-pedagogiczną;</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tworzenie środowiska zapewniającego wychowankom prawidłowy rozwój fizyczny </w:t>
      </w:r>
      <w:r w:rsidR="00773F22">
        <w:rPr>
          <w:rFonts w:ascii="Arial" w:eastAsia="Times New Roman" w:hAnsi="Arial" w:cs="Arial"/>
          <w:lang w:eastAsia="pl-PL"/>
        </w:rPr>
        <w:t xml:space="preserve">                           </w:t>
      </w:r>
      <w:r w:rsidRPr="00447F90">
        <w:rPr>
          <w:rFonts w:ascii="Arial" w:eastAsia="Times New Roman" w:hAnsi="Arial" w:cs="Arial"/>
          <w:lang w:eastAsia="pl-PL"/>
        </w:rPr>
        <w:t>i psychiczny, opiekę wychowawczą oraz atmosferę bezpieczeństwa i zaufania;</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ułatwianie adaptacji w środowisku rówieśniczym (kl.1) oraz po</w:t>
      </w:r>
      <w:r w:rsidR="00732E13" w:rsidRPr="00447F90">
        <w:rPr>
          <w:rFonts w:ascii="Arial" w:eastAsia="Times New Roman" w:hAnsi="Arial" w:cs="Arial"/>
          <w:lang w:eastAsia="pl-PL"/>
        </w:rPr>
        <w:t xml:space="preserve">moc w rozwiązywaniu konfliktów </w:t>
      </w:r>
      <w:r w:rsidRPr="00447F90">
        <w:rPr>
          <w:rFonts w:ascii="Arial" w:eastAsia="Times New Roman" w:hAnsi="Arial" w:cs="Arial"/>
          <w:lang w:eastAsia="pl-PL"/>
        </w:rPr>
        <w:t>z rówieśnikami;</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rozwiązywaniu napięć powstałych na tle konfliktów rodzinnych, niepowodzeń szkolnych  spowodowanych trudnościami w nauce;</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organizowanie życia codziennego wychowanków w szkole, wdrażanie ich do współpracy i</w:t>
      </w:r>
      <w:r w:rsidR="00732E13" w:rsidRPr="00447F90">
        <w:rPr>
          <w:rFonts w:ascii="Arial" w:eastAsia="Times New Roman" w:hAnsi="Arial" w:cs="Arial"/>
          <w:lang w:eastAsia="pl-PL"/>
        </w:rPr>
        <w:t> </w:t>
      </w:r>
      <w:r w:rsidRPr="00447F90">
        <w:rPr>
          <w:rFonts w:ascii="Arial" w:eastAsia="Times New Roman" w:hAnsi="Arial" w:cs="Arial"/>
          <w:lang w:eastAsia="pl-PL"/>
        </w:rPr>
        <w:t>współdziałania z nauczycielami i wychowawcą;</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realizację planu zajęć do dyspozycji wychowawcy;</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czuwanie nad organizacją i przebiegiem pracy uczniów w klasie;</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utrzymywanie systematycznego kontaktu z nauczycielami uczącymi w powierzonej mu klasie w</w:t>
      </w:r>
      <w:r w:rsidR="003073C3" w:rsidRPr="00447F90">
        <w:rPr>
          <w:rFonts w:ascii="Arial" w:eastAsia="Times New Roman" w:hAnsi="Arial" w:cs="Arial"/>
          <w:lang w:eastAsia="pl-PL"/>
        </w:rPr>
        <w:t> </w:t>
      </w:r>
      <w:r w:rsidRPr="00447F90">
        <w:rPr>
          <w:rFonts w:ascii="Arial" w:eastAsia="Times New Roman" w:hAnsi="Arial" w:cs="Arial"/>
          <w:lang w:eastAsia="pl-PL"/>
        </w:rPr>
        <w:t>celu ustalenia zróżnicowanych wymagań wobec uczniów i sposobu udzielania im pomocy w</w:t>
      </w:r>
      <w:r w:rsidR="003073C3" w:rsidRPr="00447F90">
        <w:rPr>
          <w:rFonts w:ascii="Arial" w:eastAsia="Times New Roman" w:hAnsi="Arial" w:cs="Arial"/>
          <w:lang w:eastAsia="pl-PL"/>
        </w:rPr>
        <w:t> </w:t>
      </w:r>
      <w:r w:rsidRPr="00447F90">
        <w:rPr>
          <w:rFonts w:ascii="Arial" w:eastAsia="Times New Roman" w:hAnsi="Arial" w:cs="Arial"/>
          <w:lang w:eastAsia="pl-PL"/>
        </w:rPr>
        <w:t>nauce;</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rozwijanie pozytywnej motywacji uczenia się, wdrażanie efektywnych technik uczenia się; </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wdrażanie uczniów do wysiłku, rzetelnej pracy, cierpliwości, pokonywania trudności, odporności na niepowodzenia, porządku i punktualności, do prawidłowego i efektywnego organizowania sobie pracy;</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systematyczne interesowanie się postępami (wynikami) uczniów w nauce: zwracanie szczególnej uwagi  zarówno na uczniów szczególnie uzdolnionych, jak  i na tych, którzy mają trudności i</w:t>
      </w:r>
      <w:r w:rsidR="003073C3" w:rsidRPr="00447F90">
        <w:rPr>
          <w:rFonts w:ascii="Arial" w:eastAsia="Times New Roman" w:hAnsi="Arial" w:cs="Arial"/>
          <w:lang w:eastAsia="pl-PL"/>
        </w:rPr>
        <w:t> </w:t>
      </w:r>
      <w:r w:rsidRPr="00447F90">
        <w:rPr>
          <w:rFonts w:ascii="Arial" w:eastAsia="Times New Roman" w:hAnsi="Arial" w:cs="Arial"/>
          <w:lang w:eastAsia="pl-PL"/>
        </w:rPr>
        <w:t xml:space="preserve">niepowodzenia w   nauce, analizowanie wspólnie  z wychowankami, samorządem klasowym, nauczycielami i rodzicami przyczyn niepowodzeń uczniów </w:t>
      </w:r>
      <w:r w:rsidR="00773F22">
        <w:rPr>
          <w:rFonts w:ascii="Arial" w:eastAsia="Times New Roman" w:hAnsi="Arial" w:cs="Arial"/>
          <w:lang w:eastAsia="pl-PL"/>
        </w:rPr>
        <w:t xml:space="preserve">                        </w:t>
      </w:r>
      <w:r w:rsidRPr="00447F90">
        <w:rPr>
          <w:rFonts w:ascii="Arial" w:eastAsia="Times New Roman" w:hAnsi="Arial" w:cs="Arial"/>
          <w:lang w:eastAsia="pl-PL"/>
        </w:rPr>
        <w:t xml:space="preserve">w nauce, pobudzanie dobrze i średnio uczących się do dalszego podnoszenia wyników </w:t>
      </w:r>
      <w:r w:rsidRPr="00447F90">
        <w:rPr>
          <w:rFonts w:ascii="Arial" w:eastAsia="Times New Roman" w:hAnsi="Arial" w:cs="Arial"/>
          <w:lang w:eastAsia="pl-PL"/>
        </w:rPr>
        <w:lastRenderedPageBreak/>
        <w:t>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i przyjaźni, kształtowanie umiejętności wspólnego gospodarowania na terenie klasy, odpowiedzialności za ład, czystość estetykę klas, pomieszczeń i terenu szkoły,  rozwijanie samorządności i inicjatyw uczniowskich;</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podejmowanie działań umożliwiających pożyteczne i wartościowe spędzanie czasu wolnego, pobudzanie do różnorodnej działalności i aktywności sprzyjającej wzbogacaniu osobowości ikierowanie tą  aktywnością, rozwijanie zainteresowań i zamiłowań, interesowanie się udziałem uczniów w życiu szkoły, konkursach, zawodach, ich działalnością w kołach i organizacjach;</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tworzenie poprawnych relacji interpersonalnych opartych na życzliwości i zaufaniu, m.in.</w:t>
      </w:r>
      <w:r w:rsidR="003073C3" w:rsidRPr="00447F90">
        <w:rPr>
          <w:rFonts w:ascii="Arial" w:eastAsia="Times New Roman" w:hAnsi="Arial" w:cs="Arial"/>
          <w:lang w:eastAsia="pl-PL"/>
        </w:rPr>
        <w:t> </w:t>
      </w:r>
      <w:r w:rsidRPr="00447F90">
        <w:rPr>
          <w:rFonts w:ascii="Arial" w:eastAsia="Times New Roman" w:hAnsi="Arial" w:cs="Arial"/>
          <w:lang w:eastAsia="pl-PL"/>
        </w:rPr>
        <w:t xml:space="preserve">poprzez organizację  zajęć pozalekcyjnych, wycieczek, biwaków, rajdów, obozów wakacyjnych, zimowisk, wyjazdów na „ zielone szkoły”; </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tworzenie warunków umożliwiających uczniom odkrywanie i rozwijanie pozytywnych stron ich osobowości: stwarzanie uczniom warunków do wykazania się nie tylko zdolnościami poznawczymi, ale  także - poprzez powierzenie zadań na rzecz spraw </w:t>
      </w:r>
      <w:r w:rsidR="00773F22">
        <w:rPr>
          <w:rFonts w:ascii="Arial" w:eastAsia="Times New Roman" w:hAnsi="Arial" w:cs="Arial"/>
          <w:lang w:eastAsia="pl-PL"/>
        </w:rPr>
        <w:t xml:space="preserve">                       </w:t>
      </w:r>
      <w:r w:rsidRPr="00447F90">
        <w:rPr>
          <w:rFonts w:ascii="Arial" w:eastAsia="Times New Roman" w:hAnsi="Arial" w:cs="Arial"/>
          <w:lang w:eastAsia="pl-PL"/>
        </w:rPr>
        <w:t>i osób drugich - zdolnościami organizacyjnymi, opiekuńczymi, artystycznymi, menedżerskimi, przymiotami ducha i charakteru;</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wdrażanie uczniów do dbania o zdrowie, higienę osobistą i psychiczną, o stan higieniczny otoczenia oraz  do przestrzegania zasad bezpieczeństwa w szkole  i poza szkołą;</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współpraca z rodzicami, opiekunami uczniów w sprawach  ich zdrowia,  organizowanie opieki i</w:t>
      </w:r>
      <w:r w:rsidR="00732E13" w:rsidRPr="00447F90">
        <w:rPr>
          <w:rFonts w:ascii="Arial" w:eastAsia="Times New Roman" w:hAnsi="Arial" w:cs="Arial"/>
          <w:lang w:eastAsia="pl-PL"/>
        </w:rPr>
        <w:t> </w:t>
      </w:r>
      <w:r w:rsidRPr="00447F90">
        <w:rPr>
          <w:rFonts w:ascii="Arial" w:eastAsia="Times New Roman" w:hAnsi="Arial" w:cs="Arial"/>
          <w:lang w:eastAsia="pl-PL"/>
        </w:rPr>
        <w:t>pomocy materialnej  uczniom;</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udzielanie pomocy, rad i wskazówek uczniom znajdującym się w trudnych sytuacjach życiowych, występowanie do organów szkoły i innych instytucji z wnioskami o udzielenie pomocy.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Wychowawca ustala ocenę zachowania swoich wychowanków po zasięgnięciu opinii ucznia, jego kolegów i nauczycieli, wnioskuje w sprawie przyznawania nagród i udzielania kar. Wychowawca  ma prawo ustanowić przy współpracy z </w:t>
      </w:r>
      <w:r w:rsidR="003073C3" w:rsidRPr="00447F90">
        <w:rPr>
          <w:rFonts w:ascii="Arial" w:hAnsi="Arial" w:cs="Arial"/>
        </w:rPr>
        <w:t>Oddziałową Radą R</w:t>
      </w:r>
      <w:r w:rsidRPr="00447F90">
        <w:rPr>
          <w:rFonts w:ascii="Arial" w:hAnsi="Arial" w:cs="Arial"/>
        </w:rPr>
        <w:t>odziców własne formy nagradzania i</w:t>
      </w:r>
      <w:r w:rsidR="00732E13" w:rsidRPr="00447F90">
        <w:rPr>
          <w:rFonts w:ascii="Arial" w:hAnsi="Arial" w:cs="Arial"/>
        </w:rPr>
        <w:t> </w:t>
      </w:r>
      <w:r w:rsidRPr="00447F90">
        <w:rPr>
          <w:rFonts w:ascii="Arial" w:hAnsi="Arial" w:cs="Arial"/>
        </w:rPr>
        <w:t xml:space="preserve">motywowania wychowanków.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Wychowawca zobowiązany jest do wykonywania czynności administracyjnych dotyczących klas:</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prowadzi dziennik lekcyjny, arkusze ocen;</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sporządza zestawienia statystyczne dotyczące  klasy;</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nadzoruje prowadzenie ewidencji wpłat składek przez skarbnika klasowego;</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wypisuje świadectwa szkolne; </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wykonuje inne czynności administracyjne dotyczące klasy, </w:t>
      </w:r>
      <w:r w:rsidR="003073C3" w:rsidRPr="00447F90">
        <w:rPr>
          <w:rFonts w:ascii="Arial" w:eastAsia="Times New Roman" w:hAnsi="Arial" w:cs="Arial"/>
          <w:lang w:eastAsia="pl-PL"/>
        </w:rPr>
        <w:t xml:space="preserve">zgodnie z zarządzeniami władz szkolnych, poleceniami dyrektora </w:t>
      </w:r>
      <w:r w:rsidRPr="00447F90">
        <w:rPr>
          <w:rFonts w:ascii="Arial" w:eastAsia="Times New Roman" w:hAnsi="Arial" w:cs="Arial"/>
          <w:lang w:eastAsia="pl-PL"/>
        </w:rPr>
        <w:t>szkoły oraz uchwałami rady pe</w:t>
      </w:r>
      <w:r w:rsidR="003073C3" w:rsidRPr="00447F90">
        <w:rPr>
          <w:rFonts w:ascii="Arial" w:eastAsia="Times New Roman" w:hAnsi="Arial" w:cs="Arial"/>
          <w:lang w:eastAsia="pl-PL"/>
        </w:rPr>
        <w:t>dagogicznej.</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3</w:t>
      </w:r>
      <w:r w:rsidRPr="00447F90">
        <w:rPr>
          <w:rFonts w:ascii="Arial" w:eastAsia="Times New Roman" w:hAnsi="Arial" w:cs="Arial"/>
          <w:b/>
          <w:bCs/>
          <w:lang w:eastAsia="pl-PL"/>
        </w:rPr>
        <w:br/>
        <w:t>Zadania nauczycieli w zakresie zapewniania bezpieczeństwa uczniom</w:t>
      </w:r>
    </w:p>
    <w:p w:rsidR="003073C3" w:rsidRPr="00447F90" w:rsidRDefault="003073C3"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jest odpowiedzialny za życie, zdrowie i bezpieczeństwo uczniów, nad którymi sprawuje opiekę podczas zajęć edukacyjnych organizowanych przez szkołę.</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jest zobowiązany skrupulatnie przestrzegać i stosować przepisy i zarządzenia odnośnie bhp i p/poż., a także odbywać wymagane szkolenia z tego zakresu.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lastRenderedPageBreak/>
        <w:t xml:space="preserve">Nauczyciel jest zobowiązany pełnić dyżur w godzinach i miejscach wyznaczonych przez dyrektora szkoły. W czasie dyżuru nauczyciel jest zobowiązany do: </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punktualnego rozpoczynania dyżuru i ciągłej obecności w miejscu podlegającym jego nadzorowi;</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aktywnego pełnienia dyżuru - reagowania na wszelkie przejawy zachowań odbiegających od</w:t>
      </w:r>
      <w:r w:rsidR="003073C3" w:rsidRPr="00447F90">
        <w:rPr>
          <w:rFonts w:ascii="Arial" w:eastAsia="Times New Roman" w:hAnsi="Arial" w:cs="Arial"/>
          <w:lang w:eastAsia="pl-PL"/>
        </w:rPr>
        <w:t> </w:t>
      </w:r>
      <w:r w:rsidRPr="00447F90">
        <w:rPr>
          <w:rFonts w:ascii="Arial" w:eastAsia="Times New Roman" w:hAnsi="Arial" w:cs="Arial"/>
          <w:lang w:eastAsia="pl-PL"/>
        </w:rPr>
        <w:t>przyjętych norm. W szczególności powinien reagować na niebezpieczne, zagrażające bezpieczeństwu uczniów zachowania (agresywne postawy wobec kolegó</w:t>
      </w:r>
      <w:r w:rsidR="005023DA" w:rsidRPr="00447F90">
        <w:rPr>
          <w:rFonts w:ascii="Arial" w:eastAsia="Times New Roman" w:hAnsi="Arial" w:cs="Arial"/>
          <w:lang w:eastAsia="pl-PL"/>
        </w:rPr>
        <w:t>w, bieganie, siadanie na poręczach</w:t>
      </w:r>
      <w:r w:rsidRPr="00447F90">
        <w:rPr>
          <w:rFonts w:ascii="Arial" w:eastAsia="Times New Roman" w:hAnsi="Arial" w:cs="Arial"/>
          <w:lang w:eastAsia="pl-PL"/>
        </w:rPr>
        <w:t xml:space="preserve"> schodów, parapet</w:t>
      </w:r>
      <w:r w:rsidR="005023DA" w:rsidRPr="00447F90">
        <w:rPr>
          <w:rFonts w:ascii="Arial" w:eastAsia="Times New Roman" w:hAnsi="Arial" w:cs="Arial"/>
          <w:lang w:eastAsia="pl-PL"/>
        </w:rPr>
        <w:t>ach</w:t>
      </w:r>
      <w:r w:rsidRPr="00447F90">
        <w:rPr>
          <w:rFonts w:ascii="Arial" w:eastAsia="Times New Roman" w:hAnsi="Arial" w:cs="Arial"/>
          <w:lang w:eastAsia="pl-PL"/>
        </w:rPr>
        <w:t xml:space="preserve"> okienn</w:t>
      </w:r>
      <w:r w:rsidR="005023DA" w:rsidRPr="00447F90">
        <w:rPr>
          <w:rFonts w:ascii="Arial" w:eastAsia="Times New Roman" w:hAnsi="Arial" w:cs="Arial"/>
          <w:lang w:eastAsia="pl-PL"/>
        </w:rPr>
        <w:t>ach</w:t>
      </w:r>
      <w:r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Pr="00447F90">
        <w:rPr>
          <w:rFonts w:ascii="Arial" w:eastAsia="Times New Roman" w:hAnsi="Arial" w:cs="Arial"/>
          <w:lang w:eastAsia="pl-PL"/>
        </w:rPr>
        <w:t>i inn</w:t>
      </w:r>
      <w:r w:rsidR="005023DA" w:rsidRPr="00447F90">
        <w:rPr>
          <w:rFonts w:ascii="Arial" w:eastAsia="Times New Roman" w:hAnsi="Arial" w:cs="Arial"/>
          <w:lang w:eastAsia="pl-PL"/>
        </w:rPr>
        <w:t>ych</w:t>
      </w:r>
      <w:r w:rsidRPr="00447F90">
        <w:rPr>
          <w:rFonts w:ascii="Arial" w:eastAsia="Times New Roman" w:hAnsi="Arial" w:cs="Arial"/>
          <w:lang w:eastAsia="pl-PL"/>
        </w:rPr>
        <w:t>. Nauczyciel nie może zajmować się sprawami postronnymi, jak przeprowadzanie rozmów z rodzicami i innymi osobami i</w:t>
      </w:r>
      <w:r w:rsidR="005023DA" w:rsidRPr="00447F90">
        <w:rPr>
          <w:rFonts w:ascii="Arial" w:eastAsia="Times New Roman" w:hAnsi="Arial" w:cs="Arial"/>
          <w:lang w:eastAsia="pl-PL"/>
        </w:rPr>
        <w:t> </w:t>
      </w:r>
      <w:r w:rsidRPr="00447F90">
        <w:rPr>
          <w:rFonts w:ascii="Arial" w:eastAsia="Times New Roman" w:hAnsi="Arial" w:cs="Arial"/>
          <w:lang w:eastAsia="pl-PL"/>
        </w:rPr>
        <w:t>czynnościami, które przeszkadzają w czynnym spełnianiu dyżuru;</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przestrzegania zakazu otwierania okien na korytarzach, obowiązku zamykania drzwi do sal lekcyjnych;</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dbania, by uczniowie nie śmiecili, nie brudzili, nie dewastowali ścian, ławek  i innych urządzeń szkolnych oraz by nie niszczyli roślin i dekoracji;</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zwracania uwagi na przestrzeganie przez uczniów ustalonych zasad wchodzenia do budynku szkolnego lub sal lekcyjnych;</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egzekwowania, by uczniowie nie opuszczali terenu szkoły podczas przerw;</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niedopuszczanie do palenia papierosów na terenie szkoły - szczególnie  w toaletach szkolnych;</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natychmiastowego zgłoszenia dyrekcji szkoły faktu zaistnienia wypadku i podjęcia działań zmierzających do udzielenia pierwszej pomocy i zapewnienia dalszej opieki oraz zabezpieczenia miejsca wypadku.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Nauczyciel nie może pod żadnym pozorem zejść z dyżuru bez ustalenia zastępstwa </w:t>
      </w:r>
      <w:r w:rsidR="00773F22">
        <w:rPr>
          <w:rFonts w:ascii="Arial" w:hAnsi="Arial" w:cs="Arial"/>
        </w:rPr>
        <w:t xml:space="preserve">                                  </w:t>
      </w:r>
      <w:r w:rsidRPr="00447F90">
        <w:rPr>
          <w:rFonts w:ascii="Arial" w:hAnsi="Arial" w:cs="Arial"/>
        </w:rPr>
        <w:t>i poinformowania o tym fakcie dyrektora szkoły lub wicedyrektora;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obowiązany jest zapewnić właściwy nadzór i bezpieczeństwo uczniom biorącym udział w</w:t>
      </w:r>
      <w:r w:rsidR="005023DA" w:rsidRPr="00447F90">
        <w:rPr>
          <w:rFonts w:ascii="Arial" w:hAnsi="Arial" w:cs="Arial"/>
        </w:rPr>
        <w:t> </w:t>
      </w:r>
      <w:r w:rsidRPr="00447F90">
        <w:rPr>
          <w:rFonts w:ascii="Arial" w:hAnsi="Arial" w:cs="Arial"/>
        </w:rPr>
        <w:t>pracach na rzecz szkoły i środowiska. Prace mogą być wykonywane po zaopatrzeniu uczniów w</w:t>
      </w:r>
      <w:r w:rsidR="005023DA" w:rsidRPr="00447F90">
        <w:rPr>
          <w:rFonts w:ascii="Arial" w:hAnsi="Arial" w:cs="Arial"/>
        </w:rPr>
        <w:t> </w:t>
      </w:r>
      <w:r w:rsidRPr="00447F90">
        <w:rPr>
          <w:rFonts w:ascii="Arial" w:hAnsi="Arial" w:cs="Arial"/>
        </w:rPr>
        <w:t>odpowiedni do ich wykonywania sprzęt, urządzenia i środki ochrony indywidualnej.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jest zobowiązany do niezwłocznego przerwania i wyprowadzenia z zagrożonych miejsc osoby powierzone opiece, jeżeli stan zagrożenia powstanie lub ujawni się w czasie zajęć.</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Zaznajamiania uczniów przed dopuszczeniem do zajęć przy maszynach i innych urządzeniach technicznych w laboratoriach i pracowniach z zasadami  i metodami pracy zapewniającymi bezpieczeństwo i higienę pracy przy wykonywaniu czynności na stanowisku roboczym. Rozpoczęcie zajęć może nastąpić po sprawdzeniu i upewnieniu się przez prowadzącego zajęcia, iż stan maszyn i</w:t>
      </w:r>
      <w:r w:rsidR="005023DA" w:rsidRPr="00447F90">
        <w:rPr>
          <w:rFonts w:ascii="Arial" w:hAnsi="Arial" w:cs="Arial"/>
        </w:rPr>
        <w:t> </w:t>
      </w:r>
      <w:r w:rsidRPr="00447F90">
        <w:rPr>
          <w:rFonts w:ascii="Arial" w:hAnsi="Arial" w:cs="Arial"/>
        </w:rPr>
        <w:t xml:space="preserve">urządzeń technicznych, instalacji elektrycznej  </w:t>
      </w:r>
      <w:r w:rsidR="00773F22">
        <w:rPr>
          <w:rFonts w:ascii="Arial" w:hAnsi="Arial" w:cs="Arial"/>
        </w:rPr>
        <w:t xml:space="preserve">                           </w:t>
      </w:r>
      <w:r w:rsidRPr="00447F90">
        <w:rPr>
          <w:rFonts w:ascii="Arial" w:hAnsi="Arial" w:cs="Arial"/>
        </w:rPr>
        <w:t>i narzędzi pracy, a także inne warunki środowiska pracy nie stwarzają zagrożeń dla bezpieczeństwa uczniów.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Nie rozpoczynanie zajęć, jeżeli w pomieszczeniach lub innych miejscach, w których mają być prowadzone zajęcia stan znajdującego się wyposażenia stwarza zagrożenia dla bezpieczeństwa.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Nauczyciele zobowiązani są do przestrzegania ustalonych godzin rozpoczynania</w:t>
      </w:r>
      <w:r w:rsidR="005023DA" w:rsidRPr="00447F90">
        <w:rPr>
          <w:rFonts w:ascii="Arial" w:hAnsi="Arial" w:cs="Arial"/>
        </w:rPr>
        <w:t xml:space="preserve"> </w:t>
      </w:r>
      <w:r w:rsidRPr="00447F90">
        <w:rPr>
          <w:rFonts w:ascii="Arial" w:hAnsi="Arial" w:cs="Arial"/>
        </w:rPr>
        <w:t>i kończenia zajęć edukacyjnych oraz respektowania prawa uczniów do pełnych przerw międzylekcyjnych.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ma obowiązek zapoznać się i przestrzegać instrukcji bezpieczeństwa pożarowego w</w:t>
      </w:r>
      <w:r w:rsidR="005023DA" w:rsidRPr="00447F90">
        <w:rPr>
          <w:rFonts w:ascii="Arial" w:hAnsi="Arial" w:cs="Arial"/>
        </w:rPr>
        <w:t> </w:t>
      </w:r>
      <w:r w:rsidRPr="00447F90">
        <w:rPr>
          <w:rFonts w:ascii="Arial" w:hAnsi="Arial" w:cs="Arial"/>
        </w:rPr>
        <w:t>szkole.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Nauczyciel organizujący wyjście uczniów ze szkoły lub </w:t>
      </w:r>
      <w:r w:rsidR="005023DA" w:rsidRPr="00447F90">
        <w:rPr>
          <w:rFonts w:ascii="Arial" w:hAnsi="Arial" w:cs="Arial"/>
        </w:rPr>
        <w:t xml:space="preserve"> na </w:t>
      </w:r>
      <w:r w:rsidRPr="00447F90">
        <w:rPr>
          <w:rFonts w:ascii="Arial" w:hAnsi="Arial" w:cs="Arial"/>
        </w:rPr>
        <w:t>wycieczkę ma obowiązek przestrzegać zasad ujętych w procedurze organizacji wycieczek szkolnych i zagranicznych, obowiązującej w</w:t>
      </w:r>
      <w:r w:rsidR="005023DA" w:rsidRPr="00447F90">
        <w:rPr>
          <w:rFonts w:ascii="Arial" w:hAnsi="Arial" w:cs="Arial"/>
        </w:rPr>
        <w:t> </w:t>
      </w:r>
      <w:r w:rsidRPr="00447F90">
        <w:rPr>
          <w:rFonts w:ascii="Arial" w:hAnsi="Arial" w:cs="Arial"/>
        </w:rPr>
        <w:t>Szkole.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w trakcie prowadzonych zajęć w klasie:</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ma obowiązek wejść do sali pierwszy, by sprawdzić czy warunki do prowadzenia lekcji nie zagrażają bezpieczeństwu uczniów i nauczyciela. Jeżeli sala lekcyjna nie odpowiada warunkom bezpieczeństwa nauczyciel ma obowiązek zgłosić to do dyrektora szkoły celem usunięcia usterek. Do czasu naprawienia usterek nauczyciel ma prawo odmówić prowadzenia zajęć w danym miejscu;</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zajęć nauczyciel nie może pozostawić uczniów bez żadnej opieki;</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razie stwierdzenia niedyspozycji ucznia, jeśli stan jego zdrowia pozwala, należy skierować go</w:t>
      </w:r>
      <w:r w:rsidR="005023DA" w:rsidRPr="00447F90">
        <w:rPr>
          <w:rFonts w:ascii="Arial" w:eastAsia="Times New Roman" w:hAnsi="Arial" w:cs="Arial"/>
          <w:lang w:eastAsia="pl-PL"/>
        </w:rPr>
        <w:t> </w:t>
      </w:r>
      <w:r w:rsidRPr="00447F90">
        <w:rPr>
          <w:rFonts w:ascii="Arial" w:eastAsia="Times New Roman" w:hAnsi="Arial" w:cs="Arial"/>
          <w:lang w:eastAsia="pl-PL"/>
        </w:rPr>
        <w:t>w towarzystwie drugiej osoby do pielęgniarki szkolnej. Jeśli zaistnieje taka potrzeba udzielić mu pierwszej pomocy. O zaistniałej sytuacji należy powiadomić rodziców ucznia. Jeśli jest to</w:t>
      </w:r>
      <w:r w:rsidR="005023DA" w:rsidRPr="00447F90">
        <w:rPr>
          <w:rFonts w:ascii="Arial" w:eastAsia="Times New Roman" w:hAnsi="Arial" w:cs="Arial"/>
          <w:lang w:eastAsia="pl-PL"/>
        </w:rPr>
        <w:t> </w:t>
      </w:r>
      <w:r w:rsidRPr="00447F90">
        <w:rPr>
          <w:rFonts w:ascii="Arial" w:eastAsia="Times New Roman" w:hAnsi="Arial" w:cs="Arial"/>
          <w:lang w:eastAsia="pl-PL"/>
        </w:rPr>
        <w:t>nagły wypadek powiadomić dyrektora szkoły;</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powinien kontrolować właściwą postawę uczniów w czasie zajęć. Korygować zauważone błędy i dbać o czystość, ład i porządek podczas trwania lekcji i po jej zakończeniu;</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 skończonej lekcji nauczyciel powinien sam otworzyć drzwi, by nie dopuścić do gwałtownego ich otwarcia przez wybiegających uczniów;</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uczniów chcących skorzystać z toalety nauczyciel zwalnia pojedynczo;</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zobowiązany jest do wietrzenia sali lekcyjnej, zapewnienia właściwego oświetlenia i</w:t>
      </w:r>
      <w:r w:rsidR="005023DA" w:rsidRPr="00447F90">
        <w:rPr>
          <w:rFonts w:ascii="Arial" w:eastAsia="Times New Roman" w:hAnsi="Arial" w:cs="Arial"/>
          <w:lang w:eastAsia="pl-PL"/>
        </w:rPr>
        <w:t> </w:t>
      </w:r>
      <w:r w:rsidRPr="00447F90">
        <w:rPr>
          <w:rFonts w:ascii="Arial" w:eastAsia="Times New Roman" w:hAnsi="Arial" w:cs="Arial"/>
          <w:lang w:eastAsia="pl-PL"/>
        </w:rPr>
        <w:t>temperatury;</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nauczyciel ustala zasady korzystania z sali lekcyjnej.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Wychowawcy klas są zobowiązani zapoznać uczniów z:</w:t>
      </w:r>
    </w:p>
    <w:p w:rsidR="004E6853" w:rsidRPr="00447F90" w:rsidRDefault="004E6853" w:rsidP="00245E04">
      <w:pPr>
        <w:numPr>
          <w:ilvl w:val="0"/>
          <w:numId w:val="1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zasadami postępowania w razie zauważenia ognia;</w:t>
      </w:r>
    </w:p>
    <w:p w:rsidR="004E6853" w:rsidRPr="00447F90" w:rsidRDefault="004E6853" w:rsidP="00245E04">
      <w:pPr>
        <w:numPr>
          <w:ilvl w:val="0"/>
          <w:numId w:val="1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sygnałami alarmowymi na wypadek zagrożenia;</w:t>
      </w:r>
    </w:p>
    <w:p w:rsidR="004E6853" w:rsidRPr="00447F90" w:rsidRDefault="004E6853" w:rsidP="00245E04">
      <w:pPr>
        <w:numPr>
          <w:ilvl w:val="0"/>
          <w:numId w:val="1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 planami ewakuacji, oznakowaniem dróg ewakuacyjnych;</w:t>
      </w:r>
    </w:p>
    <w:p w:rsidR="004E6853" w:rsidRPr="00447F90" w:rsidRDefault="004E6853" w:rsidP="00245E04">
      <w:pPr>
        <w:numPr>
          <w:ilvl w:val="0"/>
          <w:numId w:val="1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zasadami zachowania i wynikającymi z tego obowiązkami w czasie zagrożenia.</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4</w:t>
      </w:r>
      <w:r w:rsidRPr="00447F90">
        <w:rPr>
          <w:rFonts w:ascii="Arial" w:eastAsia="Times New Roman" w:hAnsi="Arial" w:cs="Arial"/>
          <w:b/>
          <w:bCs/>
          <w:lang w:eastAsia="pl-PL"/>
        </w:rPr>
        <w:br/>
        <w:t>Pracownicy szkoły</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Pracownicy zatrudnieni na umowę o pracę w szkole są pracownikami samorządowymi </w:t>
      </w:r>
      <w:r w:rsidR="00773F22">
        <w:rPr>
          <w:rFonts w:ascii="Arial" w:hAnsi="Arial" w:cs="Arial"/>
        </w:rPr>
        <w:t xml:space="preserve">                              </w:t>
      </w:r>
      <w:r w:rsidRPr="00447F90">
        <w:rPr>
          <w:rFonts w:ascii="Arial" w:hAnsi="Arial" w:cs="Arial"/>
        </w:rPr>
        <w:t>i podlegają regulacjom ustawy o pracownikach samorządowych.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Pracownik zatrudniony w szkole zobowiązany jest do przestrzegania szczegółowego zakresu obowiązków na zajmowanym stanowisku. Przyjęcie szczegółowego zakresu obowiązków jest potwierdzane podpisem pracownika.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podstawowych obowiązków pracownika samorządowego należy w szczególności:</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przestrzeganie Konstytucji Rzeczypospolitej Polskiej i innych przepisów prawa;</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wykonywanie zadań sumiennie, sprawnie i bezstronnie;</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informacji organom, instytucjom i osobom fizycznym oraz udostępnianie dokumentów znajdujących się w posiadaniu jednostki, w której pracownik jest zatrudniony, jeżeli prawo tego nie zabrania;</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dochowanie tajemnicy ustawowo chronionej;</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zachowanie uprzejmości i życzliwości w kontaktach z obywatelami, zwierzchnikami, podwładnymi oraz współpracownikami;</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zachowanie się z godnością w miejscu pracy i poza nim;</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stałe podnoszenie umiejętności i kwalifikacji zawodowych;</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sumienne i staranne wykonywanie poleceń przełożonego;</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złożenie oświadczenia przez pracowników na stanowiskach urzędniczych </w:t>
      </w:r>
      <w:r w:rsidR="00773F22">
        <w:rPr>
          <w:rFonts w:ascii="Arial" w:eastAsia="Times New Roman" w:hAnsi="Arial" w:cs="Arial"/>
          <w:lang w:eastAsia="pl-PL"/>
        </w:rPr>
        <w:t xml:space="preserve">                                        </w:t>
      </w:r>
      <w:r w:rsidRPr="00447F90">
        <w:rPr>
          <w:rFonts w:ascii="Arial" w:eastAsia="Times New Roman" w:hAnsi="Arial" w:cs="Arial"/>
          <w:lang w:eastAsia="pl-PL"/>
        </w:rPr>
        <w:t>o prowadzeniu działalności gospodarczej, zgodnie z wymogami ustawy;</w:t>
      </w:r>
    </w:p>
    <w:p w:rsidR="004E6853" w:rsidRPr="00447F90" w:rsidRDefault="004E6853" w:rsidP="00245E04">
      <w:pPr>
        <w:numPr>
          <w:ilvl w:val="0"/>
          <w:numId w:val="16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lastRenderedPageBreak/>
        <w:t>złożenie przez pracownika na stanowiskach urzędniczych, na życzenie dyrektora szkoły, oświadczenia o stanie majątkowym.</w:t>
      </w:r>
    </w:p>
    <w:p w:rsidR="005023DA" w:rsidRPr="00447F90" w:rsidRDefault="005023DA" w:rsidP="00EE322B">
      <w:pPr>
        <w:numPr>
          <w:ilvl w:val="0"/>
          <w:numId w:val="9"/>
        </w:numPr>
        <w:spacing w:after="120"/>
        <w:ind w:firstLine="0"/>
        <w:rPr>
          <w:rFonts w:ascii="Arial" w:hAnsi="Arial" w:cs="Arial"/>
          <w:i/>
        </w:rPr>
      </w:pPr>
    </w:p>
    <w:p w:rsidR="004E6853" w:rsidRPr="00447F90" w:rsidRDefault="004E6853" w:rsidP="005023DA">
      <w:pPr>
        <w:spacing w:after="120"/>
        <w:jc w:val="both"/>
        <w:rPr>
          <w:rFonts w:ascii="Arial" w:hAnsi="Arial" w:cs="Arial"/>
          <w:i/>
        </w:rPr>
      </w:pPr>
      <w:r w:rsidRPr="00447F90">
        <w:rPr>
          <w:rFonts w:ascii="Arial" w:hAnsi="Arial" w:cs="Arial"/>
        </w:rPr>
        <w:t xml:space="preserve">Zakresy zadań na poszczególnych stanowiskach pracy określa regulamin organizacyjny szkoły. </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5</w:t>
      </w:r>
      <w:r w:rsidRPr="00447F90">
        <w:rPr>
          <w:rFonts w:ascii="Arial" w:eastAsia="Times New Roman" w:hAnsi="Arial" w:cs="Arial"/>
          <w:b/>
          <w:bCs/>
          <w:lang w:eastAsia="pl-PL"/>
        </w:rPr>
        <w:br/>
        <w:t xml:space="preserve">Wicedyrektor </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Stanowisko wicedyrektora szkoły i inne stanowiska kierownicze, przypadkach uzasadnionych potrzebami organizacyjnymi szkoły, tworzy dyrektor szkoły, za zgodą organu prowadzącego.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powołuje osobę na stanowisko wicedyrektora po zasięgnięciu opinii rady pedagogicznej oraz organu prowadzącego.</w:t>
      </w:r>
    </w:p>
    <w:p w:rsidR="00116149" w:rsidRPr="00447F90" w:rsidRDefault="004E6853" w:rsidP="00116149">
      <w:pPr>
        <w:numPr>
          <w:ilvl w:val="6"/>
          <w:numId w:val="9"/>
        </w:numPr>
        <w:spacing w:after="120"/>
        <w:ind w:left="284" w:hanging="284"/>
        <w:jc w:val="both"/>
        <w:rPr>
          <w:rFonts w:ascii="Arial" w:hAnsi="Arial" w:cs="Arial"/>
        </w:rPr>
      </w:pPr>
      <w:r w:rsidRPr="00447F90">
        <w:rPr>
          <w:rFonts w:ascii="Arial" w:hAnsi="Arial" w:cs="Arial"/>
        </w:rPr>
        <w:t xml:space="preserve"> </w:t>
      </w:r>
      <w:r w:rsidR="00116149" w:rsidRPr="00447F90">
        <w:rPr>
          <w:rFonts w:ascii="Arial" w:hAnsi="Arial" w:cs="Arial"/>
        </w:rPr>
        <w:t>Do obowiązków wicedyrektora należy w szczególności:</w:t>
      </w:r>
    </w:p>
    <w:p w:rsidR="00116149"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w:t>
      </w:r>
      <w:r w:rsidR="00116149" w:rsidRPr="00447F90">
        <w:rPr>
          <w:rFonts w:ascii="Arial" w:eastAsia="Times New Roman" w:hAnsi="Arial" w:cs="Arial"/>
          <w:lang w:eastAsia="pl-PL"/>
        </w:rPr>
        <w:t>prawowanie nadzoru pedagogicznego zgodnie z odrębnymi przepisami, w tym prowadzenie obserwacji u wskazan</w:t>
      </w:r>
      <w:r w:rsidRPr="00447F90">
        <w:rPr>
          <w:rFonts w:ascii="Arial" w:eastAsia="Times New Roman" w:hAnsi="Arial" w:cs="Arial"/>
          <w:lang w:eastAsia="pl-PL"/>
        </w:rPr>
        <w:t>ych przez dyrektora nauczycieli;</w:t>
      </w:r>
    </w:p>
    <w:p w:rsidR="00116149"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zastępowanie dyrektora szkoły podczas jego nieobecności w zakresie delegowanych uprawnień;</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kontrolowanie realizacji przez nauczycieli podstaw programowych nauczanych przedmiotów;</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kontrolowanie prawidłowości wymagań edukacyjnych stawianych przez nauczycieli uczniom w zakresie ich zgodności z podstawą programową i zewnątrszkolnymi zasadami oceniania;</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sprawowanie nadzoru nad działalnością wychowawczą, profilaktyczną i prozdrowotną </w:t>
      </w:r>
      <w:r w:rsidR="00773F22">
        <w:rPr>
          <w:rFonts w:ascii="Arial" w:eastAsia="Times New Roman" w:hAnsi="Arial" w:cs="Arial"/>
          <w:lang w:eastAsia="pl-PL"/>
        </w:rPr>
        <w:t xml:space="preserve">                      </w:t>
      </w:r>
      <w:r w:rsidRPr="00447F90">
        <w:rPr>
          <w:rFonts w:ascii="Arial" w:eastAsia="Times New Roman" w:hAnsi="Arial" w:cs="Arial"/>
          <w:lang w:eastAsia="pl-PL"/>
        </w:rPr>
        <w:t>w Szkole Podstawowej nr 21 w Częstochowie;</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dbanie o poprawnąrealizację procesu dydaktycznego i wychowawczego, </w:t>
      </w:r>
      <w:r w:rsidR="00773F22">
        <w:rPr>
          <w:rFonts w:ascii="Arial" w:eastAsia="Times New Roman" w:hAnsi="Arial" w:cs="Arial"/>
          <w:lang w:eastAsia="pl-PL"/>
        </w:rPr>
        <w:t xml:space="preserve">                                                </w:t>
      </w:r>
      <w:r w:rsidRPr="00447F90">
        <w:rPr>
          <w:rFonts w:ascii="Arial" w:eastAsia="Times New Roman" w:hAnsi="Arial" w:cs="Arial"/>
          <w:lang w:eastAsia="pl-PL"/>
        </w:rPr>
        <w:t>a w szczególności o jakość nauczania, poprawność działań wychowawczych, frekwencję uczniów, dyscyplinę, przestrzeganie praw ucznia i dziecka w szkole, a także upowszechnianie tych praw;</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sprawowanie nadzoru nad uroczystościami;</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kontrolowanie dokumentacji pozalekcyjnej nauczycieli, teczek wychowawczych;</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sprawowanie nadzoru nad pracami zespołów przedmiotowych i zespołu wychowawczego;</w:t>
      </w:r>
    </w:p>
    <w:p w:rsidR="00A448F1" w:rsidRPr="00447F90" w:rsidRDefault="00A448F1"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zajęciami pozalekcyjnymi;</w:t>
      </w:r>
    </w:p>
    <w:p w:rsidR="00A448F1" w:rsidRPr="00447F90" w:rsidRDefault="00A448F1"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realzacją indywidualnego nauczania;</w:t>
      </w:r>
    </w:p>
    <w:p w:rsidR="00A448F1" w:rsidRPr="00447F90" w:rsidRDefault="00A448F1"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prawidłową realizacją zadań zleconych nauczycielom;</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sprawowanie nadzoru nad stłówką szkolną; </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ewidencji godzin ponadwymiarowych i przekazywanie jej do dyrektora szkoły;</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księgi zastępstw i wyznaczanie nauczycieli na zastępstwa;</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ewidencji druków ścisłego zarachowania (dot. Gospodarki klasowej): KP, KW i</w:t>
      </w:r>
      <w:r w:rsidR="00F2657A" w:rsidRPr="00447F90">
        <w:rPr>
          <w:rFonts w:ascii="Arial" w:eastAsia="Times New Roman" w:hAnsi="Arial" w:cs="Arial"/>
          <w:lang w:eastAsia="pl-PL"/>
        </w:rPr>
        <w:t> </w:t>
      </w:r>
      <w:r w:rsidRPr="00447F90">
        <w:rPr>
          <w:rFonts w:ascii="Arial" w:eastAsia="Times New Roman" w:hAnsi="Arial" w:cs="Arial"/>
          <w:lang w:eastAsia="pl-PL"/>
        </w:rPr>
        <w:t>kwestionariuszy przychodowych;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organizowanie sprawdzianu w szkole podstawowej;</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nadzór nad tworzeniem plany zajęć lekcyjnych i pozalekcyjnych;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zapewnianie pomocy nauczycielom w realizacji ich zadań oraz ich doskonaleniu zawodowym, opieką nad nauczycielami rozpoczynającymi pracę;</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wnioskowanie o nagrody, wyróżnienia i kary dla pracowników pedagogicznych;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lastRenderedPageBreak/>
        <w:t>rozstrzyganie sporów między uczniami i nauczycielami w zakresie upoważnienia dyrektora szkoły;</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nadzór nad tworzeniem planu dyżurów nauczycieli oraz sprawowanie nadzoru nad dyżurami nauczycielskimi podczas przerw międzylekcyjnych, przed lekcjami i w czasie odbywania zajęć pozalekcyjnych;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Samorządem Uczniowskim;</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przestrzeganie regulaminów wewnętrznych obowiązujących w szkole, Regulaminu pracy oraz przepisów p/poż i bhp;</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opracowanie harmonogramu konkursów przedmiotowych i innych imprez objętych kalendarzem imprez miejskich, powiatowych, wojewódzkich;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przygotowaniem materiałów celem ich publikacji na stronie www szkoły oraz systematycznie kontrolowanie jej zawartości;</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dbanie o autorytet Rady Pedagogicznej, ochronę praw i godności nauczyciela;</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dokumentowanie wszelkich czynności nadzoru pedagogicznego;</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realizowanie spraw zleconych przez dyrektora szkoły mieszczących się w ramach obowiazków.</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6</w:t>
      </w:r>
      <w:r w:rsidRPr="00447F90">
        <w:rPr>
          <w:rFonts w:ascii="Arial" w:eastAsia="Times New Roman" w:hAnsi="Arial" w:cs="Arial"/>
          <w:b/>
          <w:bCs/>
          <w:lang w:eastAsia="pl-PL"/>
        </w:rPr>
        <w:br/>
        <w:t>Regulamin pracy</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 szkole obowiązuje regulamin pracy, ustalony przez dyrektora w uzgodnieniu ze związkami zawodowymi działającymi w placówce.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Każdy pracownik szkoły jest obowiązany znać i przestrzegać postanowień zawartych  </w:t>
      </w:r>
      <w:r w:rsidR="00773F22">
        <w:rPr>
          <w:rFonts w:ascii="Arial" w:hAnsi="Arial" w:cs="Arial"/>
        </w:rPr>
        <w:t xml:space="preserve">                              </w:t>
      </w:r>
      <w:r w:rsidRPr="00447F90">
        <w:rPr>
          <w:rFonts w:ascii="Arial" w:hAnsi="Arial" w:cs="Arial"/>
        </w:rPr>
        <w:t>w regulaminie pracy. Fakt zapoznania się z regulaminem pracy pracownik szkoły potwierdza własnoręczny podpisem.</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5023DA">
      <w:pPr>
        <w:spacing w:after="120"/>
        <w:jc w:val="both"/>
        <w:rPr>
          <w:rFonts w:ascii="Arial" w:hAnsi="Arial" w:cs="Arial"/>
        </w:rPr>
      </w:pPr>
      <w:r w:rsidRPr="00447F90">
        <w:rPr>
          <w:rFonts w:ascii="Arial" w:hAnsi="Arial" w:cs="Arial"/>
        </w:rPr>
        <w:t>W szkole mogą działać, zgodnie ze swoimi statutami i obowiązującymi w tym względzie przepisami prawnymi związki zawodowe zrzeszające nauczycieli lub innych pracowników szkoły.</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5023DA">
      <w:pPr>
        <w:spacing w:after="120"/>
        <w:jc w:val="both"/>
        <w:rPr>
          <w:rFonts w:ascii="Arial" w:hAnsi="Arial" w:cs="Arial"/>
        </w:rPr>
      </w:pPr>
      <w:r w:rsidRPr="00447F90">
        <w:rPr>
          <w:rFonts w:ascii="Arial" w:hAnsi="Arial" w:cs="Arial"/>
        </w:rPr>
        <w:t>W szkole mogą działać stowarzyszenia, organizacje i fundacje, których celem statutowym jest działalność  wychowawcza albo rozszerzanie i wzbogacanie form działalności dydaktycznej, wychowawczej i</w:t>
      </w:r>
      <w:r w:rsidR="007D12E5" w:rsidRPr="00447F90">
        <w:rPr>
          <w:rFonts w:ascii="Arial" w:hAnsi="Arial" w:cs="Arial"/>
        </w:rPr>
        <w:t> </w:t>
      </w:r>
      <w:r w:rsidRPr="00447F90">
        <w:rPr>
          <w:rFonts w:ascii="Arial" w:hAnsi="Arial" w:cs="Arial"/>
        </w:rPr>
        <w:t xml:space="preserve">opiekuńczej szkoły.  Zgodę na podjęcie działalności przez stowarzyszenia </w:t>
      </w:r>
      <w:r w:rsidR="00773F22">
        <w:rPr>
          <w:rFonts w:ascii="Arial" w:hAnsi="Arial" w:cs="Arial"/>
        </w:rPr>
        <w:t xml:space="preserve">                          </w:t>
      </w:r>
      <w:r w:rsidRPr="00447F90">
        <w:rPr>
          <w:rFonts w:ascii="Arial" w:hAnsi="Arial" w:cs="Arial"/>
        </w:rPr>
        <w:t>i organizacje, wyraża dyrektor szkoły po uprzednim uzgodnieniu warunków tej działalności oraz po uzyskaniu pozytywnej  opinii rady rodziców i rady pedagogicznej.</w:t>
      </w:r>
    </w:p>
    <w:p w:rsidR="002B1A77" w:rsidRPr="00447F90" w:rsidRDefault="002B1A77" w:rsidP="00DD00FB">
      <w:pPr>
        <w:keepNext/>
        <w:keepLines/>
        <w:spacing w:after="120"/>
        <w:outlineLvl w:val="1"/>
        <w:rPr>
          <w:rFonts w:ascii="Arial" w:eastAsia="Times New Roman" w:hAnsi="Arial" w:cs="Arial"/>
          <w:b/>
        </w:rPr>
      </w:pPr>
    </w:p>
    <w:p w:rsidR="004E6853" w:rsidRPr="00447F90" w:rsidRDefault="004E6853" w:rsidP="00DD00FB">
      <w:pPr>
        <w:keepNext/>
        <w:keepLines/>
        <w:spacing w:after="120"/>
        <w:outlineLvl w:val="1"/>
        <w:rPr>
          <w:rFonts w:ascii="Arial" w:eastAsia="Times New Roman" w:hAnsi="Arial" w:cs="Arial"/>
          <w:b/>
        </w:rPr>
      </w:pPr>
      <w:r w:rsidRPr="00447F90">
        <w:rPr>
          <w:rFonts w:ascii="Arial" w:eastAsia="Times New Roman" w:hAnsi="Arial" w:cs="Arial"/>
          <w:b/>
        </w:rPr>
        <w:t>DZIAŁ X</w:t>
      </w:r>
      <w:r w:rsidRPr="00447F90">
        <w:rPr>
          <w:rFonts w:ascii="Arial" w:eastAsia="Times New Roman" w:hAnsi="Arial" w:cs="Arial"/>
          <w:b/>
        </w:rPr>
        <w:br/>
        <w:t>Obowiązek szkolny</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1</w:t>
      </w:r>
      <w:r w:rsidRPr="00447F90">
        <w:rPr>
          <w:rFonts w:ascii="Arial" w:eastAsia="Times New Roman" w:hAnsi="Arial" w:cs="Arial"/>
          <w:b/>
          <w:bCs/>
          <w:lang w:eastAsia="pl-PL"/>
        </w:rPr>
        <w:br/>
        <w:t>Informacje ogólne</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7D12E5">
      <w:pPr>
        <w:spacing w:after="120"/>
        <w:jc w:val="both"/>
        <w:rPr>
          <w:rFonts w:ascii="Arial" w:hAnsi="Arial" w:cs="Arial"/>
        </w:rPr>
      </w:pPr>
      <w:r w:rsidRPr="00447F90">
        <w:rPr>
          <w:rFonts w:ascii="Arial" w:hAnsi="Arial" w:cs="Arial"/>
        </w:rPr>
        <w:t>Obowiązek szkolny dziecka rozpoczyna się z początkiem roku szkolnego w roku kalendarzowym, w</w:t>
      </w:r>
      <w:r w:rsidR="007D12E5" w:rsidRPr="00447F90">
        <w:rPr>
          <w:rFonts w:ascii="Arial" w:hAnsi="Arial" w:cs="Arial"/>
        </w:rPr>
        <w:t> </w:t>
      </w:r>
      <w:r w:rsidRPr="00447F90">
        <w:rPr>
          <w:rFonts w:ascii="Arial" w:hAnsi="Arial" w:cs="Arial"/>
        </w:rPr>
        <w:t>którym dziecko kończy 7 lat,  nie dłużej jednak niż do ukończenia 18 roku życia.</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 wniosek rodziców naukę w szkole podstawowej może także rozpocząć dziecko, które </w:t>
      </w:r>
      <w:r w:rsidR="00773F22">
        <w:rPr>
          <w:rFonts w:ascii="Arial" w:hAnsi="Arial" w:cs="Arial"/>
        </w:rPr>
        <w:t xml:space="preserve">                    </w:t>
      </w:r>
      <w:r w:rsidRPr="00447F90">
        <w:rPr>
          <w:rFonts w:ascii="Arial" w:hAnsi="Arial" w:cs="Arial"/>
        </w:rPr>
        <w:t xml:space="preserve">w danym roku kalendarzowym kończy 6 lat.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podstawowej przyjmuje dziecko, o którym mowa w ust. 1, jeżeli dziecko:</w:t>
      </w:r>
    </w:p>
    <w:p w:rsidR="004E6853" w:rsidRPr="00447F90" w:rsidRDefault="004E6853" w:rsidP="00245E04">
      <w:pPr>
        <w:numPr>
          <w:ilvl w:val="0"/>
          <w:numId w:val="16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korzystało z wychowania przedszkol</w:t>
      </w:r>
      <w:r w:rsidR="007D12E5" w:rsidRPr="00447F90">
        <w:rPr>
          <w:rFonts w:ascii="Arial" w:eastAsia="Times New Roman" w:hAnsi="Arial" w:cs="Arial"/>
          <w:lang w:eastAsia="pl-PL"/>
        </w:rPr>
        <w:t>nego w roku szkolnym poprzedzają</w:t>
      </w:r>
      <w:r w:rsidRPr="00447F90">
        <w:rPr>
          <w:rFonts w:ascii="Arial" w:eastAsia="Times New Roman" w:hAnsi="Arial" w:cs="Arial"/>
          <w:lang w:eastAsia="pl-PL"/>
        </w:rPr>
        <w:t>cym rok szkolny, w</w:t>
      </w:r>
      <w:r w:rsidR="007D12E5" w:rsidRPr="00447F90">
        <w:rPr>
          <w:rFonts w:ascii="Arial" w:eastAsia="Times New Roman" w:hAnsi="Arial" w:cs="Arial"/>
          <w:lang w:eastAsia="pl-PL"/>
        </w:rPr>
        <w:t> </w:t>
      </w:r>
      <w:r w:rsidRPr="00447F90">
        <w:rPr>
          <w:rFonts w:ascii="Arial" w:eastAsia="Times New Roman" w:hAnsi="Arial" w:cs="Arial"/>
          <w:lang w:eastAsia="pl-PL"/>
        </w:rPr>
        <w:t>którym ma rozpocząć naukę w szkole podstawowej, albo</w:t>
      </w:r>
    </w:p>
    <w:p w:rsidR="004E6853" w:rsidRPr="00447F90" w:rsidRDefault="004E6853" w:rsidP="00245E04">
      <w:pPr>
        <w:numPr>
          <w:ilvl w:val="0"/>
          <w:numId w:val="16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posiada opinię o możliwości rozpoczęcia nauki w szkole podstawowej, wydaną przez poradnię psychologiczno-pedagogiczną.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Dziecko, które zostało wcześniej przyjęte do szkoły podstawowej, jest zwolnione </w:t>
      </w:r>
      <w:r w:rsidR="00773F22">
        <w:rPr>
          <w:rFonts w:ascii="Arial" w:hAnsi="Arial" w:cs="Arial"/>
        </w:rPr>
        <w:t xml:space="preserve">                                </w:t>
      </w:r>
      <w:r w:rsidRPr="00447F90">
        <w:rPr>
          <w:rFonts w:ascii="Arial" w:hAnsi="Arial" w:cs="Arial"/>
        </w:rPr>
        <w:t>z obowiązku odbycia rocznego przygotowania przedszkolnego.</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2</w:t>
      </w:r>
      <w:r w:rsidRPr="00447F90">
        <w:rPr>
          <w:rFonts w:ascii="Arial" w:eastAsia="Times New Roman" w:hAnsi="Arial" w:cs="Arial"/>
          <w:b/>
          <w:bCs/>
          <w:lang w:eastAsia="pl-PL"/>
        </w:rPr>
        <w:br/>
        <w:t>Odroczenie obowiązku szkolnego</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Dyrektor szkoły podstawowej, w obwodzie której dziecko mieszka, na wniosek rodziców, odracza rozpoczęcie spełniania przez dziecko obowiazku szkolnego o jeden rok szkolny.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Wniosek, o którym mowa w ust. 1, składa się w roku kalendarzowym, w którym dziecko kończy 7 lat, nie p</w:t>
      </w:r>
      <w:r w:rsidR="003F5A9A" w:rsidRPr="00447F90">
        <w:rPr>
          <w:rFonts w:ascii="Arial" w:hAnsi="Arial" w:cs="Arial"/>
        </w:rPr>
        <w:t>ó</w:t>
      </w:r>
      <w:r w:rsidRPr="00447F90">
        <w:rPr>
          <w:rFonts w:ascii="Arial" w:hAnsi="Arial" w:cs="Arial"/>
        </w:rPr>
        <w:t xml:space="preserve">źniej niż do dnia 31 sierpnia. Odroczenie dotyczy roku szkolnego, </w:t>
      </w:r>
      <w:r w:rsidR="00773F22">
        <w:rPr>
          <w:rFonts w:ascii="Arial" w:hAnsi="Arial" w:cs="Arial"/>
        </w:rPr>
        <w:t xml:space="preserve">                             </w:t>
      </w:r>
      <w:r w:rsidRPr="00447F90">
        <w:rPr>
          <w:rFonts w:ascii="Arial" w:hAnsi="Arial" w:cs="Arial"/>
        </w:rPr>
        <w:t>w którym dziecko ma rozpocząć spełnianie obowiązku szkolnego.</w:t>
      </w:r>
    </w:p>
    <w:p w:rsidR="002B1A77" w:rsidRPr="00447F90" w:rsidRDefault="004E6853" w:rsidP="00DD00FB">
      <w:pPr>
        <w:keepNext/>
        <w:keepLines/>
        <w:numPr>
          <w:ilvl w:val="6"/>
          <w:numId w:val="9"/>
        </w:numPr>
        <w:spacing w:after="120"/>
        <w:ind w:left="284" w:hanging="284"/>
        <w:contextualSpacing/>
        <w:jc w:val="both"/>
        <w:outlineLvl w:val="2"/>
        <w:rPr>
          <w:rFonts w:ascii="Arial" w:eastAsia="Times New Roman" w:hAnsi="Arial" w:cs="Arial"/>
          <w:b/>
          <w:bCs/>
          <w:lang w:eastAsia="pl-PL"/>
        </w:rPr>
      </w:pPr>
      <w:r w:rsidRPr="00447F90">
        <w:rPr>
          <w:rFonts w:ascii="Arial" w:hAnsi="Arial" w:cs="Arial"/>
        </w:rPr>
        <w:t>Do wniosku o którym mowa w ust. 1, dołącza się opinię, z której wynika potrzeba odroczenia spełniania przez dziecko obowi</w:t>
      </w:r>
      <w:r w:rsidR="003F5A9A" w:rsidRPr="00447F90">
        <w:rPr>
          <w:rFonts w:ascii="Arial" w:hAnsi="Arial" w:cs="Arial"/>
        </w:rPr>
        <w:t>ą</w:t>
      </w:r>
      <w:r w:rsidRPr="00447F90">
        <w:rPr>
          <w:rFonts w:ascii="Arial" w:hAnsi="Arial" w:cs="Arial"/>
        </w:rPr>
        <w:t xml:space="preserve">zku szkolnego w danym roku szkolnym wydana przez poradnie psychologiczno-pedagogiczną.  </w:t>
      </w:r>
    </w:p>
    <w:p w:rsidR="002B1A77" w:rsidRPr="00447F90" w:rsidRDefault="002B1A77" w:rsidP="002B1A77">
      <w:pPr>
        <w:keepNext/>
        <w:keepLines/>
        <w:spacing w:after="120"/>
        <w:ind w:left="284"/>
        <w:contextualSpacing/>
        <w:jc w:val="both"/>
        <w:outlineLvl w:val="2"/>
        <w:rPr>
          <w:rFonts w:ascii="Arial" w:hAnsi="Arial" w:cs="Arial"/>
        </w:rPr>
      </w:pPr>
    </w:p>
    <w:p w:rsidR="004E6853" w:rsidRPr="00447F90" w:rsidRDefault="004E6853" w:rsidP="002B1A77">
      <w:pPr>
        <w:keepNext/>
        <w:keepLines/>
        <w:spacing w:after="120"/>
        <w:ind w:left="284"/>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3</w:t>
      </w:r>
      <w:r w:rsidRPr="00447F90">
        <w:rPr>
          <w:rFonts w:ascii="Arial" w:eastAsia="Times New Roman" w:hAnsi="Arial" w:cs="Arial"/>
          <w:b/>
          <w:bCs/>
          <w:lang w:eastAsia="pl-PL"/>
        </w:rPr>
        <w:br/>
        <w:t>Inne formy spełniania obowiązku szkolnego</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 wniosek rodziców dyrektor szkoły, do której dziecko zostało przyjęte może zezwolić </w:t>
      </w:r>
      <w:r w:rsidR="00773F22">
        <w:rPr>
          <w:rFonts w:ascii="Arial" w:hAnsi="Arial" w:cs="Arial"/>
        </w:rPr>
        <w:t xml:space="preserve">                         </w:t>
      </w:r>
      <w:r w:rsidRPr="00447F90">
        <w:rPr>
          <w:rFonts w:ascii="Arial" w:hAnsi="Arial" w:cs="Arial"/>
        </w:rPr>
        <w:t xml:space="preserve">w drodze decyzji na spełnianie przez dziecko obowiazku szkolnego lub obowiązku nauki poza szkołą.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Zezwolenie, o którym mowa w ust 1, może być wydane przed rozpoczęciem roku szkolnego albo w</w:t>
      </w:r>
      <w:r w:rsidR="007D12E5" w:rsidRPr="00447F90">
        <w:rPr>
          <w:rFonts w:ascii="Arial" w:hAnsi="Arial" w:cs="Arial"/>
        </w:rPr>
        <w:t> </w:t>
      </w:r>
      <w:r w:rsidRPr="00447F90">
        <w:rPr>
          <w:rFonts w:ascii="Arial" w:hAnsi="Arial" w:cs="Arial"/>
        </w:rPr>
        <w:t>trakcie roku szkolnego, jeżeli:</w:t>
      </w:r>
    </w:p>
    <w:p w:rsidR="004E6853" w:rsidRPr="00447F90" w:rsidRDefault="004E6853" w:rsidP="00245E04">
      <w:pPr>
        <w:numPr>
          <w:ilvl w:val="0"/>
          <w:numId w:val="16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szkoła do której dziecko zostało przyjęte, znajduje się na terenie województwa, w którym zamieszkuje dziecko;</w:t>
      </w:r>
    </w:p>
    <w:p w:rsidR="004E6853" w:rsidRPr="00447F90" w:rsidRDefault="004E6853" w:rsidP="00245E04">
      <w:pPr>
        <w:numPr>
          <w:ilvl w:val="0"/>
          <w:numId w:val="16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wniosku o wydanie zezwolenia dołączono: opinię poradni psychologiczno-pedagogicznej, oświadczenie rodziców o zapewnieniu dziecku warunków umożliwiających realizację podstawy programowej obowiązującej na danym etapie edukacyjnym, zobowiązanie rodziców do</w:t>
      </w:r>
      <w:r w:rsidR="007D12E5" w:rsidRPr="00447F90">
        <w:rPr>
          <w:rFonts w:ascii="Arial" w:eastAsia="Times New Roman" w:hAnsi="Arial" w:cs="Arial"/>
          <w:lang w:eastAsia="pl-PL"/>
        </w:rPr>
        <w:t> </w:t>
      </w:r>
      <w:r w:rsidRPr="00447F90">
        <w:rPr>
          <w:rFonts w:ascii="Arial" w:eastAsia="Times New Roman" w:hAnsi="Arial" w:cs="Arial"/>
          <w:lang w:eastAsia="pl-PL"/>
        </w:rPr>
        <w:t>przystępowania w każdym roku szkolnym przez dziecko do rocznych egzaminów klasyfikacyjnych.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Dziecko spełniając odpowiednio obowiązek szkolny w formie, jak w ust. 1 może otrzymać świadectwo ukończenia poszczególnych klas szkoły lub ukończenia tej szkoły na podstawie egzaminów klasyfikacyjnych przeprowadzonych przez szkołę, której dyrektor zezwolił na taką formę spełniania obowiązku szkolnego lub nauki.</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7D12E5">
      <w:pPr>
        <w:spacing w:after="120"/>
        <w:jc w:val="both"/>
        <w:rPr>
          <w:rFonts w:ascii="Arial" w:hAnsi="Arial" w:cs="Arial"/>
        </w:rPr>
      </w:pPr>
      <w:r w:rsidRPr="00447F90">
        <w:rPr>
          <w:rFonts w:ascii="Arial" w:hAnsi="Arial" w:cs="Arial"/>
        </w:rPr>
        <w:t>Niespełnianie obowiązku szkolnego lub obowiązku nauki podlega egzekucji w trybie przepisów o</w:t>
      </w:r>
      <w:r w:rsidR="007D12E5" w:rsidRPr="00447F90">
        <w:rPr>
          <w:rFonts w:ascii="Arial" w:hAnsi="Arial" w:cs="Arial"/>
        </w:rPr>
        <w:t> </w:t>
      </w:r>
      <w:r w:rsidRPr="00447F90">
        <w:rPr>
          <w:rFonts w:ascii="Arial" w:hAnsi="Arial" w:cs="Arial"/>
        </w:rPr>
        <w:t>postępowaniu egzekucyjnym w administracji.</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7D12E5">
      <w:pPr>
        <w:spacing w:after="120"/>
        <w:jc w:val="both"/>
        <w:rPr>
          <w:rFonts w:ascii="Arial" w:hAnsi="Arial" w:cs="Arial"/>
        </w:rPr>
      </w:pPr>
      <w:r w:rsidRPr="00447F90">
        <w:rPr>
          <w:rFonts w:ascii="Arial" w:hAnsi="Arial" w:cs="Arial"/>
          <w:bCs/>
        </w:rPr>
        <w:t xml:space="preserve">Przez niespełnienie obowiązku szkolnego rozumie się nieusprawiedliwioną nieobecność </w:t>
      </w:r>
      <w:r w:rsidR="00773F22">
        <w:rPr>
          <w:rFonts w:ascii="Arial" w:hAnsi="Arial" w:cs="Arial"/>
          <w:bCs/>
        </w:rPr>
        <w:t xml:space="preserve">                              </w:t>
      </w:r>
      <w:r w:rsidRPr="00447F90">
        <w:rPr>
          <w:rFonts w:ascii="Arial" w:hAnsi="Arial" w:cs="Arial"/>
          <w:bCs/>
        </w:rPr>
        <w:t xml:space="preserve">w okresie jednego miesiąca na co najmniej 50% </w:t>
      </w:r>
      <w:r w:rsidRPr="00447F90">
        <w:rPr>
          <w:rFonts w:ascii="Arial" w:hAnsi="Arial" w:cs="Arial"/>
        </w:rPr>
        <w:t>obowiązkowych zajęciach edukacyjnych w szkole podstawowej.</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Rodzice dziecka podlegającego obowiązkowi szkolnemu są obowiązani do:</w:t>
      </w:r>
    </w:p>
    <w:p w:rsidR="004E6853" w:rsidRPr="00447F90" w:rsidRDefault="004E6853" w:rsidP="00245E04">
      <w:pPr>
        <w:numPr>
          <w:ilvl w:val="0"/>
          <w:numId w:val="1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dopełnienia czynności związanych z zgłoszeniem dziecka do szkoły;</w:t>
      </w:r>
    </w:p>
    <w:p w:rsidR="004E6853" w:rsidRPr="00447F90" w:rsidRDefault="004E6853" w:rsidP="00245E04">
      <w:pPr>
        <w:numPr>
          <w:ilvl w:val="0"/>
          <w:numId w:val="1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zapewnienia regularnego uczęszczania na zajęcia szkolne;</w:t>
      </w:r>
    </w:p>
    <w:p w:rsidR="004E6853" w:rsidRPr="00447F90" w:rsidRDefault="004E6853" w:rsidP="00245E04">
      <w:pPr>
        <w:numPr>
          <w:ilvl w:val="0"/>
          <w:numId w:val="1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zapewnienia dziecku warunków umożliwiających przygotowanie się do zajęć;</w:t>
      </w:r>
    </w:p>
    <w:p w:rsidR="004E6853" w:rsidRPr="00447F90" w:rsidRDefault="004E6853" w:rsidP="00245E04">
      <w:pPr>
        <w:numPr>
          <w:ilvl w:val="0"/>
          <w:numId w:val="1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informowania w terminie do 30 września każdego roku, dyrektora szkoły podstawowej </w:t>
      </w:r>
      <w:r w:rsidRPr="00447F90">
        <w:rPr>
          <w:rFonts w:ascii="Arial" w:eastAsia="Times New Roman" w:hAnsi="Arial" w:cs="Arial"/>
          <w:lang w:eastAsia="pl-PL"/>
        </w:rPr>
        <w:br/>
        <w:t>w obwodzie których dziecko mieszka, o realizacji obowiązku szkolnego poza szkołą obwodową.</w:t>
      </w:r>
    </w:p>
    <w:p w:rsidR="00F903C1" w:rsidRPr="00447F90" w:rsidRDefault="00F903C1" w:rsidP="00DD00FB">
      <w:pPr>
        <w:pStyle w:val="Akapitzlist"/>
        <w:tabs>
          <w:tab w:val="left" w:pos="0"/>
        </w:tabs>
        <w:spacing w:after="120" w:line="240" w:lineRule="auto"/>
        <w:ind w:left="710"/>
        <w:contextualSpacing w:val="0"/>
        <w:jc w:val="both"/>
        <w:rPr>
          <w:rFonts w:ascii="Arial" w:hAnsi="Arial" w:cs="Arial"/>
        </w:rPr>
      </w:pPr>
    </w:p>
    <w:p w:rsidR="00344B88" w:rsidRPr="00447F90" w:rsidRDefault="00344B88" w:rsidP="00DD00FB">
      <w:pPr>
        <w:pStyle w:val="Nagwek5"/>
        <w:spacing w:after="120"/>
        <w:rPr>
          <w:rFonts w:ascii="Arial" w:hAnsi="Arial" w:cs="Arial"/>
          <w:color w:val="auto"/>
          <w:sz w:val="22"/>
          <w:szCs w:val="22"/>
        </w:rPr>
      </w:pPr>
      <w:bookmarkStart w:id="54" w:name="_Toc492414656"/>
      <w:r w:rsidRPr="00447F90">
        <w:rPr>
          <w:rFonts w:ascii="Arial" w:hAnsi="Arial" w:cs="Arial"/>
          <w:color w:val="auto"/>
          <w:sz w:val="22"/>
          <w:szCs w:val="22"/>
        </w:rPr>
        <w:t>DZIAŁ XI</w:t>
      </w:r>
      <w:r w:rsidRPr="00447F90">
        <w:rPr>
          <w:rFonts w:ascii="Arial" w:hAnsi="Arial" w:cs="Arial"/>
          <w:color w:val="auto"/>
          <w:sz w:val="22"/>
          <w:szCs w:val="22"/>
        </w:rPr>
        <w:br/>
        <w:t>Prawa i obowiązki członków społeczności szkolnej</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Pr="00447F90">
        <w:rPr>
          <w:rFonts w:ascii="Arial" w:hAnsi="Arial" w:cs="Arial"/>
          <w:b/>
          <w:sz w:val="22"/>
          <w:szCs w:val="22"/>
          <w:lang w:eastAsia="pl-PL"/>
        </w:rPr>
        <w:br/>
        <w:t>Członek społeczności szkolnej</w:t>
      </w:r>
    </w:p>
    <w:p w:rsidR="007D12E5" w:rsidRPr="00447F90" w:rsidRDefault="007D12E5" w:rsidP="00EE322B">
      <w:pPr>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Członkiem społeczności szkoły staje się każdy, kto został przyjęty do szkoły w określony przez zasady  przyjmowania sposób.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Wraz z zakończeniem nauki lub pracy w szkole traci się członkostwo społeczności szkolnej.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Żadne prawa obowiązujące w szkole nie mogą być sprzeczne z międzynarodowymi prawami człowieka i  dziecka.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Wszyscy członkowie społeczności szkolnej są równi wobec prawa bez względu na różnice rasy, płci, religii, poglądów  politycznych  czy  innych  przekonań,  narodowości,  pochodzenia  społecznego,  majątku,  urodzenia  lub  jakiekolwiek inne.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Traktowanie członków: </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nikt nie może być poddawany okrutnemu, nieludzkiemu, upokarzającemu traktowaniu lub karaniu;</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żaden członek społeczności szkoły nie może podlegać arbitralnej i bezprawnej ingerencji </w:t>
      </w:r>
      <w:r w:rsidRPr="00447F90">
        <w:rPr>
          <w:rFonts w:ascii="Arial" w:eastAsia="Times New Roman" w:hAnsi="Arial" w:cs="Arial"/>
          <w:lang w:eastAsia="pl-PL"/>
        </w:rPr>
        <w:br/>
        <w:t>w sferę jego życia prywatnego;</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szerzenie nienawiści lub pogardy, wywoływanie waśni lub poniżanie członka społeczności szkoły ze względu  na różnice narodowości, rasy, wyznania jest zakazane i karane;</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nikogo nie wolno zmuszać do uczestniczenia lub nieuczestniczenia w czynnościach, obrzędach religijnych lub  nauce religii;</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każdy bez względu na swój wiek i funkcję w szkole ma obowiązek:</w:t>
      </w:r>
    </w:p>
    <w:p w:rsidR="00344B88" w:rsidRPr="00447F90" w:rsidRDefault="00344B88" w:rsidP="00245E04">
      <w:pPr>
        <w:numPr>
          <w:ilvl w:val="0"/>
          <w:numId w:val="16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poszanowania godności osobistej, dobrego imienia i własności pozostałych osób,</w:t>
      </w:r>
    </w:p>
    <w:p w:rsidR="00344B88" w:rsidRPr="00447F90" w:rsidRDefault="00344B88" w:rsidP="00245E04">
      <w:pPr>
        <w:numPr>
          <w:ilvl w:val="0"/>
          <w:numId w:val="16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przestrzegania zasady poszanowania cudzej godności w kontaktach z innymi ludźmi,</w:t>
      </w:r>
    </w:p>
    <w:p w:rsidR="00344B88" w:rsidRPr="00447F90" w:rsidRDefault="00344B88" w:rsidP="00245E04">
      <w:pPr>
        <w:numPr>
          <w:ilvl w:val="0"/>
          <w:numId w:val="16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zachowania tajemnicy dotyczącej ważnych spraw osobistych i rodzinnych,</w:t>
      </w:r>
    </w:p>
    <w:p w:rsidR="00344B88" w:rsidRPr="00447F90" w:rsidRDefault="00344B88" w:rsidP="00245E04">
      <w:pPr>
        <w:numPr>
          <w:ilvl w:val="0"/>
          <w:numId w:val="16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zabronione są wszelkie działania agresywne skierowane do innej osoby oraz używanie wulgarnych słów, zwrotów i gestów.</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nikt nie ma prawa do wykorzystania swej przewagi: wieku, funkcji, siły fizycznej lub psychicznej do naruszania godności i praw innego człowieka.</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Uczeń i jego rodzice odpowiadają materialnie za świadomie wyrządzone przez ucznia szkody.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Wszyscy uczniowie naszej szkoły mają obowiązek troszczyć się o honor szkoły i kultywować jej</w:t>
      </w:r>
      <w:r w:rsidR="007D12E5" w:rsidRPr="00447F90">
        <w:rPr>
          <w:rFonts w:ascii="Arial" w:hAnsi="Arial" w:cs="Arial"/>
        </w:rPr>
        <w:t> </w:t>
      </w:r>
      <w:r w:rsidRPr="00447F90">
        <w:rPr>
          <w:rFonts w:ascii="Arial" w:hAnsi="Arial" w:cs="Arial"/>
        </w:rPr>
        <w:t>tradycje.</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2</w:t>
      </w:r>
      <w:r w:rsidRPr="00447F90">
        <w:rPr>
          <w:rFonts w:ascii="Arial" w:hAnsi="Arial" w:cs="Arial"/>
          <w:b/>
          <w:sz w:val="22"/>
          <w:szCs w:val="22"/>
          <w:lang w:eastAsia="pl-PL"/>
        </w:rPr>
        <w:br/>
        <w:t>Prawa i obowiązki uczniów</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Każdy uczeń w szkole ma prawo do: </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opieki zarówno podczas lekcji, jak i podczas przerw międzylekcyjnych;</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maksymalnie efektywnego wykorzystania czasu spędzanego w szkole;</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indywidualnych konsultacji ze wszystkimi nauczycielami;</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pomocy w przygotowaniu do konkursów i olimpiad przedmiotowych;</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zapoznania się z programem nauczania, zakresem wymagań na poszczególne oceny;</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jawnej i umotywowanej oceny postępów w nauce i zachowaniu, zgodnie z zasadami wewnątrzszkolnego systemu oceniania;</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życzliwego, podmiotowego traktowania ze strony wszystkich członków społeczności szkolnej;</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reprezentowania szkoły w konkursach, olimpiadach, przeglądach i zawodach zgodnie ze swoimi możliwościami i umiejętnościami;</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realizacji autorskiego programu wychowawczego opracowanego przez wychowawcę klasy;</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indywidualnego toku nauki, po spełnieniu wymagań określonych w odrębnych przepisach;</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korzystania z pomocy psychologiczno-pedagogicznej;</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korzystania z bazy szkoły podczas zajęć lekcyjnych i pozalekcyjnych według zasad określonych przez dyrektora szkoły;</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wpływania na życie szkoły poprzez działalność samorządową;</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zwracania się do wychowawcy klasy, nauczycieli i dyrekcji w sprawach osobistych oraz oczekiwania pomocy, odpowiedzi i wyjaśnień;</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swobodnego wyrażania swoich myśli i przekonań, jeżeli nie naruszają one praw innych;</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wypoczynku podczas dłuższych weekendów, przerw świątecznych i ferii szkolnych bez konieczności odrabiania pracy domowej;</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 zwolnienia z ćwiczeń na lekcjach wychowania fizycznego i z pracy przy komputerze na zajęciach informatyki i technologii informacyjnej po otrzymaniu decyzji dyrektora szkoły wydanej na podstawie zaświadczenia lekarskiego stanowiącego wniosek o takie zwolnienie;</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być wybieranym i brać udział w wyborach do samorządu;</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składania egzaminu poprawkowego, jeżeli w końcoworocznej klasyfikacji uzyskał ocenę niedostateczną z jednych zajęć edukacyjnych; w wyjątkowych przypadkach rada pedagogiczna może wyrazić zgodę na egzamin poprawkowy z dwóch zajęć edukacyjnych;</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składania egzaminu klasyfikacyjnego na pisemną prośbę rodziców;</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uzyskania informacji o przewidywanych ocenach okresowych (rocznych) na tydzień,</w:t>
      </w:r>
      <w:r w:rsidR="00E44F1E"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00E44F1E" w:rsidRPr="00447F90">
        <w:rPr>
          <w:rFonts w:ascii="Arial" w:eastAsia="Times New Roman" w:hAnsi="Arial" w:cs="Arial"/>
          <w:lang w:eastAsia="pl-PL"/>
        </w:rPr>
        <w:t xml:space="preserve">a o </w:t>
      </w:r>
      <w:r w:rsidRPr="00447F90">
        <w:rPr>
          <w:rFonts w:ascii="Arial" w:eastAsia="Times New Roman" w:hAnsi="Arial" w:cs="Arial"/>
          <w:lang w:eastAsia="pl-PL"/>
        </w:rPr>
        <w:t>ocenach niedostatecznych na miesiąc przed klasyfikacyjnym posiedzeniem Rady Pedagogicznej;</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uczeń ma prawo do poprawy ocen śródokresowych</w:t>
      </w:r>
      <w:r w:rsidR="00E44F1E" w:rsidRPr="00447F90">
        <w:rPr>
          <w:rFonts w:ascii="Arial" w:eastAsia="Times New Roman" w:hAnsi="Arial" w:cs="Arial"/>
          <w:lang w:eastAsia="pl-PL"/>
        </w:rPr>
        <w:t xml:space="preserve"> w terminie i w sposób ustalony</w:t>
      </w:r>
      <w:r w:rsidRPr="00447F90">
        <w:rPr>
          <w:rFonts w:ascii="Arial" w:eastAsia="Times New Roman" w:hAnsi="Arial" w:cs="Arial"/>
          <w:lang w:eastAsia="pl-PL"/>
        </w:rPr>
        <w:t xml:space="preserve"> z</w:t>
      </w:r>
      <w:r w:rsidR="00E44F1E" w:rsidRPr="00447F90">
        <w:rPr>
          <w:rFonts w:ascii="Arial" w:eastAsia="Times New Roman" w:hAnsi="Arial" w:cs="Arial"/>
          <w:lang w:eastAsia="pl-PL"/>
        </w:rPr>
        <w:t> </w:t>
      </w:r>
      <w:r w:rsidRPr="00447F90">
        <w:rPr>
          <w:rFonts w:ascii="Arial" w:eastAsia="Times New Roman" w:hAnsi="Arial" w:cs="Arial"/>
          <w:lang w:eastAsia="pl-PL"/>
        </w:rPr>
        <w:t>nauczycielem przedmiotu, a jednej z ocen końcoworocznych na egzaminie poprawkowym z</w:t>
      </w:r>
      <w:r w:rsidR="00E44F1E" w:rsidRPr="00447F90">
        <w:rPr>
          <w:rFonts w:ascii="Arial" w:eastAsia="Times New Roman" w:hAnsi="Arial" w:cs="Arial"/>
          <w:lang w:eastAsia="pl-PL"/>
        </w:rPr>
        <w:t> </w:t>
      </w:r>
      <w:r w:rsidRPr="00447F90">
        <w:rPr>
          <w:rFonts w:ascii="Arial" w:eastAsia="Times New Roman" w:hAnsi="Arial" w:cs="Arial"/>
          <w:lang w:eastAsia="pl-PL"/>
        </w:rPr>
        <w:t>wyjątkiem klasy programowo najwyższej;</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Każdemu uczniowi oraz jego rodzicom przysługuje prawo złożenia skargi w przypadku naruszenia praw ucznia.</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Skargę w formie pisemnej składa się do dyrektora szkoła w ciągu 14 dni od wystąpienia naruszenia praw ucznia.</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 przypadku gdy osobą naruszającą prawa ucznia jest dyrektor, skargę składa się do Śląskiego Kuratora Oświaty za pośrednictwem dyrektora szkoły w terminie 14 dni od wystąpienia sytuacji naruszającej prawa ucznia.</w:t>
      </w:r>
    </w:p>
    <w:p w:rsidR="00E44F1E" w:rsidRPr="00447F90" w:rsidRDefault="00E44F1E" w:rsidP="00EE322B">
      <w:pPr>
        <w:pStyle w:val="paragraf"/>
        <w:numPr>
          <w:ilvl w:val="0"/>
          <w:numId w:val="9"/>
        </w:numPr>
        <w:spacing w:after="120"/>
        <w:ind w:firstLine="0"/>
        <w:rPr>
          <w:rFonts w:ascii="Arial" w:eastAsia="Times New Roman" w:hAnsi="Arial" w:cs="Arial"/>
          <w:noProof w:val="0"/>
          <w:lang w:eastAsia="pl-P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lastRenderedPageBreak/>
        <w:t xml:space="preserve">Każdy uczeń Szkoły Podstawowej nr 21 ma obowiązek: </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przestrzegania postanowień zawartych w statucie;</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godnego, kulturalnego zachowania się w szkole i poza nią;</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systematycznego przygotowywania się do zajęć szkolnych, uczestniczenia w obowiązkowych i</w:t>
      </w:r>
      <w:r w:rsidR="00E44F1E" w:rsidRPr="00447F90">
        <w:rPr>
          <w:rFonts w:ascii="Arial" w:eastAsia="Times New Roman" w:hAnsi="Arial" w:cs="Arial"/>
          <w:lang w:eastAsia="pl-PL"/>
        </w:rPr>
        <w:t> </w:t>
      </w:r>
      <w:r w:rsidRPr="00447F90">
        <w:rPr>
          <w:rFonts w:ascii="Arial" w:eastAsia="Times New Roman" w:hAnsi="Arial" w:cs="Arial"/>
          <w:lang w:eastAsia="pl-PL"/>
        </w:rPr>
        <w:t>wybranych przez siebie zajęciach;</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bezwzględnego podporządkowania się zaleceniom dyrektora szkoły, wicedyrektora, nauczycieli oraz ustaleniom samorządu szkoły lub klasy;</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przestrzegania zasad kultury i współżycia społecznego, w tym: </w:t>
      </w:r>
    </w:p>
    <w:p w:rsidR="00344B88" w:rsidRPr="00447F90" w:rsidRDefault="00344B88" w:rsidP="00245E04">
      <w:pPr>
        <w:numPr>
          <w:ilvl w:val="0"/>
          <w:numId w:val="16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okazywania szacunku dorosłym i kolegom, </w:t>
      </w:r>
    </w:p>
    <w:p w:rsidR="00344B88" w:rsidRPr="00447F90" w:rsidRDefault="00344B88" w:rsidP="00245E04">
      <w:pPr>
        <w:numPr>
          <w:ilvl w:val="0"/>
          <w:numId w:val="16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szanowania godności osobistej, poglądów i przekonań innych ludzi, </w:t>
      </w:r>
    </w:p>
    <w:p w:rsidR="00344B88" w:rsidRPr="00447F90" w:rsidRDefault="00344B88" w:rsidP="00245E04">
      <w:pPr>
        <w:numPr>
          <w:ilvl w:val="0"/>
          <w:numId w:val="16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przeciwstawiania się przejawom brutalności i wulgarności.</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troszczenia się o mienie szkoły i jej estetyczny wygląd;</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punktualnego przychodzenia na lekcje i inne zajęcia;</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uczestniczenia w imprezach i uroczystościach szkolnych i klasowych, udział traktowany jest na równi z uczestnictwem na zajęciach szkolnych;</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dbania o zabezpieczenie mienia osobistego w szkole, w tym w szatni szkolnej;</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stwarzać atmosferę wzajemnej życzliwości;</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dbać o zdrowie o zdrowie, bezpieczeństwo swoje i kolegów, wystrzegać się wszelkich szkodliwych nałogów: nie palić tytoniu, nie pić alkoholu, nie używać środków odurzających;</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razie możliwości pomagać kolegom w nauce, a szczególnie tym, którzy mają trudności powstałe z przyczyn od nich niezależnych;</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przestrzegać zasad higieny osobistej, dbać o estetykę ubioru oraz indywidualnie dobranej fryzury;</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usprawiedliwiać nieobecności w ciągu tygodnia od przybycia po chorobie do szkoły.</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przypadku dłuższej nieobecności rodzic zawiadamia wychowawcę o przyczynie nieobecności dziecka w szkole.</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W ostatnim tygodniu nauki  (VIII klasa, i zmiana szkoły) uczeń ma obowiązek rozliczyć się ze szkołą (zwrócić książki do biblioteki, kluczyk od szafki w szatni).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Potwierdzeniem rozliczenia jest wypełniona karta obiegowa.</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44F1E">
      <w:pPr>
        <w:pStyle w:val="paragraf"/>
        <w:spacing w:after="120"/>
        <w:jc w:val="both"/>
        <w:rPr>
          <w:rFonts w:ascii="Arial" w:hAnsi="Arial" w:cs="Arial"/>
        </w:rPr>
      </w:pPr>
      <w:r w:rsidRPr="00447F90">
        <w:rPr>
          <w:rFonts w:ascii="Arial" w:hAnsi="Arial" w:cs="Arial"/>
          <w:bCs/>
        </w:rPr>
        <w:t>Uczniom nie wolno:</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przebywać w szkole pod wpływem alkoholu, narkotyków i innych środków o podobnym działaniu;</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wnosić na teren szkoły alkoholu, narkotyków i innych środków o podobnym działaniu;</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wnosić na teren szkoły przedmiotów i substancji zagrażających zdrowiu i życiu;</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wychodzić poza teren szkoły w czasie trwania planowych zajęć;</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spożywać posiłków i napojów w czasie zajęć dydaktycznych;</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rejestrować przy pomocy urządzeń technicznych obrazów i dźwięków bez wiedzy</w:t>
      </w:r>
      <w:r w:rsidR="00E44F1E"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00E44F1E" w:rsidRPr="00447F90">
        <w:rPr>
          <w:rFonts w:ascii="Arial" w:eastAsia="Times New Roman" w:hAnsi="Arial" w:cs="Arial"/>
          <w:lang w:eastAsia="pl-PL"/>
        </w:rPr>
        <w:t xml:space="preserve">i zgody </w:t>
      </w:r>
      <w:r w:rsidRPr="00447F90">
        <w:rPr>
          <w:rFonts w:ascii="Arial" w:eastAsia="Times New Roman" w:hAnsi="Arial" w:cs="Arial"/>
          <w:lang w:eastAsia="pl-PL"/>
        </w:rPr>
        <w:t>zainteresowanych;</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używać podczas zajęć edukacyjnych telefonów komórkowych. W sytuacjach nagłych informacje przekazywane są za pośrednictwem sekretariatu szkoły;</w:t>
      </w:r>
    </w:p>
    <w:p w:rsidR="00344B88" w:rsidRPr="00447F90" w:rsidRDefault="00E44F1E"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zapraszać </w:t>
      </w:r>
      <w:r w:rsidR="00344B88" w:rsidRPr="00447F90">
        <w:rPr>
          <w:rFonts w:ascii="Arial" w:eastAsia="Times New Roman" w:hAnsi="Arial" w:cs="Arial"/>
          <w:lang w:eastAsia="pl-PL"/>
        </w:rPr>
        <w:t>obcych osób do szkoły.</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lastRenderedPageBreak/>
        <w:t>Rozdział 3</w:t>
      </w:r>
      <w:r w:rsidRPr="00447F90">
        <w:rPr>
          <w:rFonts w:ascii="Arial" w:hAnsi="Arial" w:cs="Arial"/>
          <w:b/>
          <w:sz w:val="22"/>
          <w:szCs w:val="22"/>
          <w:lang w:eastAsia="pl-PL"/>
        </w:rPr>
        <w:br/>
        <w:t>Strój szkolny</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Szkoła zobowiązuje uczniów do noszenia estetycznego i schludnego stroju uczniowskiego w</w:t>
      </w:r>
      <w:r w:rsidR="00E44F1E" w:rsidRPr="00447F90">
        <w:rPr>
          <w:rFonts w:ascii="Arial" w:hAnsi="Arial" w:cs="Arial"/>
        </w:rPr>
        <w:t> </w:t>
      </w:r>
      <w:r w:rsidRPr="00447F90">
        <w:rPr>
          <w:rFonts w:ascii="Arial" w:hAnsi="Arial" w:cs="Arial"/>
        </w:rPr>
        <w:t xml:space="preserve">odpowiednim stonowanym kolorze. Strój nie powinien zwracać szczególnej uwagi </w:t>
      </w:r>
      <w:r w:rsidR="00773F22">
        <w:rPr>
          <w:rFonts w:ascii="Arial" w:hAnsi="Arial" w:cs="Arial"/>
        </w:rPr>
        <w:t xml:space="preserve">                               </w:t>
      </w:r>
      <w:r w:rsidRPr="00447F90">
        <w:rPr>
          <w:rFonts w:ascii="Arial" w:hAnsi="Arial" w:cs="Arial"/>
        </w:rPr>
        <w:t>i wzbudzać kontrowersji.</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Zabrania się: noszenia zbyt krótkich spódnic, strojów odkrywających biodra, brzuch, ramiona oraz z</w:t>
      </w:r>
      <w:r w:rsidR="00E44F1E" w:rsidRPr="00447F90">
        <w:rPr>
          <w:rFonts w:ascii="Arial" w:hAnsi="Arial" w:cs="Arial"/>
        </w:rPr>
        <w:t> </w:t>
      </w:r>
      <w:r w:rsidRPr="00447F90">
        <w:rPr>
          <w:rFonts w:ascii="Arial" w:hAnsi="Arial" w:cs="Arial"/>
        </w:rPr>
        <w:t>dużymi dekoltami.</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Zabrania się: farbowania włosów, niestosownej fryzury, makijażu, malowania paznokci, noszenia dużej ilości biżuterii.</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Ubranie nie może zawierać wulgarnych i ob</w:t>
      </w:r>
      <w:r w:rsidR="00E44F1E" w:rsidRPr="00447F90">
        <w:rPr>
          <w:rFonts w:ascii="Arial" w:hAnsi="Arial" w:cs="Arial"/>
        </w:rPr>
        <w:t>raźliwych nadruków - również</w:t>
      </w:r>
      <w:r w:rsidRPr="00447F90">
        <w:rPr>
          <w:rFonts w:ascii="Arial" w:hAnsi="Arial" w:cs="Arial"/>
        </w:rPr>
        <w:t xml:space="preserve"> w językach obcych oraz zawierać niebezpiecznych elementów.</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Strój na wychowanie fizyczne to biała koszulka i ciemne spodenki oraz obuwie sportowe z</w:t>
      </w:r>
      <w:r w:rsidR="00E44F1E" w:rsidRPr="00447F90">
        <w:rPr>
          <w:rFonts w:ascii="Arial" w:hAnsi="Arial" w:cs="Arial"/>
        </w:rPr>
        <w:t> </w:t>
      </w:r>
      <w:r w:rsidRPr="00447F90">
        <w:rPr>
          <w:rFonts w:ascii="Arial" w:hAnsi="Arial" w:cs="Arial"/>
        </w:rPr>
        <w:t xml:space="preserve">bezpieczną, białą podeszwą.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Uczeń zobowiązany jest nosić na terenie szkoły odpowiednie obuwie zmienne.</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Podczas uroczystości z okazji rozpoczęcia i zakończenia roku szkolnego oraz Dnia Edukacji, Narodowego Święta Niepodległości, Święta Konstytucji 3 Maja,  obowiązuje uczniów strój galowy tj. elegancka biała bluzka lub koszula, spodnie lub spódnica w kolorze granatowym lub czarnym. Strój galowy obowiązuje także w przypadku innych ważnych uroczystości, </w:t>
      </w:r>
      <w:r w:rsidR="00773F22">
        <w:rPr>
          <w:rFonts w:ascii="Arial" w:hAnsi="Arial" w:cs="Arial"/>
        </w:rPr>
        <w:t xml:space="preserve">                         </w:t>
      </w:r>
      <w:r w:rsidRPr="00447F90">
        <w:rPr>
          <w:rFonts w:ascii="Arial" w:hAnsi="Arial" w:cs="Arial"/>
        </w:rPr>
        <w:t>o których uczniowie i rodzice są informowani odpowiednio wcześniej.</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4</w:t>
      </w:r>
      <w:r w:rsidRPr="00447F90">
        <w:rPr>
          <w:rFonts w:ascii="Arial" w:hAnsi="Arial" w:cs="Arial"/>
          <w:b/>
          <w:sz w:val="22"/>
          <w:szCs w:val="22"/>
          <w:lang w:eastAsia="pl-PL"/>
        </w:rPr>
        <w:br/>
        <w:t>Zasady korzystania z telefonów komórkowych i innych urządzeń</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Uczeń  nie powinien nosić do szkoły przedmiotów drogich, wartościowych (w tym telefonów komórkowych lub innych urządzeń elektronicznych np. odtwarzaczy MP3, drogiej odzieży lub obuwia, biżuterii);</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Szkoła nie ponosi odpowiedzialności za zaginięcie tego rodzaju sprzętu lub rzeczy.</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 czasie lekcji obowiązuje zakaz używania telefonów komórkowych i innych urządzeń elektronicznych np. dyktafonów, odtwarzaczy MP3.</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Poprzez „używanie" należy rozumieć (w wypadku telefonu komórkowego):</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nawiązywanie połączenia telefonicznego;</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redagowanie lub wysyłanie wiadomości typu SMS, MMS lub podobnej;</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rejestrowanie materiału audiowizualnego;</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odtwarzanie materiału audiowizualnego lub dokumentacji elektronicznej;</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transmisję danych;</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wykonywanie obliczeń.</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 przypadku innych urządzeń elektronicznych np. odtwarzaczy MP3 pojęcie „używanie” dotyczy wszys</w:t>
      </w:r>
      <w:r w:rsidR="00E44F1E" w:rsidRPr="00447F90">
        <w:rPr>
          <w:rFonts w:ascii="Arial" w:hAnsi="Arial" w:cs="Arial"/>
        </w:rPr>
        <w:t xml:space="preserve">tkich w/w punktów możliwych do </w:t>
      </w:r>
      <w:r w:rsidRPr="00447F90">
        <w:rPr>
          <w:rFonts w:ascii="Arial" w:hAnsi="Arial" w:cs="Arial"/>
        </w:rPr>
        <w:t>wykonania na danym urządzeniu.</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Przed rozpoczęciem zajęć edukacyjnych (lub w razie przebywania w szkolnej świetlicy, bibliotece) uczeń ma obowiązek wyłączyć i schować aparat telefoniczny.</w:t>
      </w:r>
    </w:p>
    <w:p w:rsidR="00344B88" w:rsidRPr="00447F90" w:rsidRDefault="00E27888" w:rsidP="00EE322B">
      <w:pPr>
        <w:numPr>
          <w:ilvl w:val="6"/>
          <w:numId w:val="9"/>
        </w:numPr>
        <w:spacing w:after="120"/>
        <w:ind w:left="284" w:hanging="284"/>
        <w:jc w:val="both"/>
        <w:rPr>
          <w:rFonts w:ascii="Arial" w:hAnsi="Arial" w:cs="Arial"/>
        </w:rPr>
      </w:pPr>
      <w:r w:rsidRPr="00447F90">
        <w:rPr>
          <w:rFonts w:ascii="Arial" w:hAnsi="Arial" w:cs="Arial"/>
        </w:rPr>
        <w:t>Nagrywanie dźwięku i obrazu za pomocą telefonu podczas zajęć w szkole jest możliwe jedynie za zgodą osoby nagrywanej i fotografowanej, a jeśli ma to miejsce w czasie lekcji dodatkowo konieczna jest zgoda nauczyciela prowadzącego zajęcia</w:t>
      </w:r>
      <w:r w:rsidR="00344B88" w:rsidRPr="00447F90">
        <w:rPr>
          <w:rFonts w:ascii="Arial" w:hAnsi="Arial" w:cs="Arial"/>
        </w:rPr>
        <w:t>.</w:t>
      </w:r>
    </w:p>
    <w:p w:rsidR="00E27888" w:rsidRPr="00447F90" w:rsidRDefault="00E27888" w:rsidP="00E27888">
      <w:pPr>
        <w:spacing w:after="120"/>
        <w:jc w:val="both"/>
        <w:rPr>
          <w:rFonts w:ascii="Arial" w:hAnsi="Arial" w:cs="Arial"/>
        </w:rPr>
      </w:pPr>
      <w:r w:rsidRPr="00447F90">
        <w:rPr>
          <w:rFonts w:ascii="Arial" w:hAnsi="Arial" w:cs="Arial"/>
        </w:rPr>
        <w:t xml:space="preserve">7a. </w:t>
      </w:r>
      <w:r w:rsidR="009A6E21" w:rsidRPr="00447F90">
        <w:rPr>
          <w:rFonts w:ascii="Arial" w:hAnsi="Arial" w:cs="Arial"/>
        </w:rPr>
        <w:t>Lekcje  w czasie kształcenia na odległość może nagrywać wyłącznie nauczyciel.</w:t>
      </w:r>
    </w:p>
    <w:p w:rsidR="00344B88" w:rsidRPr="00447F90" w:rsidRDefault="00757320" w:rsidP="00EE322B">
      <w:pPr>
        <w:numPr>
          <w:ilvl w:val="6"/>
          <w:numId w:val="9"/>
        </w:numPr>
        <w:spacing w:after="120"/>
        <w:ind w:left="284" w:hanging="284"/>
        <w:jc w:val="both"/>
        <w:rPr>
          <w:rFonts w:ascii="Arial" w:hAnsi="Arial" w:cs="Arial"/>
        </w:rPr>
      </w:pPr>
      <w:r w:rsidRPr="00447F90">
        <w:rPr>
          <w:rFonts w:ascii="Arial" w:hAnsi="Arial" w:cs="Arial"/>
        </w:rPr>
        <w:t xml:space="preserve">W czasie przerw obowiązuje również zakaz korzystania z telefonów komórkowych. </w:t>
      </w:r>
      <w:r w:rsidR="00344B88" w:rsidRPr="00447F90">
        <w:rPr>
          <w:rFonts w:ascii="Arial" w:hAnsi="Arial" w:cs="Arial"/>
        </w:rPr>
        <w:t xml:space="preserve">W razie konieczności skontaktowania się z rodzicami czy omówienia ważnej sprawy uczeń ma </w:t>
      </w:r>
      <w:r w:rsidR="00344B88" w:rsidRPr="00447F90">
        <w:rPr>
          <w:rFonts w:ascii="Arial" w:hAnsi="Arial" w:cs="Arial"/>
        </w:rPr>
        <w:lastRenderedPageBreak/>
        <w:t xml:space="preserve">obowiązek zwrócić się do nauczyciela z prośbą o pozwolenie na włączenie telefonu lub może skorzystać </w:t>
      </w:r>
      <w:r w:rsidR="00773F22">
        <w:rPr>
          <w:rFonts w:ascii="Arial" w:hAnsi="Arial" w:cs="Arial"/>
        </w:rPr>
        <w:t xml:space="preserve"> </w:t>
      </w:r>
      <w:r w:rsidR="00344B88" w:rsidRPr="00447F90">
        <w:rPr>
          <w:rFonts w:ascii="Arial" w:hAnsi="Arial" w:cs="Arial"/>
        </w:rPr>
        <w:t>z telefonu szkolnego znajdującego się w sekretariacie szkoły.</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 przypadku łamania przez ucznia reg</w:t>
      </w:r>
      <w:r w:rsidR="00E44F1E" w:rsidRPr="00447F90">
        <w:rPr>
          <w:rFonts w:ascii="Arial" w:hAnsi="Arial" w:cs="Arial"/>
        </w:rPr>
        <w:t xml:space="preserve">ulaminu na </w:t>
      </w:r>
      <w:r w:rsidRPr="00447F90">
        <w:rPr>
          <w:rFonts w:ascii="Arial" w:hAnsi="Arial" w:cs="Arial"/>
        </w:rPr>
        <w:t>lekcjach lub na terenie szkoły:</w:t>
      </w:r>
    </w:p>
    <w:p w:rsidR="00344B88" w:rsidRPr="00447F90" w:rsidRDefault="00344B88" w:rsidP="00245E04">
      <w:pPr>
        <w:numPr>
          <w:ilvl w:val="0"/>
          <w:numId w:val="1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w:t>
      </w:r>
      <w:r w:rsidR="00E44F1E" w:rsidRPr="00447F90">
        <w:rPr>
          <w:rFonts w:ascii="Arial" w:eastAsia="Times New Roman" w:hAnsi="Arial" w:cs="Arial"/>
          <w:lang w:eastAsia="pl-PL"/>
        </w:rPr>
        <w:t xml:space="preserve">uczyciel odnotowuje ten fakt w </w:t>
      </w:r>
      <w:r w:rsidRPr="00447F90">
        <w:rPr>
          <w:rFonts w:ascii="Arial" w:eastAsia="Times New Roman" w:hAnsi="Arial" w:cs="Arial"/>
          <w:lang w:eastAsia="pl-PL"/>
        </w:rPr>
        <w:t xml:space="preserve">zeszycie do korespondencji lub dzwoni do rodziców; </w:t>
      </w:r>
    </w:p>
    <w:p w:rsidR="00344B88" w:rsidRPr="00447F90" w:rsidRDefault="00344B88" w:rsidP="00245E04">
      <w:pPr>
        <w:numPr>
          <w:ilvl w:val="0"/>
          <w:numId w:val="1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rażące łamanie tego regulaminu skutkuje obniżeniem oceny zachowania. </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 xml:space="preserve">Rozdział </w:t>
      </w:r>
      <w:r w:rsidR="003D23DF" w:rsidRPr="00447F90">
        <w:rPr>
          <w:rFonts w:ascii="Arial" w:hAnsi="Arial" w:cs="Arial"/>
          <w:b/>
          <w:sz w:val="22"/>
          <w:szCs w:val="22"/>
          <w:lang w:eastAsia="pl-PL"/>
        </w:rPr>
        <w:t>5</w:t>
      </w:r>
      <w:r w:rsidRPr="00447F90">
        <w:rPr>
          <w:rFonts w:ascii="Arial" w:hAnsi="Arial" w:cs="Arial"/>
          <w:b/>
          <w:sz w:val="22"/>
          <w:szCs w:val="22"/>
          <w:lang w:eastAsia="pl-PL"/>
        </w:rPr>
        <w:br/>
        <w:t>Nagrody i Kary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Nagrodę lub karę może otrzymać uczeń naszej szkoły.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Nagroda może być przyznana za:</w:t>
      </w:r>
    </w:p>
    <w:p w:rsidR="00344B88" w:rsidRPr="00447F90" w:rsidRDefault="00344B88" w:rsidP="00245E04">
      <w:pPr>
        <w:numPr>
          <w:ilvl w:val="0"/>
          <w:numId w:val="1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celujące i bardzo dobre wyniki w nauce oraz wzorowe zachowanie,</w:t>
      </w:r>
    </w:p>
    <w:p w:rsidR="00344B88" w:rsidRPr="00447F90" w:rsidRDefault="00344B88" w:rsidP="00245E04">
      <w:pPr>
        <w:numPr>
          <w:ilvl w:val="0"/>
          <w:numId w:val="1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100% frekwencję,</w:t>
      </w:r>
    </w:p>
    <w:p w:rsidR="00344B88" w:rsidRPr="00447F90" w:rsidRDefault="00344B88" w:rsidP="00245E04">
      <w:pPr>
        <w:numPr>
          <w:ilvl w:val="0"/>
          <w:numId w:val="1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prace społeczne,</w:t>
      </w:r>
    </w:p>
    <w:p w:rsidR="00344B88" w:rsidRPr="00447F90" w:rsidRDefault="00344B88" w:rsidP="00245E04">
      <w:pPr>
        <w:numPr>
          <w:ilvl w:val="0"/>
          <w:numId w:val="1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wybitne osiągnięcia w dziedzinie: nauki, kultury i sportu.</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Nagroda może być przyznawana w następującej formie:</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pochwała samorządu udzielona indywidualnie, wobec klasy, wobec szkoły,</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pochwała nauczyciela udzielona indywidualnie, na forum klasy lub szkoły,</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pochwała dyrektora udzielana indywidualnie, wobec klasy, wobec Rady Pedagogicznej, wobec Rady Rodziców, wobec szkoły,</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nagroda rzeczowa za wybitne osiągnięcia naukowe, artystyczne lub sportowe;</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nagroda rzeczowa w formie książkowej, jeżeli średnia ocen na koniec roku szkolnego wyniesie, co najmniej 5,0 i przynajmniej ocena bardzo dobra zachowania,</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list gratulacyjny - dla rodziców ucznia za całokształt pracy w szkole,</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szczególnych osiągnięć - wpis do kroniki szkolnej,</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stypendium naukowe,</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noProof w:val="0"/>
          <w:lang w:eastAsia="pl-PL"/>
        </w:rPr>
      </w:pPr>
      <w:r w:rsidRPr="00447F90">
        <w:rPr>
          <w:rFonts w:ascii="Arial" w:eastAsia="Times New Roman" w:hAnsi="Arial" w:cs="Arial"/>
          <w:lang w:eastAsia="pl-PL"/>
        </w:rPr>
        <w:t>odnotowanie na świadectwie szkolnym szczególnych osiągnięć, tj. uzyskane wysokie miejsca – nagradzane lub honorowane zwycięskim tytułem – w zawodach wiedzy, artystycznych i</w:t>
      </w:r>
      <w:r w:rsidR="00172AC8" w:rsidRPr="00447F90">
        <w:rPr>
          <w:rFonts w:ascii="Arial" w:eastAsia="Times New Roman" w:hAnsi="Arial" w:cs="Arial"/>
          <w:lang w:eastAsia="pl-PL"/>
        </w:rPr>
        <w:t> </w:t>
      </w:r>
      <w:r w:rsidRPr="00447F90">
        <w:rPr>
          <w:rFonts w:ascii="Arial" w:eastAsia="Times New Roman" w:hAnsi="Arial" w:cs="Arial"/>
          <w:lang w:eastAsia="pl-PL"/>
        </w:rPr>
        <w:t>sportowych organizowanych przez kuratora oświaty albo organizowanych co najmniej na</w:t>
      </w:r>
      <w:r w:rsidR="00172AC8" w:rsidRPr="00447F90">
        <w:rPr>
          <w:rFonts w:ascii="Arial" w:eastAsia="Times New Roman" w:hAnsi="Arial" w:cs="Arial"/>
          <w:lang w:eastAsia="pl-PL"/>
        </w:rPr>
        <w:t> </w:t>
      </w:r>
      <w:r w:rsidRPr="00447F90">
        <w:rPr>
          <w:rFonts w:ascii="Arial" w:eastAsia="Times New Roman" w:hAnsi="Arial" w:cs="Arial"/>
          <w:lang w:eastAsia="pl-PL"/>
        </w:rPr>
        <w:t>szczeblu powiatowym przez inne podmioty działając</w:t>
      </w:r>
      <w:r w:rsidR="00172AC8" w:rsidRPr="00447F90">
        <w:rPr>
          <w:rFonts w:ascii="Arial" w:eastAsia="Times New Roman" w:hAnsi="Arial" w:cs="Arial"/>
          <w:lang w:eastAsia="pl-PL"/>
        </w:rPr>
        <w:t>e na terenie szkół; osiągnięcia</w:t>
      </w:r>
      <w:r w:rsidRPr="00447F90">
        <w:rPr>
          <w:rFonts w:ascii="Arial" w:eastAsia="Times New Roman" w:hAnsi="Arial" w:cs="Arial"/>
          <w:lang w:eastAsia="pl-PL"/>
        </w:rPr>
        <w:t xml:space="preserve"> w</w:t>
      </w:r>
      <w:r w:rsidR="00172AC8" w:rsidRPr="00447F90">
        <w:rPr>
          <w:rFonts w:ascii="Arial" w:eastAsia="Times New Roman" w:hAnsi="Arial" w:cs="Arial"/>
          <w:lang w:eastAsia="pl-PL"/>
        </w:rPr>
        <w:t> </w:t>
      </w:r>
      <w:r w:rsidRPr="00447F90">
        <w:rPr>
          <w:rFonts w:ascii="Arial" w:eastAsia="Times New Roman" w:hAnsi="Arial" w:cs="Arial"/>
          <w:lang w:eastAsia="pl-PL"/>
        </w:rPr>
        <w:t>aktywności na rzecz innych ludzi zwłaszcza w formie wolontariatu lub środowiska szkolnego.</w:t>
      </w:r>
      <w:r w:rsidRPr="00447F90">
        <w:rPr>
          <w:rFonts w:ascii="Arial" w:eastAsia="Times New Roman" w:hAnsi="Arial" w:cs="Arial"/>
          <w:lang w:eastAsia="pl-PL"/>
        </w:rPr>
        <w:tab/>
      </w:r>
      <w:r w:rsidRPr="00447F90">
        <w:rPr>
          <w:rFonts w:ascii="Arial" w:eastAsia="Times New Roman" w:hAnsi="Arial" w:cs="Arial"/>
          <w:noProof w:val="0"/>
          <w:lang w:eastAsia="pl-PL"/>
        </w:rPr>
        <w:tab/>
      </w:r>
      <w:r w:rsidRPr="00447F90">
        <w:rPr>
          <w:rFonts w:ascii="Arial" w:eastAsia="Times New Roman" w:hAnsi="Arial" w:cs="Arial"/>
          <w:noProof w:val="0"/>
          <w:lang w:eastAsia="pl-PL"/>
        </w:rPr>
        <w:tab/>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Kara może być udzielona za:</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nieprzestrzeganie Regulaminu Samorządu,</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nieprzestrzeganie Statutu Szkoły,</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nieprzestrzeganie Kodeksu Norm i Zasad,</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naruszanie przepisów i zarządzeń dotyczących obowiązujących norm zachowania,</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brak pozytywnej reakcji na wcześniejsze </w:t>
      </w:r>
      <w:r w:rsidR="00172AC8" w:rsidRPr="00447F90">
        <w:rPr>
          <w:rFonts w:ascii="Arial" w:eastAsia="Times New Roman" w:hAnsi="Arial" w:cs="Arial"/>
          <w:lang w:eastAsia="pl-PL"/>
        </w:rPr>
        <w:t>upomnienia i nagany wychowawcy</w:t>
      </w:r>
      <w:r w:rsidRPr="00447F90">
        <w:rPr>
          <w:rFonts w:ascii="Arial" w:eastAsia="Times New Roman" w:hAnsi="Arial" w:cs="Arial"/>
          <w:lang w:eastAsia="pl-PL"/>
        </w:rPr>
        <w:t xml:space="preserve"> i dyrektora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Kara może być udzielona w następującej formie:</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ostrzeżenie na forum klasy z wpisaniem do zeszytu uwag,</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pisemne powiadomienie rodziców,</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zakaz udziału w zabawach klasowych i szkolnych,</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udzielenie publicznej nagany na forum szkoły,</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przeniesienie do równoległej klasy w swojej szkole,</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wystąpienie dyrektora szkoły do Śląskieg</w:t>
      </w:r>
      <w:r w:rsidR="00172AC8" w:rsidRPr="00447F90">
        <w:rPr>
          <w:rFonts w:ascii="Arial" w:eastAsia="Times New Roman" w:hAnsi="Arial" w:cs="Arial"/>
          <w:lang w:eastAsia="pl-PL"/>
        </w:rPr>
        <w:t>o Kuratora Oświaty z wnioskiem</w:t>
      </w:r>
      <w:r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o przeniesienie ucznia do innej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Od przyznanej kary uczeń lub jego rodzice mogą odwołać się na piśmie do dyrektora szkoły  w ciągu 7 dni. W przypadku kary wymierzonej przez dyrektora szkoły odwołanie musi być zaopiniowane przez wychowawcę oddziału.</w:t>
      </w:r>
      <w:r w:rsidRPr="00447F90">
        <w:rPr>
          <w:rFonts w:ascii="Arial" w:hAnsi="Arial" w:cs="Arial"/>
        </w:rPr>
        <w:tab/>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Tryb odwoływania się od kary:</w:t>
      </w:r>
    </w:p>
    <w:p w:rsidR="00344B88" w:rsidRPr="00447F90" w:rsidRDefault="00344B88" w:rsidP="00245E04">
      <w:pPr>
        <w:numPr>
          <w:ilvl w:val="0"/>
          <w:numId w:val="1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uczeń lub jego rodzice mają prawo odwołać się od kary w terminie 7 dni do osoby, która kary udzieliła. Odwołanie powinno być rozpatrzone w terminie 7 dni od daty złożenia odwołania.</w:t>
      </w:r>
    </w:p>
    <w:p w:rsidR="00344B88" w:rsidRPr="00447F90" w:rsidRDefault="00344B88" w:rsidP="00245E04">
      <w:pPr>
        <w:numPr>
          <w:ilvl w:val="0"/>
          <w:numId w:val="1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uczeń, jego rodzice lub wychowawca oddziału, mają prawo wnieść odwołanie od kary bezpośrednio do dyrektora szkoły z zachowaniem terminów, jak w ust. 9.1.</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Kary związane z przeniesieniem ucznia z dotychczasowego do innego zespołu klasowego są</w:t>
      </w:r>
      <w:r w:rsidR="00172AC8" w:rsidRPr="00447F90">
        <w:rPr>
          <w:rFonts w:ascii="Arial" w:hAnsi="Arial" w:cs="Arial"/>
        </w:rPr>
        <w:t> </w:t>
      </w:r>
      <w:r w:rsidRPr="00447F90">
        <w:rPr>
          <w:rFonts w:ascii="Arial" w:hAnsi="Arial" w:cs="Arial"/>
        </w:rPr>
        <w:t>rozpatrywane przez Radę Pedagogiczną, a decyzje podejmowane w formie uchwał.</w:t>
      </w:r>
      <w:r w:rsidRPr="00447F90">
        <w:rPr>
          <w:rFonts w:ascii="Arial" w:hAnsi="Arial" w:cs="Arial"/>
        </w:rPr>
        <w:tab/>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 udzielonych karach i nagrodach informowani są rodzice:</w:t>
      </w:r>
    </w:p>
    <w:p w:rsidR="00344B88" w:rsidRPr="00447F90" w:rsidRDefault="00344B88" w:rsidP="00245E04">
      <w:pPr>
        <w:numPr>
          <w:ilvl w:val="0"/>
          <w:numId w:val="1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konsultacjach i spotkaniach indywidualnych z wychowawcą oddziału,</w:t>
      </w:r>
    </w:p>
    <w:p w:rsidR="00344B88" w:rsidRPr="00447F90" w:rsidRDefault="00344B88" w:rsidP="00245E04">
      <w:pPr>
        <w:numPr>
          <w:ilvl w:val="0"/>
          <w:numId w:val="1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spotkań na zaproszenie i wezwanie szkoły.</w:t>
      </w:r>
    </w:p>
    <w:p w:rsidR="00344B88" w:rsidRPr="00447F90" w:rsidRDefault="00344B88" w:rsidP="00DD00FB">
      <w:pPr>
        <w:pStyle w:val="Tekstpodstawowywcity3"/>
        <w:jc w:val="both"/>
        <w:rPr>
          <w:rStyle w:val="Hipercze"/>
          <w:rFonts w:ascii="Arial" w:eastAsia="Arial Unicode MS" w:hAnsi="Arial" w:cs="Arial"/>
          <w:b w:val="0"/>
          <w:color w:val="auto"/>
          <w:sz w:val="22"/>
          <w:szCs w:val="22"/>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 xml:space="preserve">Rozdział </w:t>
      </w:r>
      <w:r w:rsidR="003D23DF" w:rsidRPr="00447F90">
        <w:rPr>
          <w:rFonts w:ascii="Arial" w:hAnsi="Arial" w:cs="Arial"/>
          <w:b/>
          <w:sz w:val="22"/>
          <w:szCs w:val="22"/>
          <w:lang w:eastAsia="pl-PL"/>
        </w:rPr>
        <w:t>6</w:t>
      </w:r>
      <w:r w:rsidRPr="00447F90">
        <w:rPr>
          <w:rFonts w:ascii="Arial" w:hAnsi="Arial" w:cs="Arial"/>
          <w:b/>
          <w:sz w:val="22"/>
          <w:szCs w:val="22"/>
          <w:lang w:eastAsia="pl-PL"/>
        </w:rPr>
        <w:br/>
        <w:t>Przeniesienie ucznia do innej szkoły</w:t>
      </w:r>
    </w:p>
    <w:p w:rsidR="00172AC8" w:rsidRPr="00447F90" w:rsidRDefault="00172AC8"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Rada  Pedagogiczna szkoły  może  podjąć uchwałę o  rozpoczęcie  procedury karnego przeniesienia do innej szkoły. Decyzję w sprawie przeniesienia do innej szkoły podejmuje śląski kurator oświaty.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Wykroczenia stanowiące podstawę do złożenia wniosku  o  przeniesienie  do  innej  szkoły:</w:t>
      </w:r>
    </w:p>
    <w:p w:rsidR="00344B88" w:rsidRPr="00447F90" w:rsidRDefault="00172AC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świadome działanie stanowiące zagrożenie życia lub skutkujące uszczerbkiem zdrowia</w:t>
      </w:r>
      <w:r w:rsidR="00344B88" w:rsidRPr="00447F90">
        <w:rPr>
          <w:rFonts w:ascii="Arial" w:eastAsia="Times New Roman" w:hAnsi="Arial" w:cs="Arial"/>
          <w:lang w:eastAsia="pl-PL"/>
        </w:rPr>
        <w:t xml:space="preserve"> dla</w:t>
      </w:r>
      <w:r w:rsidRPr="00447F90">
        <w:rPr>
          <w:rFonts w:ascii="Arial" w:eastAsia="Times New Roman" w:hAnsi="Arial" w:cs="Arial"/>
          <w:lang w:eastAsia="pl-PL"/>
        </w:rPr>
        <w:t xml:space="preserve"> innych uczniów lub </w:t>
      </w:r>
      <w:r w:rsidR="00344B88" w:rsidRPr="00447F90">
        <w:rPr>
          <w:rFonts w:ascii="Arial" w:eastAsia="Times New Roman" w:hAnsi="Arial" w:cs="Arial"/>
          <w:lang w:eastAsia="pl-PL"/>
        </w:rPr>
        <w:t xml:space="preserve">pracowników szkoły;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rozprowadzanie i używanie środków odurzających, w tym alkoholu i narkotyków; </w:t>
      </w:r>
    </w:p>
    <w:p w:rsidR="00344B88" w:rsidRPr="00447F90" w:rsidRDefault="00172AC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świadome fizyczne i psychiczne znęcanie się nad członkami </w:t>
      </w:r>
      <w:r w:rsidR="00344B88" w:rsidRPr="00447F90">
        <w:rPr>
          <w:rFonts w:ascii="Arial" w:eastAsia="Times New Roman" w:hAnsi="Arial" w:cs="Arial"/>
          <w:lang w:eastAsia="pl-PL"/>
        </w:rPr>
        <w:t>społeczno</w:t>
      </w:r>
      <w:r w:rsidRPr="00447F90">
        <w:rPr>
          <w:rFonts w:ascii="Arial" w:eastAsia="Times New Roman" w:hAnsi="Arial" w:cs="Arial"/>
          <w:lang w:eastAsia="pl-PL"/>
        </w:rPr>
        <w:t>ści szkolnej lub naruszanie godności, uczuć</w:t>
      </w:r>
      <w:r w:rsidR="00344B88" w:rsidRPr="00447F90">
        <w:rPr>
          <w:rFonts w:ascii="Arial" w:eastAsia="Times New Roman" w:hAnsi="Arial" w:cs="Arial"/>
          <w:lang w:eastAsia="pl-PL"/>
        </w:rPr>
        <w:t xml:space="preserve"> religijnych lub narodowych;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dewastacja i celowe niszczenie mienia szkolnego;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kradzież;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wyłudzanie (np. pieniędzy), szantaż, przekupstwo;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wulgarne odnoszenie się do nauczycieli i innych członków społeczności szkolnej;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czyny nieobyczajne;</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stwarzanie sytuacji zagrożenia publicznego, np. fałszywy alarm o podłożeniu bomby;</w:t>
      </w:r>
    </w:p>
    <w:p w:rsidR="00344B88" w:rsidRPr="00447F90" w:rsidRDefault="00344B88" w:rsidP="00245E04">
      <w:pPr>
        <w:numPr>
          <w:ilvl w:val="0"/>
          <w:numId w:val="18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notoryczne łamanie postanowień Statutu szkoły mimo zastosowania wcześniejszych środków dyscyplinujących; </w:t>
      </w:r>
    </w:p>
    <w:p w:rsidR="00344B88" w:rsidRPr="00447F90" w:rsidRDefault="00344B88" w:rsidP="00245E04">
      <w:pPr>
        <w:numPr>
          <w:ilvl w:val="0"/>
          <w:numId w:val="18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zniesławienie szkoły, np. na stronie internetowej; </w:t>
      </w:r>
    </w:p>
    <w:p w:rsidR="00344B88" w:rsidRPr="00447F90" w:rsidRDefault="00344B88" w:rsidP="00245E04">
      <w:pPr>
        <w:numPr>
          <w:ilvl w:val="0"/>
          <w:numId w:val="18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fałszowanie dokumentów szkolnych; </w:t>
      </w:r>
    </w:p>
    <w:p w:rsidR="00344B88" w:rsidRPr="00447F90" w:rsidRDefault="00344B88" w:rsidP="00245E04">
      <w:pPr>
        <w:numPr>
          <w:ilvl w:val="0"/>
          <w:numId w:val="18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popełnienie innych czynów karalnych w świetle Kodeksu Karnego.</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Wyniki  w  nauce  nie  mogą  być  podstawą  do  wnioskowania  o przeniesienie do innej szkoły.</w:t>
      </w:r>
    </w:p>
    <w:p w:rsidR="00172AC8" w:rsidRPr="00447F90" w:rsidRDefault="00172AC8"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lastRenderedPageBreak/>
        <w:t>Podstawą wszczęcia postępowania jest sporządzenie notatki o zaistniałym zdarzeniu oraz protokół zeznań świadków  zdarzenia.  Jeśli  zdarzenie  jest  karane  z  mocy prawa  (KPK),  dyrektor  niezwłocznie  powiadamia organy ścigania.</w:t>
      </w:r>
    </w:p>
    <w:p w:rsidR="00344B88" w:rsidRPr="00447F90" w:rsidRDefault="00172AC8" w:rsidP="00245E04">
      <w:pPr>
        <w:numPr>
          <w:ilvl w:val="6"/>
          <w:numId w:val="174"/>
        </w:numPr>
        <w:spacing w:after="120"/>
        <w:ind w:left="284" w:hanging="284"/>
        <w:jc w:val="both"/>
        <w:rPr>
          <w:rFonts w:ascii="Arial" w:hAnsi="Arial" w:cs="Arial"/>
        </w:rPr>
      </w:pPr>
      <w:r w:rsidRPr="00447F90">
        <w:rPr>
          <w:rFonts w:ascii="Arial" w:hAnsi="Arial" w:cs="Arial"/>
        </w:rPr>
        <w:t>Dyrektor</w:t>
      </w:r>
      <w:r w:rsidR="00344B88" w:rsidRPr="00447F90">
        <w:rPr>
          <w:rFonts w:ascii="Arial" w:hAnsi="Arial" w:cs="Arial"/>
        </w:rPr>
        <w:t xml:space="preserve"> szkoły, </w:t>
      </w:r>
      <w:r w:rsidRPr="00447F90">
        <w:rPr>
          <w:rFonts w:ascii="Arial" w:hAnsi="Arial" w:cs="Arial"/>
        </w:rPr>
        <w:t xml:space="preserve">po otrzymaniu informacji i kwalifikacji danego czynu, zwołuje posiedzenie </w:t>
      </w:r>
      <w:r w:rsidR="00344B88" w:rsidRPr="00447F90">
        <w:rPr>
          <w:rFonts w:ascii="Arial" w:hAnsi="Arial" w:cs="Arial"/>
        </w:rPr>
        <w:t xml:space="preserve">Rady Pedagogicznej szkoły.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Uczeń  ma  prawo wskazać swoich rzeczników obr</w:t>
      </w:r>
      <w:r w:rsidR="00172AC8" w:rsidRPr="00447F90">
        <w:rPr>
          <w:rFonts w:ascii="Arial" w:hAnsi="Arial" w:cs="Arial"/>
        </w:rPr>
        <w:t xml:space="preserve">ony. Rzecznikami ucznia mogą być wychowawca klasy, pedagog </w:t>
      </w:r>
      <w:r w:rsidRPr="00447F90">
        <w:rPr>
          <w:rFonts w:ascii="Arial" w:hAnsi="Arial" w:cs="Arial"/>
        </w:rPr>
        <w:t>szkolny.</w:t>
      </w:r>
      <w:r w:rsidR="00172AC8" w:rsidRPr="00447F90">
        <w:rPr>
          <w:rFonts w:ascii="Arial" w:hAnsi="Arial" w:cs="Arial"/>
        </w:rPr>
        <w:t xml:space="preserve"> Uczeń może</w:t>
      </w:r>
      <w:r w:rsidRPr="00447F90">
        <w:rPr>
          <w:rFonts w:ascii="Arial" w:hAnsi="Arial" w:cs="Arial"/>
        </w:rPr>
        <w:t xml:space="preserve"> si</w:t>
      </w:r>
      <w:r w:rsidR="00172AC8" w:rsidRPr="00447F90">
        <w:rPr>
          <w:rFonts w:ascii="Arial" w:hAnsi="Arial" w:cs="Arial"/>
        </w:rPr>
        <w:t xml:space="preserve">ę również zwrócić o opinię do </w:t>
      </w:r>
      <w:r w:rsidRPr="00447F90">
        <w:rPr>
          <w:rFonts w:ascii="Arial" w:hAnsi="Arial" w:cs="Arial"/>
        </w:rPr>
        <w:t xml:space="preserve">samorządu uczniowskiego.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Wychowawca</w:t>
      </w:r>
      <w:r w:rsidR="00172AC8" w:rsidRPr="00447F90">
        <w:rPr>
          <w:rFonts w:ascii="Arial" w:hAnsi="Arial" w:cs="Arial"/>
        </w:rPr>
        <w:t xml:space="preserve"> </w:t>
      </w:r>
      <w:r w:rsidRPr="00447F90">
        <w:rPr>
          <w:rFonts w:ascii="Arial" w:hAnsi="Arial" w:cs="Arial"/>
        </w:rPr>
        <w:t>ma</w:t>
      </w:r>
      <w:r w:rsidR="00172AC8" w:rsidRPr="00447F90">
        <w:rPr>
          <w:rFonts w:ascii="Arial" w:hAnsi="Arial" w:cs="Arial"/>
        </w:rPr>
        <w:t xml:space="preserve"> </w:t>
      </w:r>
      <w:r w:rsidRPr="00447F90">
        <w:rPr>
          <w:rFonts w:ascii="Arial" w:hAnsi="Arial" w:cs="Arial"/>
        </w:rPr>
        <w:t>obowiązek przedstawić Radzie</w:t>
      </w:r>
      <w:r w:rsidR="00172AC8" w:rsidRPr="00447F90">
        <w:rPr>
          <w:rFonts w:ascii="Arial" w:hAnsi="Arial" w:cs="Arial"/>
        </w:rPr>
        <w:t xml:space="preserve"> </w:t>
      </w:r>
      <w:r w:rsidRPr="00447F90">
        <w:rPr>
          <w:rFonts w:ascii="Arial" w:hAnsi="Arial" w:cs="Arial"/>
        </w:rPr>
        <w:t>Pedagogicznej</w:t>
      </w:r>
      <w:r w:rsidR="00172AC8" w:rsidRPr="00447F90">
        <w:rPr>
          <w:rFonts w:ascii="Arial" w:hAnsi="Arial" w:cs="Arial"/>
        </w:rPr>
        <w:t xml:space="preserve"> </w:t>
      </w:r>
      <w:r w:rsidRPr="00447F90">
        <w:rPr>
          <w:rFonts w:ascii="Arial" w:hAnsi="Arial" w:cs="Arial"/>
        </w:rPr>
        <w:t>pełną</w:t>
      </w:r>
      <w:r w:rsidR="00172AC8" w:rsidRPr="00447F90">
        <w:rPr>
          <w:rFonts w:ascii="Arial" w:hAnsi="Arial" w:cs="Arial"/>
        </w:rPr>
        <w:t xml:space="preserve"> </w:t>
      </w:r>
      <w:r w:rsidRPr="00447F90">
        <w:rPr>
          <w:rFonts w:ascii="Arial" w:hAnsi="Arial" w:cs="Arial"/>
        </w:rPr>
        <w:t>analizę</w:t>
      </w:r>
      <w:r w:rsidR="00172AC8" w:rsidRPr="00447F90">
        <w:rPr>
          <w:rFonts w:ascii="Arial" w:hAnsi="Arial" w:cs="Arial"/>
        </w:rPr>
        <w:t xml:space="preserve"> </w:t>
      </w:r>
      <w:r w:rsidRPr="00447F90">
        <w:rPr>
          <w:rFonts w:ascii="Arial" w:hAnsi="Arial" w:cs="Arial"/>
        </w:rPr>
        <w:t>postępowania</w:t>
      </w:r>
      <w:r w:rsidR="00172AC8" w:rsidRPr="00447F90">
        <w:rPr>
          <w:rFonts w:ascii="Arial" w:hAnsi="Arial" w:cs="Arial"/>
        </w:rPr>
        <w:t xml:space="preserve"> </w:t>
      </w:r>
      <w:r w:rsidRPr="00447F90">
        <w:rPr>
          <w:rFonts w:ascii="Arial" w:hAnsi="Arial" w:cs="Arial"/>
        </w:rPr>
        <w:t>ucznia</w:t>
      </w:r>
      <w:r w:rsidR="00172AC8" w:rsidRPr="00447F90">
        <w:rPr>
          <w:rFonts w:ascii="Arial" w:hAnsi="Arial" w:cs="Arial"/>
        </w:rPr>
        <w:t xml:space="preserve"> </w:t>
      </w:r>
      <w:r w:rsidRPr="00447F90">
        <w:rPr>
          <w:rFonts w:ascii="Arial" w:hAnsi="Arial" w:cs="Arial"/>
        </w:rPr>
        <w:t>jako</w:t>
      </w:r>
      <w:r w:rsidR="00172AC8" w:rsidRPr="00447F90">
        <w:rPr>
          <w:rFonts w:ascii="Arial" w:hAnsi="Arial" w:cs="Arial"/>
        </w:rPr>
        <w:t xml:space="preserve"> </w:t>
      </w:r>
      <w:r w:rsidRPr="00447F90">
        <w:rPr>
          <w:rFonts w:ascii="Arial" w:hAnsi="Arial" w:cs="Arial"/>
        </w:rPr>
        <w:t>członka</w:t>
      </w:r>
      <w:r w:rsidR="00172AC8" w:rsidRPr="00447F90">
        <w:rPr>
          <w:rFonts w:ascii="Arial" w:hAnsi="Arial" w:cs="Arial"/>
        </w:rPr>
        <w:t xml:space="preserve"> </w:t>
      </w:r>
      <w:r w:rsidRPr="00447F90">
        <w:rPr>
          <w:rFonts w:ascii="Arial" w:hAnsi="Arial" w:cs="Arial"/>
        </w:rPr>
        <w:t>społeczności</w:t>
      </w:r>
      <w:r w:rsidR="00172AC8" w:rsidRPr="00447F90">
        <w:rPr>
          <w:rFonts w:ascii="Arial" w:hAnsi="Arial" w:cs="Arial"/>
        </w:rPr>
        <w:t xml:space="preserve"> </w:t>
      </w:r>
      <w:r w:rsidRPr="00447F90">
        <w:rPr>
          <w:rFonts w:ascii="Arial" w:hAnsi="Arial" w:cs="Arial"/>
        </w:rPr>
        <w:t>szkolnej.</w:t>
      </w:r>
      <w:r w:rsidR="00172AC8" w:rsidRPr="00447F90">
        <w:rPr>
          <w:rFonts w:ascii="Arial" w:hAnsi="Arial" w:cs="Arial"/>
        </w:rPr>
        <w:t xml:space="preserve"> </w:t>
      </w:r>
      <w:r w:rsidRPr="00447F90">
        <w:rPr>
          <w:rFonts w:ascii="Arial" w:hAnsi="Arial" w:cs="Arial"/>
        </w:rPr>
        <w:t>Podczas</w:t>
      </w:r>
      <w:r w:rsidR="00172AC8" w:rsidRPr="00447F90">
        <w:rPr>
          <w:rFonts w:ascii="Arial" w:hAnsi="Arial" w:cs="Arial"/>
        </w:rPr>
        <w:t xml:space="preserve"> </w:t>
      </w:r>
      <w:r w:rsidRPr="00447F90">
        <w:rPr>
          <w:rFonts w:ascii="Arial" w:hAnsi="Arial" w:cs="Arial"/>
        </w:rPr>
        <w:t>przedstawiania analizy,</w:t>
      </w:r>
      <w:r w:rsidR="00172AC8" w:rsidRPr="00447F90">
        <w:rPr>
          <w:rFonts w:ascii="Arial" w:hAnsi="Arial" w:cs="Arial"/>
        </w:rPr>
        <w:t xml:space="preserve"> </w:t>
      </w:r>
      <w:r w:rsidRPr="00447F90">
        <w:rPr>
          <w:rFonts w:ascii="Arial" w:hAnsi="Arial" w:cs="Arial"/>
        </w:rPr>
        <w:t>wychowawca</w:t>
      </w:r>
      <w:r w:rsidR="00172AC8" w:rsidRPr="00447F90">
        <w:rPr>
          <w:rFonts w:ascii="Arial" w:hAnsi="Arial" w:cs="Arial"/>
        </w:rPr>
        <w:t xml:space="preserve"> </w:t>
      </w:r>
      <w:r w:rsidRPr="00447F90">
        <w:rPr>
          <w:rFonts w:ascii="Arial" w:hAnsi="Arial" w:cs="Arial"/>
        </w:rPr>
        <w:t>klasy</w:t>
      </w:r>
      <w:r w:rsidR="00172AC8" w:rsidRPr="00447F90">
        <w:rPr>
          <w:rFonts w:ascii="Arial" w:hAnsi="Arial" w:cs="Arial"/>
        </w:rPr>
        <w:t xml:space="preserve"> </w:t>
      </w:r>
      <w:r w:rsidRPr="00447F90">
        <w:rPr>
          <w:rFonts w:ascii="Arial" w:hAnsi="Arial" w:cs="Arial"/>
        </w:rPr>
        <w:t>zobowiązany</w:t>
      </w:r>
      <w:r w:rsidR="00172AC8" w:rsidRPr="00447F90">
        <w:rPr>
          <w:rFonts w:ascii="Arial" w:hAnsi="Arial" w:cs="Arial"/>
        </w:rPr>
        <w:t xml:space="preserve"> </w:t>
      </w:r>
      <w:r w:rsidRPr="00447F90">
        <w:rPr>
          <w:rFonts w:ascii="Arial" w:hAnsi="Arial" w:cs="Arial"/>
        </w:rPr>
        <w:t>jest zachować</w:t>
      </w:r>
      <w:r w:rsidR="00172AC8" w:rsidRPr="00447F90">
        <w:rPr>
          <w:rFonts w:ascii="Arial" w:hAnsi="Arial" w:cs="Arial"/>
        </w:rPr>
        <w:t xml:space="preserve"> </w:t>
      </w:r>
      <w:r w:rsidRPr="00447F90">
        <w:rPr>
          <w:rFonts w:ascii="Arial" w:hAnsi="Arial" w:cs="Arial"/>
        </w:rPr>
        <w:t>obiektywność.</w:t>
      </w:r>
      <w:r w:rsidR="00172AC8" w:rsidRPr="00447F90">
        <w:rPr>
          <w:rFonts w:ascii="Arial" w:hAnsi="Arial" w:cs="Arial"/>
        </w:rPr>
        <w:t xml:space="preserve"> </w:t>
      </w:r>
      <w:r w:rsidRPr="00447F90">
        <w:rPr>
          <w:rFonts w:ascii="Arial" w:hAnsi="Arial" w:cs="Arial"/>
        </w:rPr>
        <w:t>Wychowawca</w:t>
      </w:r>
      <w:r w:rsidR="00172AC8" w:rsidRPr="00447F90">
        <w:rPr>
          <w:rFonts w:ascii="Arial" w:hAnsi="Arial" w:cs="Arial"/>
        </w:rPr>
        <w:t xml:space="preserve"> </w:t>
      </w:r>
      <w:r w:rsidRPr="00447F90">
        <w:rPr>
          <w:rFonts w:ascii="Arial" w:hAnsi="Arial" w:cs="Arial"/>
        </w:rPr>
        <w:t>klasy</w:t>
      </w:r>
      <w:r w:rsidR="00172AC8" w:rsidRPr="00447F90">
        <w:rPr>
          <w:rFonts w:ascii="Arial" w:hAnsi="Arial" w:cs="Arial"/>
        </w:rPr>
        <w:t xml:space="preserve"> </w:t>
      </w:r>
      <w:r w:rsidRPr="00447F90">
        <w:rPr>
          <w:rFonts w:ascii="Arial" w:hAnsi="Arial" w:cs="Arial"/>
        </w:rPr>
        <w:t>informuje</w:t>
      </w:r>
      <w:r w:rsidR="00172AC8" w:rsidRPr="00447F90">
        <w:rPr>
          <w:rFonts w:ascii="Arial" w:hAnsi="Arial" w:cs="Arial"/>
        </w:rPr>
        <w:t xml:space="preserve"> </w:t>
      </w:r>
      <w:r w:rsidRPr="00447F90">
        <w:rPr>
          <w:rFonts w:ascii="Arial" w:hAnsi="Arial" w:cs="Arial"/>
        </w:rPr>
        <w:t>RP</w:t>
      </w:r>
      <w:r w:rsidR="00172AC8" w:rsidRPr="00447F90">
        <w:rPr>
          <w:rFonts w:ascii="Arial" w:hAnsi="Arial" w:cs="Arial"/>
        </w:rPr>
        <w:t xml:space="preserve"> </w:t>
      </w:r>
      <w:r w:rsidR="00B260DA">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zastosowanych</w:t>
      </w:r>
      <w:r w:rsidR="00172AC8" w:rsidRPr="00447F90">
        <w:rPr>
          <w:rFonts w:ascii="Arial" w:hAnsi="Arial" w:cs="Arial"/>
        </w:rPr>
        <w:t xml:space="preserve"> </w:t>
      </w:r>
      <w:r w:rsidRPr="00447F90">
        <w:rPr>
          <w:rFonts w:ascii="Arial" w:hAnsi="Arial" w:cs="Arial"/>
        </w:rPr>
        <w:t>dotychczas</w:t>
      </w:r>
      <w:r w:rsidR="00172AC8" w:rsidRPr="00447F90">
        <w:rPr>
          <w:rFonts w:ascii="Arial" w:hAnsi="Arial" w:cs="Arial"/>
        </w:rPr>
        <w:t xml:space="preserve"> </w:t>
      </w:r>
      <w:r w:rsidRPr="00447F90">
        <w:rPr>
          <w:rFonts w:ascii="Arial" w:hAnsi="Arial" w:cs="Arial"/>
        </w:rPr>
        <w:t xml:space="preserve">środkach wychowawczych i dyscyplinujących, zastosowanych karach regulaminowych, rozmowach ostrzegawczych, ewentualnej pomocy psychologiczno-pedagogicznej itp.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Rada Pedagogiczna w głosowaniu tajnym, po wnikliwym wysłuchaniu stron,</w:t>
      </w:r>
      <w:r w:rsidR="00172AC8" w:rsidRPr="00447F90">
        <w:rPr>
          <w:rFonts w:ascii="Arial" w:hAnsi="Arial" w:cs="Arial"/>
        </w:rPr>
        <w:t xml:space="preserve"> </w:t>
      </w:r>
      <w:r w:rsidRPr="00447F90">
        <w:rPr>
          <w:rFonts w:ascii="Arial" w:hAnsi="Arial" w:cs="Arial"/>
        </w:rPr>
        <w:t>podejmuje uchwałę dotyczącą danej sprawy.</w:t>
      </w:r>
      <w:r w:rsidR="00172AC8" w:rsidRPr="00447F90">
        <w:rPr>
          <w:rFonts w:ascii="Arial" w:hAnsi="Arial" w:cs="Arial"/>
        </w:rPr>
        <w:t xml:space="preserve">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Rada Pedagogiczna powierza wykonanie uchwały dyrektorowi szkoły.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Dyrektor szkoły informuje samorząd uczniowski o decyzji Rady Pedagogicznej celem uzyskania opinii. Brak opinii</w:t>
      </w:r>
      <w:r w:rsidR="00172AC8" w:rsidRPr="00447F90">
        <w:rPr>
          <w:rFonts w:ascii="Arial" w:hAnsi="Arial" w:cs="Arial"/>
        </w:rPr>
        <w:t xml:space="preserve"> </w:t>
      </w:r>
      <w:r w:rsidRPr="00447F90">
        <w:rPr>
          <w:rFonts w:ascii="Arial" w:hAnsi="Arial" w:cs="Arial"/>
        </w:rPr>
        <w:t>samorządu w terminie 7 dni od zawiadomienia nie wstrzymuje wykonania uchwały rady pedagogicznej.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Dyrektor szkoły kieruje sprawę do śląskiego kuratora</w:t>
      </w:r>
      <w:r w:rsidR="00172AC8" w:rsidRPr="00447F90">
        <w:rPr>
          <w:rFonts w:ascii="Arial" w:hAnsi="Arial" w:cs="Arial"/>
        </w:rPr>
        <w:t xml:space="preserve"> </w:t>
      </w:r>
      <w:r w:rsidRPr="00447F90">
        <w:rPr>
          <w:rFonts w:ascii="Arial" w:hAnsi="Arial" w:cs="Arial"/>
        </w:rPr>
        <w:t>oświaty.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Decyzję</w:t>
      </w:r>
      <w:r w:rsidR="00172AC8" w:rsidRPr="00447F90">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przeniesieniu</w:t>
      </w:r>
      <w:r w:rsidR="00172AC8" w:rsidRPr="00447F90">
        <w:rPr>
          <w:rFonts w:ascii="Arial" w:hAnsi="Arial" w:cs="Arial"/>
        </w:rPr>
        <w:t xml:space="preserve"> </w:t>
      </w:r>
      <w:r w:rsidRPr="00447F90">
        <w:rPr>
          <w:rFonts w:ascii="Arial" w:hAnsi="Arial" w:cs="Arial"/>
        </w:rPr>
        <w:t>ucznia</w:t>
      </w:r>
      <w:r w:rsidR="00172AC8" w:rsidRPr="00447F90">
        <w:rPr>
          <w:rFonts w:ascii="Arial" w:hAnsi="Arial" w:cs="Arial"/>
        </w:rPr>
        <w:t xml:space="preserve"> </w:t>
      </w:r>
      <w:r w:rsidRPr="00447F90">
        <w:rPr>
          <w:rFonts w:ascii="Arial" w:hAnsi="Arial" w:cs="Arial"/>
        </w:rPr>
        <w:t>odbierają i</w:t>
      </w:r>
      <w:r w:rsidR="00172AC8" w:rsidRPr="00447F90">
        <w:rPr>
          <w:rFonts w:ascii="Arial" w:hAnsi="Arial" w:cs="Arial"/>
        </w:rPr>
        <w:t xml:space="preserve"> </w:t>
      </w:r>
      <w:r w:rsidRPr="00447F90">
        <w:rPr>
          <w:rFonts w:ascii="Arial" w:hAnsi="Arial" w:cs="Arial"/>
        </w:rPr>
        <w:t>podpisują</w:t>
      </w:r>
      <w:r w:rsidR="00172AC8" w:rsidRPr="00447F90">
        <w:rPr>
          <w:rFonts w:ascii="Arial" w:hAnsi="Arial" w:cs="Arial"/>
        </w:rPr>
        <w:t xml:space="preserve"> </w:t>
      </w:r>
      <w:r w:rsidRPr="00447F90">
        <w:rPr>
          <w:rFonts w:ascii="Arial" w:hAnsi="Arial" w:cs="Arial"/>
        </w:rPr>
        <w:t xml:space="preserve">rodzice.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Uczniowi przysługuje prawo do odwołania się od decyzji do organu wskazanego </w:t>
      </w:r>
      <w:r w:rsidR="00B260DA">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 xml:space="preserve">pouczeniu zawartym w decyzji w terminie 14 dni od jej doręczenia.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w:t>
      </w:r>
      <w:r w:rsidR="00172AC8" w:rsidRPr="00447F90">
        <w:rPr>
          <w:rFonts w:ascii="Arial" w:hAnsi="Arial" w:cs="Arial"/>
        </w:rPr>
        <w:t xml:space="preserve"> </w:t>
      </w:r>
      <w:r w:rsidRPr="00447F90">
        <w:rPr>
          <w:rFonts w:ascii="Arial" w:hAnsi="Arial" w:cs="Arial"/>
        </w:rPr>
        <w:t>trakcie</w:t>
      </w:r>
      <w:r w:rsidR="00172AC8" w:rsidRPr="00447F90">
        <w:rPr>
          <w:rFonts w:ascii="Arial" w:hAnsi="Arial" w:cs="Arial"/>
        </w:rPr>
        <w:t xml:space="preserve"> </w:t>
      </w:r>
      <w:r w:rsidRPr="00447F90">
        <w:rPr>
          <w:rFonts w:ascii="Arial" w:hAnsi="Arial" w:cs="Arial"/>
        </w:rPr>
        <w:t>całego</w:t>
      </w:r>
      <w:r w:rsidR="00172AC8" w:rsidRPr="00447F90">
        <w:rPr>
          <w:rFonts w:ascii="Arial" w:hAnsi="Arial" w:cs="Arial"/>
        </w:rPr>
        <w:t xml:space="preserve"> </w:t>
      </w:r>
      <w:r w:rsidRPr="00447F90">
        <w:rPr>
          <w:rFonts w:ascii="Arial" w:hAnsi="Arial" w:cs="Arial"/>
        </w:rPr>
        <w:t>postępowania</w:t>
      </w:r>
      <w:r w:rsidR="00172AC8" w:rsidRPr="00447F90">
        <w:rPr>
          <w:rFonts w:ascii="Arial" w:hAnsi="Arial" w:cs="Arial"/>
        </w:rPr>
        <w:t xml:space="preserve"> </w:t>
      </w:r>
      <w:r w:rsidRPr="00447F90">
        <w:rPr>
          <w:rFonts w:ascii="Arial" w:hAnsi="Arial" w:cs="Arial"/>
        </w:rPr>
        <w:t>odwoławczego</w:t>
      </w:r>
      <w:r w:rsidR="00172AC8" w:rsidRPr="00447F90">
        <w:rPr>
          <w:rFonts w:ascii="Arial" w:hAnsi="Arial" w:cs="Arial"/>
        </w:rPr>
        <w:t xml:space="preserve"> </w:t>
      </w:r>
      <w:r w:rsidRPr="00447F90">
        <w:rPr>
          <w:rFonts w:ascii="Arial" w:hAnsi="Arial" w:cs="Arial"/>
        </w:rPr>
        <w:t>uczeń</w:t>
      </w:r>
      <w:r w:rsidR="00172AC8" w:rsidRPr="00447F90">
        <w:rPr>
          <w:rFonts w:ascii="Arial" w:hAnsi="Arial" w:cs="Arial"/>
        </w:rPr>
        <w:t xml:space="preserve"> </w:t>
      </w:r>
      <w:r w:rsidRPr="00447F90">
        <w:rPr>
          <w:rFonts w:ascii="Arial" w:hAnsi="Arial" w:cs="Arial"/>
        </w:rPr>
        <w:t>ma</w:t>
      </w:r>
      <w:r w:rsidR="00172AC8" w:rsidRPr="00447F90">
        <w:rPr>
          <w:rFonts w:ascii="Arial" w:hAnsi="Arial" w:cs="Arial"/>
        </w:rPr>
        <w:t xml:space="preserve"> </w:t>
      </w:r>
      <w:r w:rsidRPr="00447F90">
        <w:rPr>
          <w:rFonts w:ascii="Arial" w:hAnsi="Arial" w:cs="Arial"/>
        </w:rPr>
        <w:t>prawo</w:t>
      </w:r>
      <w:r w:rsidR="00172AC8" w:rsidRPr="00447F90">
        <w:rPr>
          <w:rFonts w:ascii="Arial" w:hAnsi="Arial" w:cs="Arial"/>
        </w:rPr>
        <w:t xml:space="preserve"> </w:t>
      </w:r>
      <w:r w:rsidRPr="00447F90">
        <w:rPr>
          <w:rFonts w:ascii="Arial" w:hAnsi="Arial" w:cs="Arial"/>
        </w:rPr>
        <w:t>uczęszczać</w:t>
      </w:r>
      <w:r w:rsidR="00172AC8" w:rsidRPr="00447F90">
        <w:rPr>
          <w:rFonts w:ascii="Arial" w:hAnsi="Arial" w:cs="Arial"/>
        </w:rPr>
        <w:t xml:space="preserve"> </w:t>
      </w:r>
      <w:r w:rsidRPr="00447F90">
        <w:rPr>
          <w:rFonts w:ascii="Arial" w:hAnsi="Arial" w:cs="Arial"/>
        </w:rPr>
        <w:t>na</w:t>
      </w:r>
      <w:r w:rsidR="00172AC8" w:rsidRPr="00447F90">
        <w:rPr>
          <w:rFonts w:ascii="Arial" w:hAnsi="Arial" w:cs="Arial"/>
        </w:rPr>
        <w:t xml:space="preserve"> </w:t>
      </w:r>
      <w:r w:rsidRPr="00447F90">
        <w:rPr>
          <w:rFonts w:ascii="Arial" w:hAnsi="Arial" w:cs="Arial"/>
        </w:rPr>
        <w:t>zajęcia</w:t>
      </w:r>
      <w:r w:rsidR="00172AC8" w:rsidRPr="00447F90">
        <w:rPr>
          <w:rFonts w:ascii="Arial" w:hAnsi="Arial" w:cs="Arial"/>
        </w:rPr>
        <w:t xml:space="preserve"> </w:t>
      </w:r>
      <w:r w:rsidRPr="00447F90">
        <w:rPr>
          <w:rFonts w:ascii="Arial" w:hAnsi="Arial" w:cs="Arial"/>
        </w:rPr>
        <w:t>do</w:t>
      </w:r>
      <w:r w:rsidR="00172AC8" w:rsidRPr="00447F90">
        <w:rPr>
          <w:rFonts w:ascii="Arial" w:hAnsi="Arial" w:cs="Arial"/>
        </w:rPr>
        <w:t xml:space="preserve"> </w:t>
      </w:r>
      <w:r w:rsidRPr="00447F90">
        <w:rPr>
          <w:rFonts w:ascii="Arial" w:hAnsi="Arial" w:cs="Arial"/>
        </w:rPr>
        <w:t>czasu otrzymania</w:t>
      </w:r>
      <w:r w:rsidR="00172AC8" w:rsidRPr="00447F90">
        <w:rPr>
          <w:rFonts w:ascii="Arial" w:hAnsi="Arial" w:cs="Arial"/>
        </w:rPr>
        <w:t xml:space="preserve"> </w:t>
      </w:r>
      <w:r w:rsidRPr="00447F90">
        <w:rPr>
          <w:rFonts w:ascii="Arial" w:hAnsi="Arial" w:cs="Arial"/>
        </w:rPr>
        <w:t>ostatecznej</w:t>
      </w:r>
      <w:r w:rsidR="00172AC8" w:rsidRPr="00447F90">
        <w:rPr>
          <w:rFonts w:ascii="Arial" w:hAnsi="Arial" w:cs="Arial"/>
        </w:rPr>
        <w:t xml:space="preserve"> </w:t>
      </w:r>
      <w:r w:rsidRPr="00447F90">
        <w:rPr>
          <w:rFonts w:ascii="Arial" w:hAnsi="Arial" w:cs="Arial"/>
        </w:rPr>
        <w:t xml:space="preserve">decyzji. </w:t>
      </w:r>
    </w:p>
    <w:p w:rsidR="00344B88" w:rsidRPr="00447F90" w:rsidRDefault="00344B88" w:rsidP="00DD00FB">
      <w:pPr>
        <w:spacing w:after="120"/>
        <w:rPr>
          <w:rFonts w:ascii="Arial" w:hAnsi="Arial" w:cs="Arial"/>
          <w:b/>
        </w:rPr>
      </w:pPr>
    </w:p>
    <w:p w:rsidR="00344B88" w:rsidRPr="00447F90" w:rsidRDefault="00344B88" w:rsidP="00DD00FB">
      <w:pPr>
        <w:pStyle w:val="Nagwek2"/>
        <w:spacing w:before="0" w:line="240" w:lineRule="auto"/>
        <w:rPr>
          <w:rFonts w:ascii="Arial" w:hAnsi="Arial" w:cs="Arial"/>
          <w:b/>
          <w:sz w:val="22"/>
          <w:szCs w:val="22"/>
        </w:rPr>
      </w:pPr>
      <w:r w:rsidRPr="00447F90">
        <w:rPr>
          <w:rFonts w:ascii="Arial" w:hAnsi="Arial" w:cs="Arial"/>
          <w:b/>
          <w:sz w:val="22"/>
          <w:szCs w:val="22"/>
        </w:rPr>
        <w:t>DZIAŁ XII</w:t>
      </w:r>
      <w:r w:rsidRPr="00447F90">
        <w:rPr>
          <w:rFonts w:ascii="Arial" w:hAnsi="Arial" w:cs="Arial"/>
          <w:b/>
          <w:sz w:val="22"/>
          <w:szCs w:val="22"/>
        </w:rPr>
        <w:br/>
        <w:t>Wewnątrzszkolne zasady oceniania</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Pr="00447F90">
        <w:rPr>
          <w:rFonts w:ascii="Arial" w:hAnsi="Arial" w:cs="Arial"/>
          <w:b/>
          <w:sz w:val="22"/>
          <w:szCs w:val="22"/>
          <w:lang w:eastAsia="pl-PL"/>
        </w:rPr>
        <w:br/>
        <w:t>Informacje ogólne</w:t>
      </w:r>
    </w:p>
    <w:p w:rsidR="00172AC8" w:rsidRPr="00447F90" w:rsidRDefault="00172AC8" w:rsidP="00245E04">
      <w:pPr>
        <w:pStyle w:val="paragraf"/>
        <w:numPr>
          <w:ilvl w:val="0"/>
          <w:numId w:val="174"/>
        </w:numPr>
        <w:spacing w:after="120"/>
        <w:ind w:firstLine="0"/>
        <w:rPr>
          <w:rFonts w:ascii="Arial" w:hAnsi="Arial" w:cs="Arial"/>
          <w:b/>
          <w:bCs/>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Ocenianiu podlegają:</w:t>
      </w:r>
    </w:p>
    <w:p w:rsidR="00344B88" w:rsidRPr="00447F90" w:rsidRDefault="00344B88" w:rsidP="00245E04">
      <w:pPr>
        <w:numPr>
          <w:ilvl w:val="0"/>
          <w:numId w:val="1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osiągnięcia edukacyjne ucznia;</w:t>
      </w:r>
    </w:p>
    <w:p w:rsidR="00344B88" w:rsidRPr="00447F90" w:rsidRDefault="00344B88" w:rsidP="00245E04">
      <w:pPr>
        <w:numPr>
          <w:ilvl w:val="0"/>
          <w:numId w:val="1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zachowanie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osiągnięć edukacyjnych i zachowania ucznia odbywa się w ramach oceniania wewnątrzszkolnego.</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osiągnięć edukacyjnych ucznia polega na rozpoznaniu przez nauczycieli poziomu i</w:t>
      </w:r>
      <w:r w:rsidR="00D559FA" w:rsidRPr="00447F90">
        <w:rPr>
          <w:rFonts w:ascii="Arial" w:hAnsi="Arial" w:cs="Arial"/>
        </w:rPr>
        <w:t> </w:t>
      </w:r>
      <w:r w:rsidRPr="00447F90">
        <w:rPr>
          <w:rFonts w:ascii="Arial" w:hAnsi="Arial" w:cs="Arial"/>
        </w:rPr>
        <w:t>postępów w opanowaniu przez ucznia wiadomości</w:t>
      </w:r>
      <w:r w:rsidR="00172AC8" w:rsidRPr="00447F90">
        <w:rPr>
          <w:rFonts w:ascii="Arial" w:hAnsi="Arial" w:cs="Arial"/>
        </w:rPr>
        <w:t xml:space="preserve"> </w:t>
      </w:r>
      <w:r w:rsidRPr="00447F90">
        <w:rPr>
          <w:rFonts w:ascii="Arial" w:hAnsi="Arial" w:cs="Arial"/>
        </w:rPr>
        <w:t>i umiejętności w stosunku do:</w:t>
      </w:r>
    </w:p>
    <w:p w:rsidR="00344B88" w:rsidRPr="00447F90" w:rsidRDefault="00344B88" w:rsidP="00245E04">
      <w:pPr>
        <w:numPr>
          <w:ilvl w:val="0"/>
          <w:numId w:val="1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wymagań określonych w podstawie programowej kształcenia ogólnego oraz wymagań edukacyjnych wynikających z realizowanych w szkole programów nauczania;</w:t>
      </w:r>
    </w:p>
    <w:p w:rsidR="00344B88" w:rsidRPr="00447F90" w:rsidRDefault="00344B88" w:rsidP="00245E04">
      <w:pPr>
        <w:numPr>
          <w:ilvl w:val="0"/>
          <w:numId w:val="1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wymagań edukacyjnych wynikających z realizowanych w szkole programów nauczania </w:t>
      </w:r>
      <w:r w:rsidR="00D559FA" w:rsidRPr="00447F90">
        <w:rPr>
          <w:rFonts w:ascii="Arial" w:eastAsia="Times New Roman" w:hAnsi="Arial" w:cs="Arial"/>
          <w:lang w:eastAsia="pl-PL"/>
        </w:rPr>
        <w:t>–</w:t>
      </w:r>
      <w:r w:rsidRPr="00447F90">
        <w:rPr>
          <w:rFonts w:ascii="Arial" w:eastAsia="Times New Roman" w:hAnsi="Arial" w:cs="Arial"/>
          <w:lang w:eastAsia="pl-PL"/>
        </w:rPr>
        <w:t>w</w:t>
      </w:r>
      <w:r w:rsidR="00D559FA" w:rsidRPr="00447F90">
        <w:rPr>
          <w:rFonts w:ascii="Arial" w:eastAsia="Times New Roman" w:hAnsi="Arial" w:cs="Arial"/>
          <w:lang w:eastAsia="pl-PL"/>
        </w:rPr>
        <w:t> </w:t>
      </w:r>
      <w:r w:rsidRPr="00447F90">
        <w:rPr>
          <w:rFonts w:ascii="Arial" w:eastAsia="Times New Roman" w:hAnsi="Arial" w:cs="Arial"/>
          <w:lang w:eastAsia="pl-PL"/>
        </w:rPr>
        <w:t xml:space="preserve">przypadku dodatkowych zajęć edukacyjnych.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zachowania ucznia polega na rozpoznaniu przez wychowawcę oddziału, nauczycieli oraz uczniów danego oddziału stopnia respektowania przez ucznia zasad współżycia społecznego i norm etycznych oraz obowiązków ucznia określonych w Statucie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Ocenianie wewnątrzszkolne ma na celu: </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informowanie ucznia</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 poziomie jego osiągnięć edukacyjnych i jego zachowaniu oraz o postępach w tym zakresie;</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uczniowi pomocy w nauce poprzez przekazanie uczniowi informacji o tym, co zrobił dobrze i jak powinien dalej się uczyć;</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uczniowi wskazówek do samodzielnego planowania własnego rozwoju;</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motywowanie ucznia do dalszych postępów w nauce i zachowaniu;</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monitorowanie bieżącej pracy ucznia;</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dostarczanie rodzicom i nauczycielom informac</w:t>
      </w:r>
      <w:r w:rsidR="00D559FA" w:rsidRPr="00447F90">
        <w:rPr>
          <w:rFonts w:ascii="Arial" w:eastAsia="Times New Roman" w:hAnsi="Arial" w:cs="Arial"/>
          <w:lang w:eastAsia="pl-PL"/>
        </w:rPr>
        <w:t xml:space="preserve">ji o postępach i trudnościach w </w:t>
      </w:r>
      <w:r w:rsidRPr="00447F90">
        <w:rPr>
          <w:rFonts w:ascii="Arial" w:eastAsia="Times New Roman" w:hAnsi="Arial" w:cs="Arial"/>
          <w:lang w:eastAsia="pl-PL"/>
        </w:rPr>
        <w:t>nauce</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w:t>
      </w:r>
      <w:r w:rsidR="00D559FA" w:rsidRPr="00447F90">
        <w:rPr>
          <w:rFonts w:ascii="Arial" w:eastAsia="Times New Roman" w:hAnsi="Arial" w:cs="Arial"/>
          <w:lang w:eastAsia="pl-PL"/>
        </w:rPr>
        <w:t> </w:t>
      </w:r>
      <w:r w:rsidRPr="00447F90">
        <w:rPr>
          <w:rFonts w:ascii="Arial" w:eastAsia="Times New Roman" w:hAnsi="Arial" w:cs="Arial"/>
          <w:lang w:eastAsia="pl-PL"/>
        </w:rPr>
        <w:t>zachowaniu ucznia oraz o szczególnych uzdolnieniach ucznia;</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umożliwienie nauczycielom doskonalenia organizacji i metod pracy dydaktyczno-wychowawczej.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Ocenianie wewnątrzszkolne obejmuje: </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formułowanie przez nauczycieli wymagań edukacyjnych niezbędnych do uzyskania poszczególnych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śródrocznych i rocznych ocen klasyfikacyjnych z obowiązkowych i</w:t>
      </w:r>
      <w:r w:rsidR="00D559FA" w:rsidRPr="00447F90">
        <w:rPr>
          <w:rFonts w:ascii="Arial" w:eastAsia="Times New Roman" w:hAnsi="Arial" w:cs="Arial"/>
          <w:lang w:eastAsia="pl-PL"/>
        </w:rPr>
        <w:t> </w:t>
      </w:r>
      <w:r w:rsidRPr="00447F90">
        <w:rPr>
          <w:rFonts w:ascii="Arial" w:eastAsia="Times New Roman" w:hAnsi="Arial" w:cs="Arial"/>
          <w:lang w:eastAsia="pl-PL"/>
        </w:rPr>
        <w:t>dodatkowych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zajęć edukacyjnych z uwzględnieniem zindywidualizowanych wymagań wobec uczniów objętych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pomocą psychologiczno-pedagogiczną w szkole;</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ustalanie kryteriów zachowania;</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ustalanie ocen bieżących i ustalanie śródrocznych ocen klasyfikacyjnych </w:t>
      </w:r>
      <w:r w:rsidR="00B260DA">
        <w:rPr>
          <w:rFonts w:ascii="Arial" w:eastAsia="Times New Roman" w:hAnsi="Arial" w:cs="Arial"/>
          <w:lang w:eastAsia="pl-PL"/>
        </w:rPr>
        <w:t xml:space="preserve">                                           </w:t>
      </w:r>
      <w:r w:rsidRPr="00447F90">
        <w:rPr>
          <w:rFonts w:ascii="Arial" w:eastAsia="Times New Roman" w:hAnsi="Arial" w:cs="Arial"/>
          <w:lang w:eastAsia="pl-PL"/>
        </w:rPr>
        <w:t>z obowiązkowych oraz dodatkowych zajęć edukacyjnych oraz śródrocznej oceny klasyfikacyjnej zachowania, według skali i w</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formach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przyjętych w szkole;</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ustalanie rocznych ocen klasyfikacyjnych z obowiązkowych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dodatkowych zajęć edukacyjnych oraz rocznej oceny klasyfikacyjnej zachowania, według skali, o której mowa w</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t>
      </w:r>
      <w:r w:rsidR="00D17C45" w:rsidRPr="00447F90">
        <w:rPr>
          <w:rFonts w:ascii="Arial" w:eastAsia="Times New Roman" w:hAnsi="Arial" w:cs="Arial"/>
          <w:lang w:eastAsia="pl-PL"/>
        </w:rPr>
        <w:t xml:space="preserve"> 130 i 131</w:t>
      </w:r>
      <w:r w:rsidRPr="00447F90">
        <w:rPr>
          <w:rFonts w:ascii="Arial" w:eastAsia="Times New Roman" w:hAnsi="Arial" w:cs="Arial"/>
          <w:lang w:eastAsia="pl-PL"/>
        </w:rPr>
        <w:t>;</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przeprowadzanie egzaminów klasyfikacyjnych, poprawkowych i sprawdzających; </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ustalenie warunków i trybu uzyskania wyższej niż przewidywane rocznych ocen</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klasyfikacyjnych z obowiązkowych zajęć edukacyjnych oraz rocznej oceny klasyfikacyjnej zachowania;</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ustalanie warunków i sposobu przekazywania rodzicom informacji o postępach</w:t>
      </w:r>
      <w:r w:rsidR="00172AC8"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trudnościach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ucznia w nauce oraz zasad wglądu do dokumentacji oceniania</w:t>
      </w:r>
      <w:r w:rsidR="00D559FA" w:rsidRPr="00447F90">
        <w:rPr>
          <w:rFonts w:ascii="Arial" w:eastAsia="Times New Roman" w:hAnsi="Arial" w:cs="Arial"/>
          <w:lang w:eastAsia="pl-PL"/>
        </w:rPr>
        <w:t xml:space="preserve"> </w:t>
      </w:r>
      <w:r w:rsidRPr="00447F90">
        <w:rPr>
          <w:rFonts w:ascii="Arial" w:eastAsia="Times New Roman" w:hAnsi="Arial" w:cs="Arial"/>
          <w:lang w:eastAsia="pl-PL"/>
        </w:rPr>
        <w:t>i pisemnych prac uczniów.</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Ocena jest informacją, w jakim stopniu uczeń spełnił wymagania programowe postawione przez nauczyciela, nie jest karą ani nagrodą.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Ocenianie ucznia z religii i etyki odbywa się zgodnie z odrębnymi przepisami. </w:t>
      </w:r>
    </w:p>
    <w:p w:rsidR="00D559FA" w:rsidRPr="00447F90" w:rsidRDefault="00D559FA" w:rsidP="00245E04">
      <w:pPr>
        <w:pStyle w:val="paragraf"/>
        <w:numPr>
          <w:ilvl w:val="0"/>
          <w:numId w:val="174"/>
        </w:numPr>
        <w:spacing w:after="120"/>
        <w:ind w:firstLine="0"/>
        <w:rPr>
          <w:rFonts w:ascii="Arial" w:hAnsi="Arial" w:cs="Arial"/>
        </w:rPr>
      </w:pPr>
    </w:p>
    <w:p w:rsidR="00344B88" w:rsidRPr="00447F90" w:rsidRDefault="00344B88" w:rsidP="00D559FA">
      <w:pPr>
        <w:pStyle w:val="paragraf"/>
        <w:spacing w:after="120"/>
        <w:jc w:val="both"/>
        <w:rPr>
          <w:rFonts w:ascii="Arial" w:hAnsi="Arial" w:cs="Arial"/>
        </w:rPr>
      </w:pPr>
      <w:r w:rsidRPr="00447F90">
        <w:rPr>
          <w:rFonts w:ascii="Arial" w:hAnsi="Arial" w:cs="Arial"/>
        </w:rPr>
        <w:t>W</w:t>
      </w:r>
      <w:r w:rsidR="00172AC8" w:rsidRPr="00447F90">
        <w:rPr>
          <w:rFonts w:ascii="Arial" w:hAnsi="Arial" w:cs="Arial"/>
        </w:rPr>
        <w:t xml:space="preserve"> </w:t>
      </w:r>
      <w:r w:rsidRPr="00447F90">
        <w:rPr>
          <w:rFonts w:ascii="Arial" w:hAnsi="Arial" w:cs="Arial"/>
        </w:rPr>
        <w:t>ocenianiu obowiązują zasady:</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jawności ocen zarówno dla ucznia jak jego rodziców;</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częstotliwości i rytmiczności - uczeń oceniany jest na bieżąco i rytmicznie. Ocena końcowa nie jest średnią ocen cząstkowych;</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jawności kryteriów - uczeń i jego rodzice znają kryteria oceniania, zakres materiału z</w:t>
      </w:r>
      <w:r w:rsidR="00D559FA" w:rsidRPr="00447F90">
        <w:rPr>
          <w:rFonts w:ascii="Arial" w:eastAsia="Times New Roman" w:hAnsi="Arial" w:cs="Arial"/>
          <w:lang w:eastAsia="pl-PL"/>
        </w:rPr>
        <w:t> </w:t>
      </w:r>
      <w:r w:rsidRPr="00447F90">
        <w:rPr>
          <w:rFonts w:ascii="Arial" w:eastAsia="Times New Roman" w:hAnsi="Arial" w:cs="Arial"/>
          <w:lang w:eastAsia="pl-PL"/>
        </w:rPr>
        <w:t>każdego przedmiotu oraz formy pracy podlegające ocenie;</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różnorodności wynikająca ze specyfiki każdego przedmiotu;</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różnicowania wymagań - zadania stawiane uczniom powinny mieć zróżnicowany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poziom trudności i dawać możliwość uzyskania wszystkich ocen;</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otwartości - wewnątrzszkolne oceniania podlega weryfikacji i modyfikacji</w:t>
      </w:r>
      <w:r w:rsidR="00D559FA"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w oparciu o</w:t>
      </w:r>
      <w:r w:rsidR="00D559FA" w:rsidRPr="00447F90">
        <w:rPr>
          <w:rFonts w:ascii="Arial" w:eastAsia="Times New Roman" w:hAnsi="Arial" w:cs="Arial"/>
          <w:lang w:eastAsia="pl-PL"/>
        </w:rPr>
        <w:t> </w:t>
      </w:r>
      <w:r w:rsidRPr="00447F90">
        <w:rPr>
          <w:rFonts w:ascii="Arial" w:eastAsia="Times New Roman" w:hAnsi="Arial" w:cs="Arial"/>
          <w:lang w:eastAsia="pl-PL"/>
        </w:rPr>
        <w:t>okresową ewaluację.</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2</w:t>
      </w:r>
      <w:r w:rsidRPr="00447F90">
        <w:rPr>
          <w:rFonts w:ascii="Arial" w:hAnsi="Arial" w:cs="Arial"/>
          <w:b/>
          <w:sz w:val="22"/>
          <w:szCs w:val="22"/>
          <w:lang w:eastAsia="pl-PL"/>
        </w:rPr>
        <w:br/>
        <w:t>Obowiązki nauczycieli w procesie oceniania uczniów</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Każdy nauczyciel na początku roku szkolnego informuje uczniów oraz ich rodziców o:</w:t>
      </w:r>
      <w:r w:rsidR="00CC499F" w:rsidRPr="00447F90">
        <w:rPr>
          <w:rFonts w:ascii="Arial" w:hAnsi="Arial" w:cs="Arial"/>
        </w:rPr>
        <w:t> </w:t>
      </w:r>
      <w:r w:rsidRPr="00447F90">
        <w:rPr>
          <w:rFonts w:ascii="Arial" w:hAnsi="Arial" w:cs="Arial"/>
        </w:rPr>
        <w:t xml:space="preserve"> </w:t>
      </w:r>
    </w:p>
    <w:p w:rsidR="00344B88" w:rsidRPr="00447F90" w:rsidRDefault="00344B88" w:rsidP="00245E04">
      <w:pPr>
        <w:numPr>
          <w:ilvl w:val="0"/>
          <w:numId w:val="1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wymaganiach edukacyjnych niezbędnych do uzyskania poszczególnych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śródrocznych</w:t>
      </w:r>
      <w:r w:rsidR="00CC499F"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i rocznych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ocen</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klasyfikacyjnych z obowiązkowych i dodatkowych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zajęć edukacyjnych, wynikających z</w:t>
      </w:r>
      <w:r w:rsidR="00CC499F" w:rsidRPr="00447F90">
        <w:rPr>
          <w:rFonts w:ascii="Arial" w:eastAsia="Times New Roman" w:hAnsi="Arial" w:cs="Arial"/>
          <w:lang w:eastAsia="pl-PL"/>
        </w:rPr>
        <w:t> </w:t>
      </w:r>
      <w:r w:rsidRPr="00447F90">
        <w:rPr>
          <w:rFonts w:ascii="Arial" w:eastAsia="Times New Roman" w:hAnsi="Arial" w:cs="Arial"/>
          <w:lang w:eastAsia="pl-PL"/>
        </w:rPr>
        <w:t>realizowanego</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programu nauczania;</w:t>
      </w:r>
    </w:p>
    <w:p w:rsidR="00344B88" w:rsidRPr="00447F90" w:rsidRDefault="00344B88" w:rsidP="00245E04">
      <w:pPr>
        <w:numPr>
          <w:ilvl w:val="0"/>
          <w:numId w:val="1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sposobach sprawdzania osiągnięć edukacyjnych uczniów;</w:t>
      </w:r>
    </w:p>
    <w:p w:rsidR="00344B88" w:rsidRPr="00447F90" w:rsidRDefault="00CC499F" w:rsidP="00245E04">
      <w:pPr>
        <w:numPr>
          <w:ilvl w:val="0"/>
          <w:numId w:val="1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w:t>
      </w:r>
      <w:r w:rsidR="00344B88" w:rsidRPr="00447F90">
        <w:rPr>
          <w:rFonts w:ascii="Arial" w:eastAsia="Times New Roman" w:hAnsi="Arial" w:cs="Arial"/>
          <w:lang w:eastAsia="pl-PL"/>
        </w:rPr>
        <w:t>arunkach i trybie uzyskania wyższej niż przewidywana rocznej oceny</w:t>
      </w:r>
      <w:r w:rsidR="00172AC8" w:rsidRPr="00447F90">
        <w:rPr>
          <w:rFonts w:ascii="Arial" w:eastAsia="Times New Roman" w:hAnsi="Arial" w:cs="Arial"/>
          <w:lang w:eastAsia="pl-PL"/>
        </w:rPr>
        <w:t xml:space="preserve"> </w:t>
      </w:r>
      <w:r w:rsidR="00344B88" w:rsidRPr="00447F90">
        <w:rPr>
          <w:rFonts w:ascii="Arial" w:eastAsia="Times New Roman" w:hAnsi="Arial" w:cs="Arial"/>
          <w:lang w:eastAsia="pl-PL"/>
        </w:rPr>
        <w:t xml:space="preserve"> klasyfikacyjnej z</w:t>
      </w:r>
      <w:r w:rsidRPr="00447F90">
        <w:rPr>
          <w:rFonts w:ascii="Arial" w:eastAsia="Times New Roman" w:hAnsi="Arial" w:cs="Arial"/>
          <w:lang w:eastAsia="pl-PL"/>
        </w:rPr>
        <w:t> </w:t>
      </w:r>
      <w:r w:rsidR="00344B88" w:rsidRPr="00447F90">
        <w:rPr>
          <w:rFonts w:ascii="Arial" w:eastAsia="Times New Roman" w:hAnsi="Arial" w:cs="Arial"/>
          <w:lang w:eastAsia="pl-PL"/>
        </w:rPr>
        <w:t>obowiązkowych i dodatkowych zajęć edukacyjnych.</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Wychowawca oddziału na początku każdego roku szkolnego informuje uczniów</w:t>
      </w:r>
      <w:r w:rsidR="00172AC8" w:rsidRPr="00447F90">
        <w:rPr>
          <w:rFonts w:ascii="Arial" w:hAnsi="Arial" w:cs="Arial"/>
        </w:rPr>
        <w:t xml:space="preserve"> </w:t>
      </w:r>
      <w:r w:rsidRPr="00447F90">
        <w:rPr>
          <w:rFonts w:ascii="Arial" w:hAnsi="Arial" w:cs="Arial"/>
        </w:rPr>
        <w:t>i ich rodziców o:</w:t>
      </w:r>
    </w:p>
    <w:p w:rsidR="00344B88" w:rsidRPr="00447F90" w:rsidRDefault="00344B88" w:rsidP="00245E04">
      <w:pPr>
        <w:numPr>
          <w:ilvl w:val="0"/>
          <w:numId w:val="1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warunkach i sposobie oraz kryteriach zachowania;</w:t>
      </w:r>
    </w:p>
    <w:p w:rsidR="00344B88" w:rsidRPr="00447F90" w:rsidRDefault="00344B88" w:rsidP="00245E04">
      <w:pPr>
        <w:numPr>
          <w:ilvl w:val="0"/>
          <w:numId w:val="1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warunkach i trybie otrzymania wyższej niż przewidywana rocznej ocenie klasyfikacyjnej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Informacje, o których mowa w ust. 1 i 2. przekazywane i udostępniane są:</w:t>
      </w:r>
    </w:p>
    <w:p w:rsidR="00344B88" w:rsidRPr="00447F90" w:rsidRDefault="00344B88" w:rsidP="00245E04">
      <w:pPr>
        <w:numPr>
          <w:ilvl w:val="0"/>
          <w:numId w:val="1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ustnej na pierwszym zebraniu rodziców w miesiącu wrześniu;</w:t>
      </w:r>
    </w:p>
    <w:p w:rsidR="00344B88" w:rsidRPr="00447F90" w:rsidRDefault="00344B88" w:rsidP="00245E04">
      <w:pPr>
        <w:numPr>
          <w:ilvl w:val="0"/>
          <w:numId w:val="1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wydruku papierowego umieszczonego w dokumentach w pokoju nauczycielskim - dostęp w godzinach pracy wychowawcy i wyznaczonych godzinach przeznaczonych na</w:t>
      </w:r>
      <w:r w:rsidR="00CC499F" w:rsidRPr="00447F90">
        <w:rPr>
          <w:rFonts w:ascii="Arial" w:eastAsia="Times New Roman" w:hAnsi="Arial" w:cs="Arial"/>
          <w:lang w:eastAsia="pl-PL"/>
        </w:rPr>
        <w:t> </w:t>
      </w:r>
      <w:r w:rsidRPr="00447F90">
        <w:rPr>
          <w:rFonts w:ascii="Arial" w:eastAsia="Times New Roman" w:hAnsi="Arial" w:cs="Arial"/>
          <w:lang w:eastAsia="pl-PL"/>
        </w:rPr>
        <w:t>konsultacje dla rodziców;</w:t>
      </w:r>
    </w:p>
    <w:p w:rsidR="00344B88" w:rsidRPr="00447F90" w:rsidRDefault="00344B88" w:rsidP="00245E04">
      <w:pPr>
        <w:numPr>
          <w:ilvl w:val="0"/>
          <w:numId w:val="1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trakcie indywidualnych spotkań rodziców z nauczycielem lub wychowawcą;</w:t>
      </w:r>
    </w:p>
    <w:p w:rsidR="00344B88" w:rsidRPr="00447F90" w:rsidRDefault="00344B88" w:rsidP="00245E04">
      <w:pPr>
        <w:numPr>
          <w:ilvl w:val="0"/>
          <w:numId w:val="1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kontraktu wklej</w:t>
      </w:r>
      <w:r w:rsidR="009A6E21" w:rsidRPr="00447F90">
        <w:rPr>
          <w:rFonts w:ascii="Arial" w:eastAsia="Times New Roman" w:hAnsi="Arial" w:cs="Arial"/>
          <w:lang w:eastAsia="pl-PL"/>
        </w:rPr>
        <w:t>onego do zeszytu przedmiotowego;</w:t>
      </w:r>
    </w:p>
    <w:p w:rsidR="009A6E21" w:rsidRPr="00447F90" w:rsidRDefault="009A6E21" w:rsidP="00245E04">
      <w:pPr>
        <w:numPr>
          <w:ilvl w:val="0"/>
          <w:numId w:val="187"/>
        </w:numPr>
        <w:tabs>
          <w:tab w:val="clear" w:pos="227"/>
        </w:tabs>
        <w:spacing w:after="120"/>
        <w:ind w:left="709" w:hanging="283"/>
        <w:jc w:val="both"/>
        <w:rPr>
          <w:rFonts w:ascii="Arial" w:eastAsia="Times New Roman" w:hAnsi="Arial" w:cs="Arial"/>
          <w:lang w:eastAsia="pl-PL"/>
        </w:rPr>
      </w:pPr>
      <w:r w:rsidRPr="00447F90">
        <w:rPr>
          <w:rFonts w:ascii="Arial" w:hAnsi="Arial" w:cs="Arial"/>
        </w:rPr>
        <w:t>w przypadku kształcenia na odległość w formie informacji przesłanej rodzicom na dziennik elektroniczny.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 jest obowiązany na podstawie pisemnej opinii</w:t>
      </w:r>
      <w:r w:rsidR="00172AC8" w:rsidRPr="00447F90">
        <w:rPr>
          <w:rFonts w:ascii="Arial" w:hAnsi="Arial" w:cs="Arial"/>
        </w:rPr>
        <w:t xml:space="preserve"> </w:t>
      </w:r>
      <w:r w:rsidRPr="00447F90">
        <w:rPr>
          <w:rFonts w:ascii="Arial" w:hAnsi="Arial" w:cs="Arial"/>
        </w:rPr>
        <w:t>poradni psychologiczno-pedagogicznej, dostosować wymagania edukacyjne do indywidual</w:t>
      </w:r>
      <w:r w:rsidR="00CC499F" w:rsidRPr="00447F90">
        <w:rPr>
          <w:rFonts w:ascii="Arial" w:hAnsi="Arial" w:cs="Arial"/>
        </w:rPr>
        <w:t xml:space="preserve">nych potrzeb psychofizycznych i </w:t>
      </w:r>
      <w:r w:rsidRPr="00447F90">
        <w:rPr>
          <w:rFonts w:ascii="Arial" w:hAnsi="Arial" w:cs="Arial"/>
        </w:rPr>
        <w:t>edukacyjnych ucznia, u którego stwierdzono zaburzenia i odchylenia rozwojowe lub specyficzne trudności w uczeniu się, uniemożliwiające sprostanie tym wymaganiom, z zastrzeżeniem ust. 5.</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przypadku ucznia posiadającego orzeczenie o potrzebie indywidualnego nauczania dostosowanie wymagań edukacyjnych do indywidualnych potrzeb psychofizycznych i edukacyjnych ucznia może nastąpić na podstawie tego orzeczenia.</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3</w:t>
      </w:r>
      <w:r w:rsidRPr="00447F90">
        <w:rPr>
          <w:rFonts w:ascii="Arial" w:hAnsi="Arial" w:cs="Arial"/>
          <w:b/>
          <w:sz w:val="22"/>
          <w:szCs w:val="22"/>
          <w:lang w:eastAsia="pl-PL"/>
        </w:rPr>
        <w:br/>
        <w:t>Rodzaje ocen szkolnych</w:t>
      </w:r>
    </w:p>
    <w:p w:rsidR="00CC499F" w:rsidRPr="00447F90" w:rsidRDefault="00CC499F" w:rsidP="00245E04">
      <w:pPr>
        <w:pStyle w:val="paragraf"/>
        <w:numPr>
          <w:ilvl w:val="0"/>
          <w:numId w:val="174"/>
        </w:numPr>
        <w:spacing w:after="120"/>
        <w:ind w:firstLine="0"/>
        <w:rPr>
          <w:rFonts w:ascii="Arial" w:hAnsi="Arial" w:cs="Arial"/>
        </w:rPr>
      </w:pPr>
    </w:p>
    <w:p w:rsidR="005E247E" w:rsidRPr="00447F90" w:rsidRDefault="005E247E" w:rsidP="005E247E">
      <w:pPr>
        <w:numPr>
          <w:ilvl w:val="0"/>
          <w:numId w:val="252"/>
        </w:numPr>
        <w:spacing w:after="120"/>
        <w:ind w:left="284" w:hanging="284"/>
        <w:jc w:val="both"/>
        <w:rPr>
          <w:rFonts w:ascii="Arial" w:hAnsi="Arial" w:cs="Arial"/>
        </w:rPr>
      </w:pPr>
      <w:r w:rsidRPr="00447F90">
        <w:rPr>
          <w:rFonts w:ascii="Arial" w:hAnsi="Arial" w:cs="Arial"/>
        </w:rPr>
        <w:t>W trakcie nauki w szkole uczeń otrzymuje oceny:</w:t>
      </w:r>
    </w:p>
    <w:p w:rsidR="005E247E" w:rsidRPr="00447F90" w:rsidRDefault="005E247E" w:rsidP="005E247E">
      <w:pPr>
        <w:numPr>
          <w:ilvl w:val="0"/>
          <w:numId w:val="188"/>
        </w:numPr>
        <w:spacing w:after="120"/>
        <w:ind w:left="709" w:hanging="283"/>
        <w:jc w:val="both"/>
        <w:rPr>
          <w:rFonts w:ascii="Arial" w:eastAsia="Times New Roman" w:hAnsi="Arial" w:cs="Arial"/>
          <w:lang w:eastAsia="pl-PL"/>
        </w:rPr>
      </w:pPr>
      <w:r w:rsidRPr="00447F90">
        <w:rPr>
          <w:rFonts w:ascii="Arial" w:eastAsia="Times New Roman" w:hAnsi="Arial" w:cs="Arial"/>
          <w:lang w:eastAsia="pl-PL"/>
        </w:rPr>
        <w:t>bieżące;</w:t>
      </w:r>
    </w:p>
    <w:p w:rsidR="005E247E" w:rsidRPr="00447F90" w:rsidRDefault="005E247E" w:rsidP="005E247E">
      <w:pPr>
        <w:numPr>
          <w:ilvl w:val="0"/>
          <w:numId w:val="188"/>
        </w:numPr>
        <w:spacing w:after="120"/>
        <w:ind w:left="709" w:hanging="283"/>
        <w:jc w:val="both"/>
        <w:rPr>
          <w:rFonts w:ascii="Arial" w:eastAsia="Times New Roman" w:hAnsi="Arial" w:cs="Arial"/>
          <w:lang w:eastAsia="pl-PL"/>
        </w:rPr>
      </w:pPr>
      <w:r w:rsidRPr="00447F90">
        <w:rPr>
          <w:rFonts w:ascii="Arial" w:eastAsia="Times New Roman" w:hAnsi="Arial" w:cs="Arial"/>
          <w:lang w:eastAsia="pl-PL"/>
        </w:rPr>
        <w:t>klasyfikacyjne:</w:t>
      </w:r>
    </w:p>
    <w:p w:rsidR="005E247E" w:rsidRPr="00447F90" w:rsidRDefault="005E247E" w:rsidP="005E247E">
      <w:pPr>
        <w:numPr>
          <w:ilvl w:val="0"/>
          <w:numId w:val="189"/>
        </w:numPr>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śródroczne - na koniec pierwszego półrocza </w:t>
      </w:r>
    </w:p>
    <w:p w:rsidR="005E247E" w:rsidRPr="00447F90" w:rsidRDefault="005E247E" w:rsidP="005E247E">
      <w:pPr>
        <w:numPr>
          <w:ilvl w:val="0"/>
          <w:numId w:val="189"/>
        </w:numPr>
        <w:spacing w:after="120"/>
        <w:ind w:left="1078" w:hanging="284"/>
        <w:jc w:val="both"/>
        <w:rPr>
          <w:rFonts w:ascii="Arial" w:eastAsia="Times New Roman" w:hAnsi="Arial" w:cs="Arial"/>
          <w:lang w:eastAsia="pl-PL"/>
        </w:rPr>
      </w:pPr>
      <w:r w:rsidRPr="00447F90">
        <w:rPr>
          <w:rFonts w:ascii="Arial" w:eastAsia="Times New Roman" w:hAnsi="Arial" w:cs="Arial"/>
          <w:lang w:eastAsia="pl-PL"/>
        </w:rPr>
        <w:t>roczne – na zakończenie roku szkolnego,</w:t>
      </w:r>
    </w:p>
    <w:p w:rsidR="005E247E" w:rsidRPr="00447F90" w:rsidRDefault="005E247E" w:rsidP="005E247E">
      <w:pPr>
        <w:numPr>
          <w:ilvl w:val="0"/>
          <w:numId w:val="189"/>
        </w:numPr>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końcowe - są to oceny po zakończeniu cyklu nauczania danej edukacji. Oceny końcowe są równoważne ocenie rocznej w ostatnim roku kształcenia lub ustalone są w wyniku egzaminu poprawkowego lub sprawdzającego w ostatnim roku nauczania danej edukacji oraz na podstawie i konkursów uprawniających do uzyskania oceny celującej. Ocenę końcową zachowania stanowi ocena klasyfikacyjna w klasie programowo najwyższej. </w:t>
      </w:r>
    </w:p>
    <w:p w:rsidR="002B1A77" w:rsidRPr="00447F90" w:rsidRDefault="005E247E" w:rsidP="005E247E">
      <w:pPr>
        <w:pStyle w:val="Nagwek3"/>
        <w:spacing w:before="0" w:after="120" w:line="240" w:lineRule="auto"/>
        <w:ind w:left="284" w:hanging="284"/>
        <w:jc w:val="left"/>
        <w:rPr>
          <w:rFonts w:ascii="Arial" w:hAnsi="Arial" w:cs="Arial"/>
          <w:sz w:val="22"/>
          <w:szCs w:val="22"/>
        </w:rPr>
      </w:pPr>
      <w:r w:rsidRPr="00447F90">
        <w:rPr>
          <w:rFonts w:ascii="Arial" w:hAnsi="Arial" w:cs="Arial"/>
          <w:bCs w:val="0"/>
          <w:sz w:val="22"/>
          <w:szCs w:val="22"/>
        </w:rPr>
        <w:lastRenderedPageBreak/>
        <w:t>2.</w:t>
      </w:r>
      <w:r w:rsidRPr="00447F90">
        <w:rPr>
          <w:rFonts w:ascii="Arial" w:hAnsi="Arial" w:cs="Arial"/>
          <w:sz w:val="22"/>
          <w:szCs w:val="22"/>
        </w:rPr>
        <w:t xml:space="preserve">   Ocena śródroczna i roczna zajęć uwzględnia wszystkie bieżące oceny uzyskane przez uczniów klas                    I – VIII, w tym oceny uzyskane w wyniku kształcenia na odległość</w:t>
      </w:r>
      <w:r w:rsidR="00DE43C6" w:rsidRPr="00447F90">
        <w:rPr>
          <w:rFonts w:ascii="Arial" w:hAnsi="Arial" w:cs="Arial"/>
          <w:sz w:val="22"/>
          <w:szCs w:val="22"/>
        </w:rPr>
        <w:t>.</w:t>
      </w:r>
    </w:p>
    <w:p w:rsidR="005E247E" w:rsidRPr="00447F90" w:rsidRDefault="005E247E" w:rsidP="005E247E">
      <w:pPr>
        <w:rPr>
          <w:rFonts w:ascii="Arial" w:hAnsi="Arial" w:cs="Aria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4</w:t>
      </w:r>
      <w:r w:rsidRPr="00447F90">
        <w:rPr>
          <w:rFonts w:ascii="Arial" w:hAnsi="Arial" w:cs="Arial"/>
          <w:b/>
          <w:sz w:val="22"/>
          <w:szCs w:val="22"/>
          <w:lang w:eastAsia="pl-PL"/>
        </w:rPr>
        <w:br/>
        <w:t>Jawność ocen</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Oceny są jawne dla ucznia i jego rodziców.</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Każda ocena z ustnych form sprawdzania umiejętności lub wiadomości ucznia podlega wpisaniu do zeszytu ucznia/dzienniczka ucznia/ bezpośrednio po jej ustaleniu</w:t>
      </w:r>
      <w:r w:rsidR="00172AC8" w:rsidRPr="00447F90">
        <w:rPr>
          <w:rFonts w:ascii="Arial" w:hAnsi="Arial" w:cs="Arial"/>
        </w:rPr>
        <w:t xml:space="preserve">      </w:t>
      </w:r>
      <w:r w:rsidRPr="00447F90">
        <w:rPr>
          <w:rFonts w:ascii="Arial" w:hAnsi="Arial" w:cs="Arial"/>
        </w:rPr>
        <w:t>i ustnym poinformowaniu ucznia o jej skali.</w:t>
      </w:r>
      <w:r w:rsidR="00172AC8" w:rsidRPr="00447F90">
        <w:rPr>
          <w:rFonts w:ascii="Arial" w:hAnsi="Arial" w:cs="Arial"/>
        </w:rPr>
        <w:t xml:space="preserve">  </w:t>
      </w:r>
      <w:r w:rsidRPr="00447F90">
        <w:rPr>
          <w:rFonts w:ascii="Arial" w:hAnsi="Arial" w:cs="Arial"/>
        </w:rPr>
        <w:t xml:space="preserve">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Sprawdzone i ocenione sprawdziany/prace kontrolne i inne formy pisemnego sprawdzania wiadomości i umiejętności uczniów</w:t>
      </w:r>
      <w:r w:rsidR="00172AC8" w:rsidRPr="00447F90">
        <w:rPr>
          <w:rFonts w:ascii="Arial" w:hAnsi="Arial" w:cs="Arial"/>
        </w:rPr>
        <w:t xml:space="preserve"> </w:t>
      </w:r>
      <w:r w:rsidRPr="00447F90">
        <w:rPr>
          <w:rFonts w:ascii="Arial" w:hAnsi="Arial" w:cs="Arial"/>
        </w:rPr>
        <w:t>przedstawiane są do wglądu uczniom na zajęciach dydaktycznych. Ocena wpisywana jest do dziennika lekcyjnego oraz do dzienniczka/zeszytu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Rodzice mają możliwość wglądu w pisemne prace swoich dzieci:</w:t>
      </w:r>
    </w:p>
    <w:p w:rsidR="00344B88" w:rsidRPr="00447F90" w:rsidRDefault="00344B88" w:rsidP="00245E04">
      <w:pPr>
        <w:numPr>
          <w:ilvl w:val="0"/>
          <w:numId w:val="1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na zebraniach ogólnych;</w:t>
      </w:r>
    </w:p>
    <w:p w:rsidR="00344B88" w:rsidRPr="00447F90" w:rsidRDefault="00344B88" w:rsidP="00245E04">
      <w:pPr>
        <w:numPr>
          <w:ilvl w:val="0"/>
          <w:numId w:val="1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 czasie konsultacji w wyznaczonych godzinach i dniach tygodnia;</w:t>
      </w:r>
    </w:p>
    <w:p w:rsidR="00344B88" w:rsidRPr="00447F90" w:rsidRDefault="00344B88" w:rsidP="00245E04">
      <w:pPr>
        <w:numPr>
          <w:ilvl w:val="0"/>
          <w:numId w:val="1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indywidualnych spotkań z nauczycielem;</w:t>
      </w:r>
    </w:p>
    <w:p w:rsidR="00344B88" w:rsidRPr="00447F90" w:rsidRDefault="00344B88" w:rsidP="00245E04">
      <w:pPr>
        <w:numPr>
          <w:ilvl w:val="0"/>
          <w:numId w:val="1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 innym, uzgodnionym wcześniej wspólnie terminie.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highlight w:val="yellow"/>
          <w:lang w:eastAsia="pl-PL"/>
        </w:rPr>
      </w:pPr>
      <w:r w:rsidRPr="00447F90">
        <w:rPr>
          <w:rFonts w:ascii="Arial" w:hAnsi="Arial" w:cs="Arial"/>
          <w:b/>
          <w:sz w:val="22"/>
          <w:szCs w:val="22"/>
          <w:lang w:eastAsia="pl-PL"/>
        </w:rPr>
        <w:t>Rozdział 5</w:t>
      </w:r>
      <w:r w:rsidRPr="00447F90">
        <w:rPr>
          <w:rFonts w:ascii="Arial" w:hAnsi="Arial" w:cs="Arial"/>
          <w:b/>
          <w:sz w:val="22"/>
          <w:szCs w:val="22"/>
          <w:lang w:eastAsia="pl-PL"/>
        </w:rPr>
        <w:br/>
        <w:t>Uzasadnianie ocen</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 uzasadnia każdą bieżącą ocenę szkolną.</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Oceny z ustnych form sprawdzania wiedzy i umiejętności nauczyciel uzasadnia ustnie </w:t>
      </w:r>
      <w:r w:rsidR="00B260DA">
        <w:rPr>
          <w:rFonts w:ascii="Arial" w:hAnsi="Arial" w:cs="Arial"/>
        </w:rPr>
        <w:t xml:space="preserve">                           </w:t>
      </w:r>
      <w:r w:rsidRPr="00447F90">
        <w:rPr>
          <w:rFonts w:ascii="Arial" w:hAnsi="Arial" w:cs="Arial"/>
        </w:rPr>
        <w:t xml:space="preserve">w obecności klasy, wskazując dobrze opanowaną wiedzę lub sprawdzaną umiejętność, braki w nich oraz przekazuje zalecenia do poprawy.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przypadku wątpliwości uczeń i rodzic mają</w:t>
      </w:r>
      <w:r w:rsidR="00172AC8" w:rsidRPr="00447F90">
        <w:rPr>
          <w:rFonts w:ascii="Arial" w:hAnsi="Arial" w:cs="Arial"/>
        </w:rPr>
        <w:t xml:space="preserve"> </w:t>
      </w:r>
      <w:r w:rsidRPr="00447F90">
        <w:rPr>
          <w:rFonts w:ascii="Arial" w:hAnsi="Arial" w:cs="Arial"/>
        </w:rPr>
        <w:t>prawo do uzyskania dodatkowego uzasadnienia oceny. Dodatkowe uzasadnienie nauczyciel przekazuje bezpośrednio zainteresowanej osobie w czasie konsultacji w wyznaczonych godzinach i dniach tygodnia lub podczas indywidualnych spotkań z</w:t>
      </w:r>
      <w:r w:rsidR="0003357C" w:rsidRPr="00447F90">
        <w:rPr>
          <w:rFonts w:ascii="Arial" w:hAnsi="Arial" w:cs="Arial"/>
        </w:rPr>
        <w:t> </w:t>
      </w:r>
      <w:r w:rsidRPr="00447F90">
        <w:rPr>
          <w:rFonts w:ascii="Arial" w:hAnsi="Arial" w:cs="Arial"/>
        </w:rPr>
        <w:t>rodzicem.</w:t>
      </w:r>
    </w:p>
    <w:p w:rsidR="009A6E21" w:rsidRPr="00447F90" w:rsidRDefault="009A7F8E" w:rsidP="00245E04">
      <w:pPr>
        <w:numPr>
          <w:ilvl w:val="6"/>
          <w:numId w:val="174"/>
        </w:numPr>
        <w:spacing w:after="120"/>
        <w:ind w:left="284" w:hanging="284"/>
        <w:jc w:val="both"/>
        <w:rPr>
          <w:rFonts w:ascii="Arial" w:hAnsi="Arial" w:cs="Arial"/>
        </w:rPr>
      </w:pPr>
      <w:r w:rsidRPr="00447F90">
        <w:rPr>
          <w:rFonts w:ascii="Arial" w:hAnsi="Arial" w:cs="Arial"/>
        </w:rPr>
        <w:t>W przypadku nauczania zdalnego, na prośbę rodziców nauczyciel uzasadnia ustaloną ocenę za pośrednictwem dziennika elektronicznego lub telefonicznie podczas konsultacji</w:t>
      </w:r>
      <w:r w:rsidR="009A6E21" w:rsidRPr="00447F90">
        <w:rPr>
          <w:rFonts w:ascii="Arial" w:hAnsi="Arial" w:cs="Arial"/>
        </w:rPr>
        <w:t>.</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CC499F">
      <w:pPr>
        <w:pStyle w:val="paragraf"/>
        <w:spacing w:after="120"/>
        <w:jc w:val="both"/>
        <w:rPr>
          <w:rFonts w:ascii="Arial" w:hAnsi="Arial" w:cs="Arial"/>
        </w:rPr>
      </w:pPr>
      <w:r w:rsidRPr="00447F90">
        <w:rPr>
          <w:rFonts w:ascii="Arial" w:hAnsi="Arial" w:cs="Arial"/>
          <w:w w:val="105"/>
        </w:rPr>
        <w:t>Przy</w:t>
      </w:r>
      <w:r w:rsidRPr="00447F90">
        <w:rPr>
          <w:rFonts w:ascii="Arial" w:hAnsi="Arial" w:cs="Arial"/>
          <w:spacing w:val="58"/>
          <w:w w:val="105"/>
        </w:rPr>
        <w:t xml:space="preserve"> </w:t>
      </w:r>
      <w:r w:rsidRPr="00447F90">
        <w:rPr>
          <w:rFonts w:ascii="Arial" w:hAnsi="Arial" w:cs="Arial"/>
          <w:w w:val="105"/>
        </w:rPr>
        <w:t>ustalaniu</w:t>
      </w:r>
      <w:r w:rsidRPr="00447F90">
        <w:rPr>
          <w:rFonts w:ascii="Arial" w:hAnsi="Arial" w:cs="Arial"/>
          <w:spacing w:val="11"/>
          <w:w w:val="105"/>
        </w:rPr>
        <w:t xml:space="preserve"> </w:t>
      </w:r>
      <w:r w:rsidRPr="00447F90">
        <w:rPr>
          <w:rFonts w:ascii="Arial" w:hAnsi="Arial" w:cs="Arial"/>
          <w:w w:val="105"/>
        </w:rPr>
        <w:t>oceny</w:t>
      </w:r>
      <w:r w:rsidRPr="00447F90">
        <w:rPr>
          <w:rFonts w:ascii="Arial" w:hAnsi="Arial" w:cs="Arial"/>
          <w:spacing w:val="54"/>
          <w:w w:val="105"/>
        </w:rPr>
        <w:t xml:space="preserve"> </w:t>
      </w:r>
      <w:r w:rsidRPr="00447F90">
        <w:rPr>
          <w:rFonts w:ascii="Arial" w:hAnsi="Arial" w:cs="Arial"/>
          <w:w w:val="105"/>
        </w:rPr>
        <w:t>z</w:t>
      </w:r>
      <w:r w:rsidRPr="00447F90">
        <w:rPr>
          <w:rFonts w:ascii="Arial" w:hAnsi="Arial" w:cs="Arial"/>
          <w:spacing w:val="-13"/>
          <w:w w:val="105"/>
        </w:rPr>
        <w:t xml:space="preserve"> </w:t>
      </w:r>
      <w:r w:rsidRPr="00447F90">
        <w:rPr>
          <w:rFonts w:ascii="Arial" w:hAnsi="Arial" w:cs="Arial"/>
          <w:w w:val="105"/>
        </w:rPr>
        <w:t>wychowania</w:t>
      </w:r>
      <w:r w:rsidRPr="00447F90">
        <w:rPr>
          <w:rFonts w:ascii="Arial" w:hAnsi="Arial" w:cs="Arial"/>
          <w:spacing w:val="9"/>
          <w:w w:val="105"/>
        </w:rPr>
        <w:t xml:space="preserve"> </w:t>
      </w:r>
      <w:r w:rsidRPr="00447F90">
        <w:rPr>
          <w:rFonts w:ascii="Arial" w:hAnsi="Arial" w:cs="Arial"/>
          <w:w w:val="105"/>
        </w:rPr>
        <w:t>fizycznego,</w:t>
      </w:r>
      <w:r w:rsidRPr="00447F90">
        <w:rPr>
          <w:rFonts w:ascii="Arial" w:hAnsi="Arial" w:cs="Arial"/>
          <w:spacing w:val="6"/>
          <w:w w:val="105"/>
        </w:rPr>
        <w:t xml:space="preserve"> </w:t>
      </w:r>
      <w:r w:rsidRPr="00447F90">
        <w:rPr>
          <w:rFonts w:ascii="Arial" w:hAnsi="Arial" w:cs="Arial"/>
          <w:w w:val="105"/>
        </w:rPr>
        <w:t>technik</w:t>
      </w:r>
      <w:r w:rsidRPr="00447F90">
        <w:rPr>
          <w:rFonts w:ascii="Arial" w:hAnsi="Arial" w:cs="Arial"/>
          <w:spacing w:val="27"/>
          <w:w w:val="105"/>
        </w:rPr>
        <w:t>i</w:t>
      </w:r>
      <w:r w:rsidRPr="00447F90">
        <w:rPr>
          <w:rFonts w:ascii="Arial" w:hAnsi="Arial" w:cs="Arial"/>
          <w:w w:val="105"/>
        </w:rPr>
        <w:t>,</w:t>
      </w:r>
      <w:r w:rsidRPr="00447F90">
        <w:rPr>
          <w:rFonts w:ascii="Arial" w:hAnsi="Arial" w:cs="Arial"/>
          <w:spacing w:val="36"/>
          <w:w w:val="105"/>
        </w:rPr>
        <w:t xml:space="preserve"> </w:t>
      </w:r>
      <w:r w:rsidRPr="00447F90">
        <w:rPr>
          <w:rFonts w:ascii="Arial" w:hAnsi="Arial" w:cs="Arial"/>
          <w:w w:val="105"/>
        </w:rPr>
        <w:t>zajęć</w:t>
      </w:r>
      <w:r w:rsidRPr="00447F90">
        <w:rPr>
          <w:rFonts w:ascii="Arial" w:hAnsi="Arial" w:cs="Arial"/>
          <w:spacing w:val="54"/>
          <w:w w:val="105"/>
        </w:rPr>
        <w:t xml:space="preserve"> </w:t>
      </w:r>
      <w:r w:rsidRPr="00447F90">
        <w:rPr>
          <w:rFonts w:ascii="Arial" w:hAnsi="Arial" w:cs="Arial"/>
          <w:w w:val="105"/>
        </w:rPr>
        <w:t>technicznych,</w:t>
      </w:r>
      <w:r w:rsidRPr="00447F90">
        <w:rPr>
          <w:rFonts w:ascii="Arial" w:hAnsi="Arial" w:cs="Arial"/>
          <w:spacing w:val="52"/>
          <w:w w:val="105"/>
        </w:rPr>
        <w:t xml:space="preserve"> </w:t>
      </w:r>
      <w:r w:rsidRPr="00447F90">
        <w:rPr>
          <w:rFonts w:ascii="Arial" w:hAnsi="Arial" w:cs="Arial"/>
        </w:rPr>
        <w:t>plastyki, muzyki i</w:t>
      </w:r>
      <w:r w:rsidR="0003357C" w:rsidRPr="00447F90">
        <w:rPr>
          <w:rFonts w:ascii="Arial" w:hAnsi="Arial" w:cs="Arial"/>
        </w:rPr>
        <w:t> </w:t>
      </w:r>
      <w:r w:rsidRPr="00447F90">
        <w:rPr>
          <w:rFonts w:ascii="Arial" w:hAnsi="Arial" w:cs="Arial"/>
        </w:rPr>
        <w:t>zajęć artystycznych należy w szczególności brać pod uwagę wysiłek wkładany przez ucznia w</w:t>
      </w:r>
      <w:r w:rsidR="0003357C" w:rsidRPr="00447F90">
        <w:rPr>
          <w:rFonts w:ascii="Arial" w:hAnsi="Arial" w:cs="Arial"/>
        </w:rPr>
        <w:t> </w:t>
      </w:r>
      <w:r w:rsidRPr="00447F90">
        <w:rPr>
          <w:rFonts w:ascii="Arial" w:hAnsi="Arial" w:cs="Arial"/>
        </w:rPr>
        <w:t>wywiązywanie się z obowiązków wynikających ze specyfiki tych</w:t>
      </w:r>
      <w:r w:rsidRPr="00447F90">
        <w:rPr>
          <w:rFonts w:ascii="Arial" w:hAnsi="Arial" w:cs="Arial"/>
          <w:w w:val="101"/>
        </w:rPr>
        <w:t xml:space="preserve"> </w:t>
      </w:r>
      <w:r w:rsidRPr="00447F90">
        <w:rPr>
          <w:rFonts w:ascii="Arial" w:hAnsi="Arial" w:cs="Arial"/>
          <w:spacing w:val="-2"/>
          <w:w w:val="105"/>
        </w:rPr>
        <w:t xml:space="preserve">zajęć, </w:t>
      </w:r>
      <w:r w:rsidRPr="00447F90">
        <w:rPr>
          <w:rFonts w:ascii="Arial" w:hAnsi="Arial" w:cs="Arial"/>
          <w:w w:val="105"/>
        </w:rPr>
        <w:t>a</w:t>
      </w:r>
      <w:r w:rsidRPr="00447F90">
        <w:rPr>
          <w:rFonts w:ascii="Arial" w:hAnsi="Arial" w:cs="Arial"/>
          <w:spacing w:val="-24"/>
          <w:w w:val="105"/>
        </w:rPr>
        <w:t xml:space="preserve"> </w:t>
      </w:r>
      <w:r w:rsidRPr="00447F90">
        <w:rPr>
          <w:rFonts w:ascii="Arial" w:hAnsi="Arial" w:cs="Arial"/>
          <w:w w:val="105"/>
        </w:rPr>
        <w:t>w</w:t>
      </w:r>
      <w:r w:rsidRPr="00447F90">
        <w:rPr>
          <w:rFonts w:ascii="Arial" w:hAnsi="Arial" w:cs="Arial"/>
          <w:spacing w:val="-13"/>
          <w:w w:val="105"/>
        </w:rPr>
        <w:t xml:space="preserve"> </w:t>
      </w:r>
      <w:r w:rsidRPr="00447F90">
        <w:rPr>
          <w:rFonts w:ascii="Arial" w:hAnsi="Arial" w:cs="Arial"/>
          <w:w w:val="105"/>
        </w:rPr>
        <w:t>przypadku</w:t>
      </w:r>
      <w:r w:rsidRPr="00447F90">
        <w:rPr>
          <w:rFonts w:ascii="Arial" w:hAnsi="Arial" w:cs="Arial"/>
          <w:spacing w:val="29"/>
          <w:w w:val="105"/>
        </w:rPr>
        <w:t xml:space="preserve"> </w:t>
      </w:r>
      <w:r w:rsidRPr="00447F90">
        <w:rPr>
          <w:rFonts w:ascii="Arial" w:hAnsi="Arial" w:cs="Arial"/>
          <w:w w:val="105"/>
        </w:rPr>
        <w:t>wychowania</w:t>
      </w:r>
      <w:r w:rsidRPr="00447F90">
        <w:rPr>
          <w:rFonts w:ascii="Arial" w:hAnsi="Arial" w:cs="Arial"/>
          <w:spacing w:val="32"/>
          <w:w w:val="105"/>
        </w:rPr>
        <w:t xml:space="preserve"> </w:t>
      </w:r>
      <w:r w:rsidRPr="00447F90">
        <w:rPr>
          <w:rFonts w:ascii="Arial" w:hAnsi="Arial" w:cs="Arial"/>
          <w:w w:val="105"/>
        </w:rPr>
        <w:t>fizycznego</w:t>
      </w:r>
      <w:r w:rsidRPr="00447F90">
        <w:rPr>
          <w:rFonts w:ascii="Arial" w:hAnsi="Arial" w:cs="Arial"/>
          <w:spacing w:val="15"/>
          <w:w w:val="105"/>
        </w:rPr>
        <w:t xml:space="preserve"> - </w:t>
      </w:r>
      <w:r w:rsidRPr="00447F90">
        <w:rPr>
          <w:rFonts w:ascii="Arial" w:hAnsi="Arial" w:cs="Arial"/>
          <w:w w:val="105"/>
        </w:rPr>
        <w:t>także</w:t>
      </w:r>
      <w:r w:rsidRPr="00447F90">
        <w:rPr>
          <w:rFonts w:ascii="Arial" w:hAnsi="Arial" w:cs="Arial"/>
          <w:spacing w:val="14"/>
          <w:w w:val="105"/>
        </w:rPr>
        <w:t xml:space="preserve"> </w:t>
      </w:r>
      <w:r w:rsidRPr="00447F90">
        <w:rPr>
          <w:rFonts w:ascii="Arial" w:hAnsi="Arial" w:cs="Arial"/>
          <w:w w:val="105"/>
        </w:rPr>
        <w:t>systematyczność</w:t>
      </w:r>
      <w:r w:rsidRPr="00447F90">
        <w:rPr>
          <w:rFonts w:ascii="Arial" w:hAnsi="Arial" w:cs="Arial"/>
          <w:spacing w:val="24"/>
          <w:w w:val="105"/>
        </w:rPr>
        <w:t xml:space="preserve"> </w:t>
      </w:r>
      <w:r w:rsidRPr="00447F90">
        <w:rPr>
          <w:rFonts w:ascii="Arial" w:hAnsi="Arial" w:cs="Arial"/>
          <w:w w:val="105"/>
        </w:rPr>
        <w:t>udziału</w:t>
      </w:r>
      <w:r w:rsidRPr="00447F90">
        <w:rPr>
          <w:rFonts w:ascii="Arial" w:hAnsi="Arial" w:cs="Arial"/>
          <w:spacing w:val="26"/>
          <w:w w:val="105"/>
        </w:rPr>
        <w:t xml:space="preserve"> </w:t>
      </w:r>
      <w:r w:rsidRPr="00447F90">
        <w:rPr>
          <w:rFonts w:ascii="Arial" w:hAnsi="Arial" w:cs="Arial"/>
          <w:w w:val="105"/>
        </w:rPr>
        <w:t>w</w:t>
      </w:r>
      <w:r w:rsidR="0003357C" w:rsidRPr="00447F90">
        <w:rPr>
          <w:rFonts w:ascii="Arial" w:hAnsi="Arial" w:cs="Arial"/>
          <w:spacing w:val="-13"/>
          <w:w w:val="105"/>
        </w:rPr>
        <w:t xml:space="preserve"> </w:t>
      </w:r>
      <w:r w:rsidRPr="00447F90">
        <w:rPr>
          <w:rFonts w:ascii="Arial" w:hAnsi="Arial" w:cs="Arial"/>
          <w:w w:val="105"/>
        </w:rPr>
        <w:t>zajęciach</w:t>
      </w:r>
      <w:r w:rsidRPr="00447F90">
        <w:rPr>
          <w:rFonts w:ascii="Arial" w:hAnsi="Arial" w:cs="Arial"/>
          <w:spacing w:val="20"/>
          <w:w w:val="101"/>
        </w:rPr>
        <w:t xml:space="preserve"> </w:t>
      </w:r>
      <w:r w:rsidRPr="00447F90">
        <w:rPr>
          <w:rFonts w:ascii="Arial" w:hAnsi="Arial" w:cs="Arial"/>
          <w:w w:val="105"/>
        </w:rPr>
        <w:t>oraz</w:t>
      </w:r>
      <w:r w:rsidRPr="00447F90">
        <w:rPr>
          <w:rFonts w:ascii="Arial" w:hAnsi="Arial" w:cs="Arial"/>
          <w:spacing w:val="-21"/>
          <w:w w:val="105"/>
        </w:rPr>
        <w:t xml:space="preserve"> </w:t>
      </w:r>
      <w:r w:rsidRPr="00447F90">
        <w:rPr>
          <w:rFonts w:ascii="Arial" w:hAnsi="Arial" w:cs="Arial"/>
          <w:w w:val="105"/>
        </w:rPr>
        <w:t>aktywność</w:t>
      </w:r>
      <w:r w:rsidRPr="00447F90">
        <w:rPr>
          <w:rFonts w:ascii="Arial" w:hAnsi="Arial" w:cs="Arial"/>
          <w:spacing w:val="-21"/>
          <w:w w:val="105"/>
        </w:rPr>
        <w:t xml:space="preserve"> </w:t>
      </w:r>
      <w:r w:rsidRPr="00447F90">
        <w:rPr>
          <w:rFonts w:ascii="Arial" w:hAnsi="Arial" w:cs="Arial"/>
          <w:w w:val="105"/>
        </w:rPr>
        <w:t>ucznia</w:t>
      </w:r>
      <w:r w:rsidRPr="00447F90">
        <w:rPr>
          <w:rFonts w:ascii="Arial" w:hAnsi="Arial" w:cs="Arial"/>
          <w:spacing w:val="-17"/>
          <w:w w:val="105"/>
        </w:rPr>
        <w:t xml:space="preserve"> </w:t>
      </w:r>
      <w:r w:rsidRPr="00447F90">
        <w:rPr>
          <w:rFonts w:ascii="Arial" w:hAnsi="Arial" w:cs="Arial"/>
          <w:w w:val="105"/>
        </w:rPr>
        <w:t>w</w:t>
      </w:r>
      <w:r w:rsidRPr="00447F90">
        <w:rPr>
          <w:rFonts w:ascii="Arial" w:hAnsi="Arial" w:cs="Arial"/>
          <w:spacing w:val="-23"/>
          <w:w w:val="105"/>
        </w:rPr>
        <w:t xml:space="preserve"> </w:t>
      </w:r>
      <w:r w:rsidRPr="00447F90">
        <w:rPr>
          <w:rFonts w:ascii="Arial" w:hAnsi="Arial" w:cs="Arial"/>
          <w:w w:val="105"/>
        </w:rPr>
        <w:t>działaniach</w:t>
      </w:r>
      <w:r w:rsidRPr="00447F90">
        <w:rPr>
          <w:rFonts w:ascii="Arial" w:hAnsi="Arial" w:cs="Arial"/>
          <w:spacing w:val="-12"/>
          <w:w w:val="105"/>
        </w:rPr>
        <w:t xml:space="preserve"> </w:t>
      </w:r>
      <w:r w:rsidRPr="00447F90">
        <w:rPr>
          <w:rFonts w:ascii="Arial" w:hAnsi="Arial" w:cs="Arial"/>
          <w:w w:val="105"/>
        </w:rPr>
        <w:t xml:space="preserve">podejmowanych przez szkołę na rzecz kultury fizycznej.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6</w:t>
      </w:r>
      <w:r w:rsidRPr="00447F90">
        <w:rPr>
          <w:rFonts w:ascii="Arial" w:hAnsi="Arial" w:cs="Arial"/>
          <w:b/>
          <w:sz w:val="22"/>
          <w:szCs w:val="22"/>
          <w:lang w:eastAsia="pl-PL"/>
        </w:rPr>
        <w:br/>
        <w:t>Skala ocen z zajęć edukacyjnych</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Oceny bieżące i oceny klasyfikacyjne śródroczne ustala się w stopniach według skali:</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celujący – 6;</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bardzo dobry – 5;</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dobry – 4;</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stopień dostateczny – 3;</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dopuszczający – 2;</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niedostateczny – 1.</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Stopnie bieżące zapisuje się w dokumentacji pedagogicznej w postaci cyfrowej, stopnie klasyfikacyjne w pełnym brzmieniu.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W ocenianiu bieżącym dopuszcza się stosowanie „+” i „–”, gdzie „+” oznacza osiągnięcia ucznia bliższe wyższej kategorii wymagań, „-” niższej kategorii wymagań.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Dopuszcza się dodatkowo stosowanie: plus (+) oraz minus (-) </w:t>
      </w:r>
      <w:r w:rsidR="001529C7" w:rsidRPr="00447F90">
        <w:rPr>
          <w:rFonts w:ascii="Arial" w:hAnsi="Arial" w:cs="Arial"/>
        </w:rPr>
        <w:t>na przykład za:</w:t>
      </w:r>
      <w:r w:rsidRPr="00447F90">
        <w:rPr>
          <w:rFonts w:ascii="Arial" w:hAnsi="Arial" w:cs="Arial"/>
        </w:rPr>
        <w:t xml:space="preserve"> nieprzygotowanie do lekcji, aktywność, zadania domowe lub ich brak oraz cząstkowe odpowiedzi. </w:t>
      </w:r>
      <w:r w:rsidR="001529C7" w:rsidRPr="00447F90">
        <w:rPr>
          <w:rFonts w:ascii="Arial" w:hAnsi="Arial" w:cs="Arial"/>
        </w:rPr>
        <w:t>Szczegółową punktację ustala nauczyciel przedmiotu.</w:t>
      </w:r>
    </w:p>
    <w:p w:rsidR="00344B88" w:rsidRPr="00447F90" w:rsidRDefault="00103E72" w:rsidP="00245E04">
      <w:pPr>
        <w:numPr>
          <w:ilvl w:val="6"/>
          <w:numId w:val="174"/>
        </w:numPr>
        <w:spacing w:after="120"/>
        <w:ind w:left="284" w:hanging="284"/>
        <w:jc w:val="both"/>
        <w:rPr>
          <w:rFonts w:ascii="Arial" w:hAnsi="Arial" w:cs="Arial"/>
        </w:rPr>
      </w:pPr>
      <w:r w:rsidRPr="00447F90">
        <w:rPr>
          <w:rFonts w:ascii="Arial" w:hAnsi="Arial" w:cs="Arial"/>
        </w:rPr>
        <w:t>Skreślony.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Stopień ze znakiem plus (+) otrzymuje uczeń, którego wiadomości i umiejętności wykraczają nieznacznie ponad wymagania dla danego stopnia.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Stopień ze znakiem minus (-) otrzymuje uczeń, którego wiadomości i umiejętności wykazują drobne braki w zakresie wymagań dla danego stopnia.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Przy ustalaniu oceny z wychowania fizycznego, techniki, muzyki, plastyki - brany będzie pod uwagę wysiłek wkładany przez ucznia w wywiązywanie się z obowiązków wynikających ze specyfiki tych zajęć.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trakcie bieżącego oceniania efektów pracy ucznia, jego osiągnięć oraz wkładanego wysiłku stosuje się elementy oceniania kształtującego.</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7</w:t>
      </w:r>
      <w:r w:rsidRPr="00447F90">
        <w:rPr>
          <w:rFonts w:ascii="Arial" w:hAnsi="Arial" w:cs="Arial"/>
          <w:b/>
          <w:sz w:val="22"/>
          <w:szCs w:val="22"/>
          <w:lang w:eastAsia="pl-PL"/>
        </w:rPr>
        <w:br/>
        <w:t xml:space="preserve">Sposoby sprawdzania osiągnięć edukacyjnych uczniów </w:t>
      </w:r>
    </w:p>
    <w:p w:rsidR="0003357C" w:rsidRPr="00447F90" w:rsidRDefault="0003357C"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Na zajęciach ocenie mogą podlegać następujące rodzaje aktywności uczniów: </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prace pisemne: </w:t>
      </w:r>
    </w:p>
    <w:p w:rsidR="00344B88" w:rsidRPr="00447F90" w:rsidRDefault="00344B88" w:rsidP="00D96F0E">
      <w:pPr>
        <w:numPr>
          <w:ilvl w:val="0"/>
          <w:numId w:val="19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sprawdzian/praca klasowa, czyli zapowiedziana z co najmniej tygodniowym wyprzedzeniem pisemna wypowiedź ucznia obejmująca określony przez nauczyciela zakres materiału, trwająca nie dłużej niż 2 godziny lekcyjne, </w:t>
      </w:r>
    </w:p>
    <w:p w:rsidR="00344B88" w:rsidRPr="00447F90" w:rsidRDefault="00344B88" w:rsidP="00D96F0E">
      <w:pPr>
        <w:numPr>
          <w:ilvl w:val="0"/>
          <w:numId w:val="19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kartkówka, czyli pisemna wypowiedź ucznia obejmująca zagadnienia co najwyżej z 3 ostatnich lekcji, może być niezapowiedziana, </w:t>
      </w:r>
    </w:p>
    <w:p w:rsidR="00344B88" w:rsidRPr="00447F90" w:rsidRDefault="00344B88" w:rsidP="00D96F0E">
      <w:pPr>
        <w:numPr>
          <w:ilvl w:val="0"/>
          <w:numId w:val="19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referaty,</w:t>
      </w:r>
    </w:p>
    <w:p w:rsidR="00344B88" w:rsidRPr="00447F90" w:rsidRDefault="00344B88" w:rsidP="00D96F0E">
      <w:pPr>
        <w:numPr>
          <w:ilvl w:val="0"/>
          <w:numId w:val="19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zadania domowe;</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wypowiedzi ustne: </w:t>
      </w:r>
    </w:p>
    <w:p w:rsidR="00344B88" w:rsidRPr="00447F90" w:rsidRDefault="00344B88" w:rsidP="00D96F0E">
      <w:pPr>
        <w:numPr>
          <w:ilvl w:val="0"/>
          <w:numId w:val="19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odpowiedzi i wypowiedzi na lekcji, </w:t>
      </w:r>
    </w:p>
    <w:p w:rsidR="00344B88" w:rsidRPr="00447F90" w:rsidRDefault="00344B88" w:rsidP="00D96F0E">
      <w:pPr>
        <w:numPr>
          <w:ilvl w:val="0"/>
          <w:numId w:val="19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wystąpienia (prezentacje), </w:t>
      </w:r>
    </w:p>
    <w:p w:rsidR="00344B88" w:rsidRPr="00447F90" w:rsidRDefault="00344B88" w:rsidP="00D96F0E">
      <w:pPr>
        <w:numPr>
          <w:ilvl w:val="0"/>
          <w:numId w:val="19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samodzielne prowadzenie elementów lekcji;</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sprawdziany praktyczne;</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projekty grupowe;</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wyniki pracy w grupach;</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samodzielnie wykonywane przez ucznia inne prace np. modele, albumy, zielniki,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prezentacje</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Power Point, plakaty, itp.;</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aktywność poza lekcjami np. udział w konkursach, olimpiadach, zawodach, </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przygotowanie do uczestnictwa w lekcji (posiadanie zeszytu, książki, przyrządów, długopisu itp.).</w:t>
      </w:r>
    </w:p>
    <w:p w:rsidR="009A6E21" w:rsidRPr="00447F90" w:rsidRDefault="009A6E21" w:rsidP="009A6E21">
      <w:pPr>
        <w:spacing w:after="120"/>
        <w:ind w:left="284" w:hanging="284"/>
        <w:jc w:val="both"/>
        <w:rPr>
          <w:rFonts w:ascii="Arial" w:eastAsia="Times New Roman" w:hAnsi="Arial" w:cs="Arial"/>
          <w:lang w:eastAsia="pl-PL"/>
        </w:rPr>
      </w:pPr>
      <w:r w:rsidRPr="00447F90">
        <w:rPr>
          <w:rFonts w:ascii="Arial" w:hAnsi="Arial" w:cs="Arial"/>
        </w:rPr>
        <w:t xml:space="preserve">1a. </w:t>
      </w:r>
      <w:r w:rsidRPr="00447F90">
        <w:rPr>
          <w:rFonts w:ascii="Arial" w:eastAsia="Times New Roman" w:hAnsi="Arial" w:cs="Arial"/>
          <w:lang w:eastAsia="pl-PL"/>
        </w:rPr>
        <w:t>W ramach nauki z wykorzystaniem metod i technik kształcenia na odległość bieżące oceny moga być wystawiane uczniom za:</w:t>
      </w:r>
    </w:p>
    <w:p w:rsidR="009A6E21" w:rsidRPr="00447F90" w:rsidRDefault="009A6E21"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lastRenderedPageBreak/>
        <w:t>odpowiedzi ustne w przypadki zajęć prowadzonych on-line;</w:t>
      </w:r>
    </w:p>
    <w:p w:rsidR="009A6E21" w:rsidRPr="00447F90" w:rsidRDefault="009A6E21"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testy, wypracowania, sprawdziany, referaty przeprowadzone w formie elektronicznej przy użyciu platform e-learningowych, poczty elektronicznej lub innych środków komunikacji elektronicznej;</w:t>
      </w:r>
    </w:p>
    <w:p w:rsidR="009A6E21" w:rsidRPr="00447F90" w:rsidRDefault="000C38D0"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zadania domowe przesłane do nauczyciela w wyznaczonym terminie przy użyciu środków komunikacji elektronicznej, w tym zadań wykonywanych przy użyciu narzędzi dostępnych na platformach edukacyjnych;</w:t>
      </w:r>
    </w:p>
    <w:p w:rsidR="000C38D0" w:rsidRPr="00447F90" w:rsidRDefault="000C38D0"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 xml:space="preserve">aktywność uczniów wykazywana podczas lekcji on-line zarówno w formie przekazu video na żywo jak też w formie odpowiedzi kierowanych do nauczyciela </w:t>
      </w:r>
      <w:r w:rsidR="00B260DA">
        <w:rPr>
          <w:rFonts w:ascii="Arial" w:eastAsia="Times New Roman" w:hAnsi="Arial" w:cs="Arial"/>
          <w:noProof/>
          <w:lang w:eastAsia="pl-PL"/>
        </w:rPr>
        <w:t xml:space="preserve">                                </w:t>
      </w:r>
      <w:r w:rsidRPr="00447F90">
        <w:rPr>
          <w:rFonts w:ascii="Arial" w:eastAsia="Times New Roman" w:hAnsi="Arial" w:cs="Arial"/>
          <w:noProof/>
          <w:lang w:eastAsia="pl-PL"/>
        </w:rPr>
        <w:t>z wykorzystaniem czatu;</w:t>
      </w:r>
    </w:p>
    <w:p w:rsidR="000C38D0" w:rsidRPr="00447F90" w:rsidRDefault="000C38D0"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dodatkowe (związane z tematem przeprowadzonej lekcji) zlecone przez nauczyciela czynności i prace wykonane przez uczniów.</w:t>
      </w:r>
    </w:p>
    <w:p w:rsidR="009A6E21" w:rsidRPr="00447F90" w:rsidRDefault="009A6E21" w:rsidP="009A6E21">
      <w:pPr>
        <w:spacing w:after="120"/>
        <w:ind w:left="284" w:hanging="284"/>
        <w:jc w:val="both"/>
        <w:rPr>
          <w:rFonts w:ascii="Arial" w:hAnsi="Arial" w:cs="Arial"/>
        </w:rPr>
      </w:pPr>
      <w:r w:rsidRPr="00447F90">
        <w:rPr>
          <w:rFonts w:ascii="Arial" w:hAnsi="Arial" w:cs="Arial"/>
        </w:rPr>
        <w:t xml:space="preserve">1b. </w:t>
      </w:r>
      <w:r w:rsidRPr="00447F90">
        <w:rPr>
          <w:rFonts w:ascii="Arial" w:eastAsia="Times New Roman" w:hAnsi="Arial" w:cs="Arial"/>
          <w:lang w:eastAsia="pl-PL"/>
        </w:rPr>
        <w:t>Do sprawdzania osiągnięć edukacyjnych uczniów można wykorzystywać technologię informacyjną i komputerową, chmury Microsoft Office 365, Skype, pocztę elektroniczną.</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Przyjmuje się następującą ilość ocen w semestrze dla przedmiotów realizowanych </w:t>
      </w:r>
      <w:r w:rsidR="00B260DA">
        <w:rPr>
          <w:rFonts w:ascii="Arial" w:hAnsi="Arial" w:cs="Arial"/>
        </w:rPr>
        <w:t xml:space="preserve">                                </w:t>
      </w:r>
      <w:r w:rsidRPr="00447F90">
        <w:rPr>
          <w:rFonts w:ascii="Arial" w:hAnsi="Arial" w:cs="Arial"/>
        </w:rPr>
        <w:t>w wymiarze tygodniowym:</w:t>
      </w:r>
    </w:p>
    <w:p w:rsidR="00344B88" w:rsidRPr="00447F90" w:rsidRDefault="00344B88" w:rsidP="00D96F0E">
      <w:pPr>
        <w:numPr>
          <w:ilvl w:val="0"/>
          <w:numId w:val="19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jedna godzina tygodniowo - minimum 3 oceny;</w:t>
      </w:r>
    </w:p>
    <w:p w:rsidR="00344B88" w:rsidRPr="00447F90" w:rsidRDefault="00344B88" w:rsidP="00D96F0E">
      <w:pPr>
        <w:numPr>
          <w:ilvl w:val="0"/>
          <w:numId w:val="19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dwie godziny tygodniowo - minimum 4</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oceny;</w:t>
      </w:r>
    </w:p>
    <w:p w:rsidR="00344B88" w:rsidRPr="00447F90" w:rsidRDefault="00344B88" w:rsidP="00D96F0E">
      <w:pPr>
        <w:numPr>
          <w:ilvl w:val="0"/>
          <w:numId w:val="19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trzy godziny tygodniowo - minimum 5 ocen;</w:t>
      </w:r>
    </w:p>
    <w:p w:rsidR="00344B88" w:rsidRPr="00447F90" w:rsidRDefault="00344B88" w:rsidP="00D96F0E">
      <w:pPr>
        <w:numPr>
          <w:ilvl w:val="0"/>
          <w:numId w:val="19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cztery i więcej godziny tygodniowo - minimum 6 ocen.</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Przy ocenianiu prac pisemnych nauczyciel stosuje następujące zasady przeliczania punktów na ocenę: </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poniżej 30% możliwych do uzyskania punktów - niedostateczny;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30% - 49% - dopuszczający;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50% - 74% - dostateczny;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75% - 89% - dobry;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90% - 99% - bardzo dobry;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100% - celujący.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nauczaniu dzieci niepełnosprawnych możliwości ucznia są punktem wyjścia do formułowania wymagań, dlatego ocenia się przede wszystkim postępy i wkład pracy oraz wysiłek włożony w</w:t>
      </w:r>
      <w:r w:rsidR="0003357C" w:rsidRPr="00447F90">
        <w:rPr>
          <w:rFonts w:ascii="Arial" w:hAnsi="Arial" w:cs="Arial"/>
        </w:rPr>
        <w:t> </w:t>
      </w:r>
      <w:r w:rsidRPr="00447F90">
        <w:rPr>
          <w:rFonts w:ascii="Arial" w:hAnsi="Arial" w:cs="Arial"/>
        </w:rPr>
        <w:t xml:space="preserve">przyswojenie wiadomości przez danego ucznia.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Zapowiedziane sprawdziany nie powinny być bez szczególnie ważnych powodów przekładane.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Każdy sprawdzian uczeń musi zaliczyć w terminie uzgodnionym z nauczycielem i w formie ustalonej z nauczycielem.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Ucieczka ze sprawdzianu i kartkówki przez ucznia traktowana jest jako odmowa odpowiedzi w formie pisemnej i równoznaczna z wystawieniem mu oceny niedostatecznej.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Przy poprawianiu oceny obowiązuje zakres materiału, jaki obowiązywał w dniu pisania sprawdzianu, kartkówki lub odpowiedzi ustnej.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Nauczyciel określa w kryteriach oceniania szczegółowe zasady poprawiania ocen </w:t>
      </w:r>
      <w:r w:rsidR="00B260DA">
        <w:rPr>
          <w:rFonts w:ascii="Arial" w:hAnsi="Arial" w:cs="Arial"/>
        </w:rPr>
        <w:t xml:space="preserve">                                 </w:t>
      </w:r>
      <w:r w:rsidRPr="00447F90">
        <w:rPr>
          <w:rFonts w:ascii="Arial" w:hAnsi="Arial" w:cs="Arial"/>
        </w:rPr>
        <w:t xml:space="preserve">z przedmiotu, którego uczy.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tygodniu nie mogą odbywać się więcej niż trzy sprawdziany, a w jednym dniu więcej niż jeden sprawdzian.</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 ma obowiązek podać oceny ze sprawdzianu do wiadomości uczniów w terminie do</w:t>
      </w:r>
      <w:r w:rsidR="0003357C" w:rsidRPr="00447F90">
        <w:rPr>
          <w:rFonts w:ascii="Arial" w:hAnsi="Arial" w:cs="Arial"/>
        </w:rPr>
        <w:t> </w:t>
      </w:r>
      <w:r w:rsidRPr="00447F90">
        <w:rPr>
          <w:rFonts w:ascii="Arial" w:hAnsi="Arial" w:cs="Arial"/>
        </w:rPr>
        <w:t>2</w:t>
      </w:r>
      <w:r w:rsidR="0003357C" w:rsidRPr="00447F90">
        <w:rPr>
          <w:rFonts w:ascii="Arial" w:hAnsi="Arial" w:cs="Arial"/>
        </w:rPr>
        <w:t> </w:t>
      </w:r>
      <w:r w:rsidRPr="00447F90">
        <w:rPr>
          <w:rFonts w:ascii="Arial" w:hAnsi="Arial" w:cs="Arial"/>
        </w:rPr>
        <w:t>tygodni od dnia jego napisania. Dopuszcza się przesunięcie terminu zwrotu prac pisemnych w</w:t>
      </w:r>
      <w:r w:rsidR="0003357C" w:rsidRPr="00447F90">
        <w:rPr>
          <w:rFonts w:ascii="Arial" w:hAnsi="Arial" w:cs="Arial"/>
        </w:rPr>
        <w:t> </w:t>
      </w:r>
      <w:r w:rsidRPr="00447F90">
        <w:rPr>
          <w:rFonts w:ascii="Arial" w:hAnsi="Arial" w:cs="Arial"/>
        </w:rPr>
        <w:t>sytuacjach losowych - o czas nieobecności nauczyciela oraz w okresach świąt, ferii.</w:t>
      </w:r>
    </w:p>
    <w:p w:rsidR="00CB5A82" w:rsidRPr="00447F90" w:rsidRDefault="00CB5A82" w:rsidP="00245E04">
      <w:pPr>
        <w:numPr>
          <w:ilvl w:val="6"/>
          <w:numId w:val="174"/>
        </w:numPr>
        <w:spacing w:after="120"/>
        <w:ind w:left="284" w:hanging="284"/>
        <w:jc w:val="both"/>
        <w:rPr>
          <w:rFonts w:ascii="Arial" w:hAnsi="Arial" w:cs="Arial"/>
        </w:rPr>
      </w:pPr>
      <w:r w:rsidRPr="00447F90">
        <w:rPr>
          <w:rFonts w:ascii="Arial" w:hAnsi="Arial" w:cs="Arial"/>
          <w:bCs/>
        </w:rPr>
        <w:lastRenderedPageBreak/>
        <w:t>Przy ustalaniu oceny z wychowania fizycznego należy w szczególności brać pod uwagę wysiłek wkładany przez ucznia, systematyczność, aktywność (udział w zawodach sportowych, konkursach wiedzy o kulturze fizycznej, historii sportu). Wymagania na poszczególne oceny są opisane w przedmiotowych zasadach oceniania z wychowania fizycznego.</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8</w:t>
      </w:r>
      <w:r w:rsidRPr="00447F90">
        <w:rPr>
          <w:rFonts w:ascii="Arial" w:hAnsi="Arial" w:cs="Arial"/>
          <w:b/>
          <w:sz w:val="22"/>
          <w:szCs w:val="22"/>
          <w:lang w:eastAsia="pl-PL"/>
        </w:rPr>
        <w:br/>
        <w:t>System oceniania na I etapie edukacyjnym</w:t>
      </w:r>
    </w:p>
    <w:p w:rsidR="0003357C" w:rsidRPr="00447F90" w:rsidRDefault="0003357C"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klasach I-III oceny bieżące i klasyfikacyjne: śródroczna i roczna, są opisowe, z wyjątkiem religii i</w:t>
      </w:r>
      <w:r w:rsidR="0003357C" w:rsidRPr="00447F90">
        <w:rPr>
          <w:rFonts w:ascii="Arial" w:hAnsi="Arial" w:cs="Arial"/>
        </w:rPr>
        <w:t> </w:t>
      </w:r>
      <w:r w:rsidRPr="00447F90">
        <w:rPr>
          <w:rFonts w:ascii="Arial" w:hAnsi="Arial" w:cs="Arial"/>
        </w:rPr>
        <w:t>etyki.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Ocena opisowa to ustna bądź pisemna informacja nauczyciela na temat wykonywania zadań szkolnych przez ucznia. Ta informacja może dotyczyć zarówno procesu wykonywania zadania, jak i efektu działalności ucznia.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ma na celu:</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poinformowanie ucznia o postępie i poziomie jego osiągnięć edukacyjnych;</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uczniowi w samodzielnym planowaniu jego rozwoju;</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motywowanie ucznia do dalszej pracy;</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dostarczanie rodzicom i nauczycielom informacji o postępach, trudnoś</w:t>
      </w:r>
      <w:r w:rsidR="0070562B" w:rsidRPr="00447F90">
        <w:rPr>
          <w:rFonts w:ascii="Arial" w:eastAsia="Times New Roman" w:hAnsi="Arial" w:cs="Arial"/>
          <w:lang w:eastAsia="pl-PL"/>
        </w:rPr>
        <w:t xml:space="preserve">ciach </w:t>
      </w:r>
      <w:r w:rsidR="00B260DA">
        <w:rPr>
          <w:rFonts w:ascii="Arial" w:eastAsia="Times New Roman" w:hAnsi="Arial" w:cs="Arial"/>
          <w:lang w:eastAsia="pl-PL"/>
        </w:rPr>
        <w:t xml:space="preserve">                                    </w:t>
      </w:r>
      <w:r w:rsidR="0070562B" w:rsidRPr="00447F90">
        <w:rPr>
          <w:rFonts w:ascii="Arial" w:eastAsia="Times New Roman" w:hAnsi="Arial" w:cs="Arial"/>
          <w:lang w:eastAsia="pl-PL"/>
        </w:rPr>
        <w:t xml:space="preserve">i </w:t>
      </w:r>
      <w:r w:rsidRPr="00447F90">
        <w:rPr>
          <w:rFonts w:ascii="Arial" w:eastAsia="Times New Roman" w:hAnsi="Arial" w:cs="Arial"/>
          <w:lang w:eastAsia="pl-PL"/>
        </w:rPr>
        <w:t>specjalnych uzdolnieniach ucznia;</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umożliwienie nauczycielom doskonalenia organizacji i metod pracy dydaktyczno – wychowawczej.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Ocena opisowa daje możliwość rzetelnej informacji na temat rezultatów aktywności szkolnej ucznia oraz wskazówki jak samodzielnie pokonać trudności. Nauczyciel na bieżąco informując ucznia o tym jak wykonał zadanie szkolne, podkreśla najpierw to, co zostało dobrze zrobione, a później wskazuje błędy i pomaga je poprawić. Ocena opisowa służy doskonaleniu procesu uczenia się poprzez różnicowanie nauczania w zależności od indywidualnego rytmu zdobywania wiadomości i umiejętności wynikającego z rozwoju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Śródroczną i roczną ocenę opisową, nauczyciel sporządza na podstawie obserwacji, analiz prac ucznia, wypowiedzi. Informacje dotyczą:</w:t>
      </w:r>
    </w:p>
    <w:p w:rsidR="00344B88" w:rsidRPr="00447F90" w:rsidRDefault="00344B88" w:rsidP="00D96F0E">
      <w:pPr>
        <w:numPr>
          <w:ilvl w:val="0"/>
          <w:numId w:val="1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rozwoju intelektualnego, osiągnięć w zakresie edukacji polonistycznej, matematycznej</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 przyrodniczej oraz języka obcego, ze szczególnym uwzględnieniem: czytania, jego tempa, techniki i rozumienia, pisania jego tempa, techniki, poprawności, mówienia i słuchania oraz wiedzy o języku, umiejętności matematycznych, znajomości przyrody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i opisywania składników przyrody;</w:t>
      </w:r>
    </w:p>
    <w:p w:rsidR="00344B88" w:rsidRPr="00447F90" w:rsidRDefault="00344B88" w:rsidP="00D96F0E">
      <w:pPr>
        <w:numPr>
          <w:ilvl w:val="0"/>
          <w:numId w:val="1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rozwoju społeczno – moralnego z uwzględnieniem zachowań wobec ludzi, siebie oraz zachowań wobec wytworów kultury;</w:t>
      </w:r>
    </w:p>
    <w:p w:rsidR="00344B88" w:rsidRPr="00447F90" w:rsidRDefault="00344B88" w:rsidP="00D96F0E">
      <w:pPr>
        <w:numPr>
          <w:ilvl w:val="0"/>
          <w:numId w:val="1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rozwoju fizycznego jako dostrzegania związku przyrody z życiem i zdrowiem człowieka, postawa ciała, sprawność i zdrowie;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Śródroczna ocena opisowa sporządzona jest komputerowo w trzech egzemplarzach, jeden dla rodziców, drugi podpisany przez rodziców umieszcza się w teczce wychowawcy, trzeci dołącza się do dziennika lekcyjnego w formie wydruku. Roczną ocenę opisową wpisuje się na świadectwo szkolne,</w:t>
      </w:r>
      <w:r w:rsidR="00172AC8" w:rsidRPr="00447F90">
        <w:rPr>
          <w:rFonts w:ascii="Arial" w:hAnsi="Arial" w:cs="Arial"/>
        </w:rPr>
        <w:t xml:space="preserve"> </w:t>
      </w:r>
      <w:r w:rsidRPr="00447F90">
        <w:rPr>
          <w:rFonts w:ascii="Arial" w:hAnsi="Arial" w:cs="Arial"/>
        </w:rPr>
        <w:t>do arkusza ocen oraz w formie wydruku komputerowego dołącza się do dziennika lekcyjnego.</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ocenianiu bieżącym dopuszcza się stosowanie oceny cyfrowej. Stopnie zapisywane są w</w:t>
      </w:r>
      <w:r w:rsidR="0070562B" w:rsidRPr="00447F90">
        <w:rPr>
          <w:rFonts w:ascii="Arial" w:hAnsi="Arial" w:cs="Arial"/>
        </w:rPr>
        <w:t> </w:t>
      </w:r>
      <w:r w:rsidRPr="00447F90">
        <w:rPr>
          <w:rFonts w:ascii="Arial" w:hAnsi="Arial" w:cs="Arial"/>
        </w:rPr>
        <w:t>dziennikach, w zeszytach uczniów oraz na pracach pisemnych (karty pracy, sprawdziany, testy).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Rodzice otrzymują informacje o postępach dziecka poprzez ustne rozmowy z wychowawcą, uwagi pisemne w zeszytach, pisemną śródroczną ocenę opisową oraz podczas konsultacji.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lastRenderedPageBreak/>
        <w:t>W ocenie bieżącej pracy ucznia można stosować ocenę:</w:t>
      </w:r>
    </w:p>
    <w:p w:rsidR="00344B88" w:rsidRPr="00447F90" w:rsidRDefault="00344B88" w:rsidP="00D96F0E">
      <w:pPr>
        <w:numPr>
          <w:ilvl w:val="0"/>
          <w:numId w:val="1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słowną, wyrażoną ustnie;</w:t>
      </w:r>
    </w:p>
    <w:p w:rsidR="00344B88" w:rsidRPr="00447F90" w:rsidRDefault="00344B88" w:rsidP="00D96F0E">
      <w:pPr>
        <w:numPr>
          <w:ilvl w:val="0"/>
          <w:numId w:val="1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pisemną;</w:t>
      </w:r>
    </w:p>
    <w:p w:rsidR="00344B88" w:rsidRPr="00447F90" w:rsidRDefault="00344B88" w:rsidP="00D96F0E">
      <w:pPr>
        <w:numPr>
          <w:ilvl w:val="0"/>
          <w:numId w:val="1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wyrażoną symbolem graficznym;</w:t>
      </w:r>
    </w:p>
    <w:p w:rsidR="00344B88" w:rsidRPr="00447F90" w:rsidRDefault="00344B88" w:rsidP="00D96F0E">
      <w:pPr>
        <w:numPr>
          <w:ilvl w:val="0"/>
          <w:numId w:val="1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stopniem – zgodnie z zasadami oceniania obowiązującymi w klasach IV-VIII.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W wyjątkowych przypadkach rada pedagogiczna może postanowić o powtarzaniu klasy przez ucznia klasy I-III szkoły podstawowej. Wniosek o niepromowanie składa wychowawca klasy po zasięgnięciu opinii rodziców i uwzględnieniu opinii wydanej przez poradnię psychologiczno-pedagogiczną, w tym publiczną poradnię specjalistyczną.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9</w:t>
      </w:r>
      <w:r w:rsidRPr="00447F90">
        <w:rPr>
          <w:rFonts w:ascii="Arial" w:hAnsi="Arial" w:cs="Arial"/>
          <w:b/>
          <w:sz w:val="22"/>
          <w:szCs w:val="22"/>
          <w:lang w:eastAsia="pl-PL"/>
        </w:rPr>
        <w:br/>
        <w:t>Ocenianie z zajęć edukacyjnych w klasach IV-VIII</w:t>
      </w:r>
    </w:p>
    <w:p w:rsidR="0070562B" w:rsidRPr="00447F90" w:rsidRDefault="0070562B"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Oceny bieżące i oceny klasyfikacyjne śródroczne oraz roczne w kl. IV-VIII ustala się </w:t>
      </w:r>
      <w:r w:rsidR="00B260DA">
        <w:rPr>
          <w:rFonts w:ascii="Arial" w:hAnsi="Arial" w:cs="Arial"/>
        </w:rPr>
        <w:t xml:space="preserve">                                             </w:t>
      </w:r>
      <w:r w:rsidRPr="00447F90">
        <w:rPr>
          <w:rFonts w:ascii="Arial" w:hAnsi="Arial" w:cs="Arial"/>
        </w:rPr>
        <w:t>w stopniach według skali:</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celujący – 6;</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bardzo dobry – 5;</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dobry – 4;</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dostateczny – 3;</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dopuszczający – 2;</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niedostateczny – 1.</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Stopnie bieżące zapisuje się w dokumentacji pedagogicznej w postaci cyfrowej, stopnie klasyfikacyjne w pełnym brzmieniu. Dopuszcza się wstawianie (+) i (-) w ocenianiu bieżącym.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Oceny klasyfikacyjne z zajęć edukacyjnych nie mają wpływu na ocenę klasyfikacyjną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Szczegółowe wymagania edukacyjne niezbędne do uzyskania poszczególnych ocen sformułowane są</w:t>
      </w:r>
      <w:r w:rsidR="0070562B" w:rsidRPr="00447F90">
        <w:rPr>
          <w:rFonts w:ascii="Arial" w:hAnsi="Arial" w:cs="Arial"/>
        </w:rPr>
        <w:t> </w:t>
      </w:r>
      <w:r w:rsidRPr="00447F90">
        <w:rPr>
          <w:rFonts w:ascii="Arial" w:hAnsi="Arial" w:cs="Arial"/>
        </w:rPr>
        <w:t xml:space="preserve">w </w:t>
      </w:r>
      <w:r w:rsidR="0070562B" w:rsidRPr="00447F90">
        <w:rPr>
          <w:rFonts w:ascii="Arial" w:hAnsi="Arial" w:cs="Arial"/>
        </w:rPr>
        <w:t>wymaganiach edukacyjnych</w:t>
      </w:r>
      <w:r w:rsidRPr="00447F90">
        <w:rPr>
          <w:rFonts w:ascii="Arial" w:hAnsi="Arial" w:cs="Arial"/>
        </w:rPr>
        <w:t>, opracowanych przez zespoły przedmiotowe z</w:t>
      </w:r>
      <w:r w:rsidR="0070562B" w:rsidRPr="00447F90">
        <w:rPr>
          <w:rFonts w:ascii="Arial" w:hAnsi="Arial" w:cs="Arial"/>
        </w:rPr>
        <w:t> </w:t>
      </w:r>
      <w:r w:rsidRPr="00447F90">
        <w:rPr>
          <w:rFonts w:ascii="Arial" w:hAnsi="Arial" w:cs="Arial"/>
        </w:rPr>
        <w:t>uwzględnieniem możliwości edukacyjnych uczniów w konkretnej klasie.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 indywidualizuje pracę z uczniem na obowiązkowych i dodatkowych zajęciach edukacyjnych poprzez dostosowanie wymagań edukacyjnych do indywidualnych potrzeb edukacyjnych uczniów.</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Ustala się następujące ogólne kryteria ocen:</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celujący otrzymuje uczeń, który:</w:t>
      </w:r>
    </w:p>
    <w:p w:rsidR="00344B88" w:rsidRPr="00447F90" w:rsidRDefault="00103E72"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opanował pełny zakres wiedzy i umiejętności  z danych zajęć edukacyjnych, określonej programem nauczania</w:t>
      </w:r>
      <w:r w:rsidR="00344B88" w:rsidRPr="00447F90">
        <w:rPr>
          <w:rFonts w:ascii="Arial" w:eastAsia="Times New Roman" w:hAnsi="Arial" w:cs="Arial"/>
          <w:noProof w:val="0"/>
          <w:lang w:eastAsia="pl-PL"/>
        </w:rPr>
        <w:t>,</w:t>
      </w:r>
    </w:p>
    <w:p w:rsidR="00344B88" w:rsidRPr="00447F90" w:rsidRDefault="00344B88"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w:t>
      </w:r>
      <w:r w:rsidR="00103E72" w:rsidRPr="00447F90">
        <w:rPr>
          <w:rFonts w:ascii="Arial" w:eastAsia="Times New Roman" w:hAnsi="Arial" w:cs="Arial"/>
          <w:lang w:eastAsia="pl-PL"/>
        </w:rPr>
        <w:t>biegle posługuje się zdobytymi wiadomościami w rozwiązywaniu problemów teoretycznych lub praktycznych z programu nauczania danej klasy, proponuje rozwiązania nietypowe</w:t>
      </w:r>
      <w:r w:rsidRPr="00447F90">
        <w:rPr>
          <w:rFonts w:ascii="Arial" w:eastAsia="Times New Roman" w:hAnsi="Arial" w:cs="Arial"/>
          <w:noProof w:val="0"/>
          <w:lang w:eastAsia="pl-PL"/>
        </w:rPr>
        <w:t>,</w:t>
      </w:r>
    </w:p>
    <w:p w:rsidR="00344B88" w:rsidRPr="00447F90" w:rsidRDefault="00103E72"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wywiązuje się w pełnym stopniu ze wszystkich obowiązków na zajęciach lekcyjnych</w:t>
      </w:r>
      <w:r w:rsidR="00344B88" w:rsidRPr="00447F90">
        <w:rPr>
          <w:rFonts w:ascii="Arial" w:eastAsia="Times New Roman" w:hAnsi="Arial" w:cs="Arial"/>
          <w:noProof w:val="0"/>
          <w:lang w:eastAsia="pl-PL"/>
        </w:rPr>
        <w:t>,</w:t>
      </w:r>
    </w:p>
    <w:p w:rsidR="00344B88" w:rsidRPr="00447F90" w:rsidRDefault="00103E72"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 xml:space="preserve">posiada wysoki stopień aktywności fizycznej, duże umiejętności techniczne </w:t>
      </w:r>
      <w:r w:rsidR="00B260DA">
        <w:rPr>
          <w:rFonts w:ascii="Arial" w:eastAsia="Times New Roman" w:hAnsi="Arial" w:cs="Arial"/>
          <w:lang w:eastAsia="pl-PL"/>
        </w:rPr>
        <w:t xml:space="preserve">                                </w:t>
      </w:r>
      <w:r w:rsidRPr="00447F90">
        <w:rPr>
          <w:rFonts w:ascii="Arial" w:eastAsia="Times New Roman" w:hAnsi="Arial" w:cs="Arial"/>
          <w:lang w:eastAsia="pl-PL"/>
        </w:rPr>
        <w:t>w wybranej dyscyplinie sportu, wykazuje wysoką aktywność w działaniach podejmowanych przez szkołę na rzecz kultury fizycznej</w:t>
      </w:r>
      <w:r w:rsidR="00344B88" w:rsidRPr="00447F90">
        <w:rPr>
          <w:rFonts w:ascii="Arial" w:eastAsia="Times New Roman" w:hAnsi="Arial" w:cs="Arial"/>
          <w:noProof w:val="0"/>
          <w:lang w:eastAsia="pl-PL"/>
        </w:rPr>
        <w:t>,</w:t>
      </w:r>
    </w:p>
    <w:p w:rsidR="00344B88" w:rsidRPr="00447F90" w:rsidRDefault="00344B88"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w:t>
      </w:r>
      <w:r w:rsidR="00103E72" w:rsidRPr="00447F90">
        <w:rPr>
          <w:rFonts w:ascii="Arial" w:eastAsia="Times New Roman" w:hAnsi="Arial" w:cs="Arial"/>
          <w:lang w:eastAsia="pl-PL"/>
        </w:rPr>
        <w:t xml:space="preserve">ponadto roczną ocenę klasyfikacyjną otrzymuje uczeń: laureat konkursu </w:t>
      </w:r>
      <w:r w:rsidR="00B260DA">
        <w:rPr>
          <w:rFonts w:ascii="Arial" w:eastAsia="Times New Roman" w:hAnsi="Arial" w:cs="Arial"/>
          <w:lang w:eastAsia="pl-PL"/>
        </w:rPr>
        <w:t xml:space="preserve">przedmiotowego </w:t>
      </w:r>
      <w:r w:rsidR="00103E72" w:rsidRPr="00447F90">
        <w:rPr>
          <w:rFonts w:ascii="Arial" w:eastAsia="Times New Roman" w:hAnsi="Arial" w:cs="Arial"/>
          <w:lang w:eastAsia="pl-PL"/>
        </w:rPr>
        <w:t>o zasięgu wojewódzkim lub ponadwojewódzkim oraz laureat lub finalista ogólnopolskiej olimpiady przedmiotowej</w:t>
      </w:r>
      <w:r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bardzo dobry otrzymuje uczeń, który:</w:t>
      </w:r>
    </w:p>
    <w:p w:rsidR="00344B88" w:rsidRPr="00447F90" w:rsidRDefault="00103E72" w:rsidP="00D96F0E">
      <w:pPr>
        <w:numPr>
          <w:ilvl w:val="0"/>
          <w:numId w:val="20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lastRenderedPageBreak/>
        <w:t>opanował w wysokim stopniu zakres wiedzy i umiejętności określony programem nauczania w danej klasie</w:t>
      </w:r>
      <w:r w:rsidR="00344B88" w:rsidRPr="00447F90">
        <w:rPr>
          <w:rFonts w:ascii="Arial" w:eastAsia="Times New Roman" w:hAnsi="Arial" w:cs="Arial"/>
          <w:noProof w:val="0"/>
          <w:lang w:eastAsia="pl-PL"/>
        </w:rPr>
        <w:t>,</w:t>
      </w:r>
    </w:p>
    <w:p w:rsidR="00344B88" w:rsidRPr="00447F90" w:rsidRDefault="00103E72" w:rsidP="00D96F0E">
      <w:pPr>
        <w:numPr>
          <w:ilvl w:val="0"/>
          <w:numId w:val="20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sprawnie posługuje się zdobytymi wiadomościami, rozwiązuje samodzielnie problemy teoretyczne i praktyczne ujęte programem nauczania, potrafi zastosować posiadaną wiedzę do rozwiązywania zadań i problemów w nowych sytuacjach</w:t>
      </w:r>
      <w:r w:rsidR="00344B88" w:rsidRPr="00447F90">
        <w:rPr>
          <w:rFonts w:ascii="Arial" w:eastAsia="Times New Roman" w:hAnsi="Arial" w:cs="Arial"/>
          <w:noProof w:val="0"/>
          <w:lang w:eastAsia="pl-PL"/>
        </w:rPr>
        <w:t>,</w:t>
      </w:r>
    </w:p>
    <w:p w:rsidR="00344B88" w:rsidRPr="00447F90" w:rsidRDefault="00103E72" w:rsidP="00D96F0E">
      <w:pPr>
        <w:numPr>
          <w:ilvl w:val="0"/>
          <w:numId w:val="20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stosuje poprawny język i styl wypowiedzi, sprawnie posługuje się obowiązującą w danym przedmiocie terminologią, precyzyjnością i dojrzałością (odpowiednią do wieku) wypowiedzi ustnych i pisemnych</w:t>
      </w:r>
      <w:r w:rsidR="00344B88"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dobry otrzymuje uczeń, który:</w:t>
      </w:r>
    </w:p>
    <w:p w:rsidR="00344B88" w:rsidRPr="00447F90" w:rsidRDefault="00103E72" w:rsidP="00D96F0E">
      <w:pPr>
        <w:numPr>
          <w:ilvl w:val="0"/>
          <w:numId w:val="2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nie opanował wiadomości i umiejętności określonych programem nauczania w danej klasie, ale opanował je na poziomie przekraczającym wymagania zawarte w podstawach programowych (około 75%</w:t>
      </w:r>
      <w:r w:rsidR="00344B88" w:rsidRPr="00447F90">
        <w:rPr>
          <w:rFonts w:ascii="Arial" w:eastAsia="Times New Roman" w:hAnsi="Arial" w:cs="Arial"/>
          <w:noProof w:val="0"/>
          <w:lang w:eastAsia="pl-PL"/>
        </w:rPr>
        <w:t>),</w:t>
      </w:r>
    </w:p>
    <w:p w:rsidR="00344B88" w:rsidRPr="00447F90" w:rsidRDefault="00103E72" w:rsidP="00D96F0E">
      <w:pPr>
        <w:numPr>
          <w:ilvl w:val="0"/>
          <w:numId w:val="2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poprawnie stosuje wiadomości, rozwiązuje /wykonuje/ samodzielnie typowe zadania teoretyczne lub praktyczne, w sytuacjach nietypowych z pomocą nauczyciela</w:t>
      </w:r>
      <w:r w:rsidR="00344B88" w:rsidRPr="00447F90">
        <w:rPr>
          <w:rFonts w:ascii="Arial" w:eastAsia="Times New Roman" w:hAnsi="Arial" w:cs="Arial"/>
          <w:noProof w:val="0"/>
          <w:lang w:eastAsia="pl-PL"/>
        </w:rPr>
        <w:t>,</w:t>
      </w:r>
    </w:p>
    <w:p w:rsidR="00344B88" w:rsidRPr="00447F90" w:rsidRDefault="00103E72" w:rsidP="00D96F0E">
      <w:pPr>
        <w:numPr>
          <w:ilvl w:val="0"/>
          <w:numId w:val="2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stosuje podstawowe pojęcia i prawa ujmowane za pomocą terminologii właściwej dla danej dziedziny wiedzy, wypowiada się klarownie w stopniu zadowalającym, popełnia nieliczne usterki stylistyczne</w:t>
      </w:r>
      <w:r w:rsidR="00344B88"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dostateczny otrzymuje uczeń, który:</w:t>
      </w:r>
    </w:p>
    <w:p w:rsidR="00344B88" w:rsidRPr="00447F90" w:rsidRDefault="00103E72" w:rsidP="00D96F0E">
      <w:pPr>
        <w:numPr>
          <w:ilvl w:val="0"/>
          <w:numId w:val="20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 xml:space="preserve">opanował zakres materiału programowego ograniczony do  treści podstawowych </w:t>
      </w:r>
      <w:r w:rsidR="00B260DA">
        <w:rPr>
          <w:rFonts w:ascii="Arial" w:eastAsia="Times New Roman" w:hAnsi="Arial" w:cs="Arial"/>
          <w:lang w:eastAsia="pl-PL"/>
        </w:rPr>
        <w:t xml:space="preserve">                      </w:t>
      </w:r>
      <w:r w:rsidRPr="00447F90">
        <w:rPr>
          <w:rFonts w:ascii="Arial" w:eastAsia="Times New Roman" w:hAnsi="Arial" w:cs="Arial"/>
          <w:lang w:eastAsia="pl-PL"/>
        </w:rPr>
        <w:t>(w zakresie odtwarzania 50%), rozumie tylko najważniejsze związki i powiązania logiczne miedzy treściami</w:t>
      </w:r>
      <w:r w:rsidR="00344B88" w:rsidRPr="00447F90">
        <w:rPr>
          <w:rFonts w:ascii="Arial" w:eastAsia="Times New Roman" w:hAnsi="Arial" w:cs="Arial"/>
          <w:noProof w:val="0"/>
          <w:lang w:eastAsia="pl-PL"/>
        </w:rPr>
        <w:t>,</w:t>
      </w:r>
    </w:p>
    <w:p w:rsidR="00344B88" w:rsidRPr="00447F90" w:rsidRDefault="00103E72" w:rsidP="00D96F0E">
      <w:pPr>
        <w:numPr>
          <w:ilvl w:val="0"/>
          <w:numId w:val="20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rozwiązuje /wykonuje/ typowe zadania teoretyczne lub praktyczne o średnim stopniu trudności</w:t>
      </w:r>
      <w:r w:rsidR="00344B88" w:rsidRPr="00447F90">
        <w:rPr>
          <w:rFonts w:ascii="Arial" w:eastAsia="Times New Roman" w:hAnsi="Arial" w:cs="Arial"/>
          <w:noProof w:val="0"/>
          <w:lang w:eastAsia="pl-PL"/>
        </w:rPr>
        <w:t>,</w:t>
      </w:r>
    </w:p>
    <w:p w:rsidR="00344B88" w:rsidRPr="00447F90" w:rsidRDefault="00103E72" w:rsidP="00D96F0E">
      <w:pPr>
        <w:numPr>
          <w:ilvl w:val="0"/>
          <w:numId w:val="20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posiada przeciętny zasób słownictwa, język zbliżony do potocznego, mała kondensacja i klarowność wypowiedzi</w:t>
      </w:r>
      <w:r w:rsidR="00344B88"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dopuszczający otrzymuje uczeń, który:</w:t>
      </w:r>
    </w:p>
    <w:p w:rsidR="00344B88" w:rsidRPr="00447F90" w:rsidRDefault="00103E72" w:rsidP="00D96F0E">
      <w:pPr>
        <w:numPr>
          <w:ilvl w:val="0"/>
          <w:numId w:val="20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 xml:space="preserve">posiada konieczne, niezbędne do kontynuowania nauki na dalszych etapach kształcenia wiadomości i umiejętności, luźno zestawione bez rozumienia związków </w:t>
      </w:r>
      <w:r w:rsidR="00B260DA">
        <w:rPr>
          <w:rFonts w:ascii="Arial" w:eastAsia="Times New Roman" w:hAnsi="Arial" w:cs="Arial"/>
          <w:lang w:eastAsia="pl-PL"/>
        </w:rPr>
        <w:t xml:space="preserve">                     </w:t>
      </w:r>
      <w:r w:rsidRPr="00447F90">
        <w:rPr>
          <w:rFonts w:ascii="Arial" w:eastAsia="Times New Roman" w:hAnsi="Arial" w:cs="Arial"/>
          <w:lang w:eastAsia="pl-PL"/>
        </w:rPr>
        <w:t>i uogólnień</w:t>
      </w:r>
      <w:r w:rsidR="00344B88" w:rsidRPr="00447F90">
        <w:rPr>
          <w:rFonts w:ascii="Arial" w:eastAsia="Times New Roman" w:hAnsi="Arial" w:cs="Arial"/>
          <w:noProof w:val="0"/>
          <w:lang w:eastAsia="pl-PL"/>
        </w:rPr>
        <w:t>,</w:t>
      </w:r>
    </w:p>
    <w:p w:rsidR="00344B88" w:rsidRPr="00447F90" w:rsidRDefault="00103E72" w:rsidP="00D96F0E">
      <w:pPr>
        <w:numPr>
          <w:ilvl w:val="0"/>
          <w:numId w:val="20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słabo rozumie treści programowe, podstawowe wiadomości i procedury odtwarza mechanicznie, brak umiejętności wyjaśniania zjawisk</w:t>
      </w:r>
      <w:r w:rsidR="00344B88" w:rsidRPr="00447F90">
        <w:rPr>
          <w:rFonts w:ascii="Arial" w:eastAsia="Times New Roman" w:hAnsi="Arial" w:cs="Arial"/>
          <w:noProof w:val="0"/>
          <w:lang w:eastAsia="pl-PL"/>
        </w:rPr>
        <w:t>,</w:t>
      </w:r>
    </w:p>
    <w:p w:rsidR="00344B88" w:rsidRPr="00447F90" w:rsidRDefault="00AD7681" w:rsidP="00D96F0E">
      <w:pPr>
        <w:numPr>
          <w:ilvl w:val="0"/>
          <w:numId w:val="20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posiada nieporadny styl wypowiedzi, ubogie słownictwo, liczne błędy, trudności w formułowaniu myśli</w:t>
      </w:r>
      <w:r w:rsidR="00344B88"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niedostateczny otrzymuje uczeń, który:</w:t>
      </w:r>
    </w:p>
    <w:p w:rsidR="00344B88" w:rsidRPr="00447F90" w:rsidRDefault="00AD7681" w:rsidP="00D96F0E">
      <w:pPr>
        <w:numPr>
          <w:ilvl w:val="0"/>
          <w:numId w:val="20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nie opanował wiadomości i umiejętności określonych podstawami programowymi, a braki w wiadomościach uniemożliwiają dalsze zdobywanie wiedzy</w:t>
      </w:r>
      <w:r w:rsidR="00344B88" w:rsidRPr="00447F90">
        <w:rPr>
          <w:rFonts w:ascii="Arial" w:eastAsia="Times New Roman" w:hAnsi="Arial" w:cs="Arial"/>
          <w:noProof w:val="0"/>
          <w:lang w:eastAsia="pl-PL"/>
        </w:rPr>
        <w:t>,</w:t>
      </w:r>
    </w:p>
    <w:p w:rsidR="00344B88" w:rsidRPr="00447F90" w:rsidRDefault="00AD7681" w:rsidP="00D96F0E">
      <w:pPr>
        <w:numPr>
          <w:ilvl w:val="0"/>
          <w:numId w:val="20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nie jest w stanie rozwiązać /wykonać/ zadań o niewielkim elementarnym stopniu trudności</w:t>
      </w:r>
      <w:r w:rsidR="00344B88" w:rsidRPr="00447F90">
        <w:rPr>
          <w:rFonts w:ascii="Arial" w:eastAsia="Times New Roman" w:hAnsi="Arial" w:cs="Arial"/>
          <w:noProof w:val="0"/>
          <w:lang w:eastAsia="pl-PL"/>
        </w:rPr>
        <w:t>,</w:t>
      </w:r>
    </w:p>
    <w:p w:rsidR="00344B88" w:rsidRPr="00447F90" w:rsidRDefault="00AD7681" w:rsidP="00D96F0E">
      <w:pPr>
        <w:numPr>
          <w:ilvl w:val="0"/>
          <w:numId w:val="20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nie skorzystał z pomocy szkoły, nie wykorzystał szans uzupełnienia wiedzy i umiejętności</w:t>
      </w:r>
      <w:r w:rsidR="00344B88" w:rsidRPr="00447F90">
        <w:rPr>
          <w:rFonts w:ascii="Arial" w:eastAsia="Times New Roman" w:hAnsi="Arial" w:cs="Arial"/>
          <w:noProof w:val="0"/>
          <w:lang w:eastAsia="pl-PL"/>
        </w:rPr>
        <w:t>.</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Ocenie podlegają wszystkie formy pracy ucznia:</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prace klasowe na jednej lub dwóch godzinach lekcyjnych obejmujące treść</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całego działu (lub dużą część działu);</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testy;</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kartkówki z trzech ostatnich tematów;</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prace domowe;</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zadania i ćwiczenia wykonywane przez uczniów podczas lekcji;</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różnego typu sprawdziany pisemne;</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wypowiedzi ustne;</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praca w zespole;</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testy sprawnościowe;</w:t>
      </w:r>
    </w:p>
    <w:p w:rsidR="00344B88" w:rsidRPr="00447F90" w:rsidRDefault="00344B88" w:rsidP="00D96F0E">
      <w:pPr>
        <w:numPr>
          <w:ilvl w:val="0"/>
          <w:numId w:val="20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prace plastyczne i techniczne;</w:t>
      </w:r>
    </w:p>
    <w:p w:rsidR="00344B88" w:rsidRPr="00447F90" w:rsidRDefault="00344B88" w:rsidP="00D96F0E">
      <w:pPr>
        <w:numPr>
          <w:ilvl w:val="0"/>
          <w:numId w:val="20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wiadomości i umiejętności muzyczne.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Zasady obowiązujące w ocenianiu pisemnych wypowiedzi uczniów:</w:t>
      </w:r>
    </w:p>
    <w:p w:rsidR="00344B88" w:rsidRPr="00447F90" w:rsidRDefault="00344B88" w:rsidP="00D96F0E">
      <w:pPr>
        <w:numPr>
          <w:ilvl w:val="0"/>
          <w:numId w:val="2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sprawdzian/praca klasowa – obejmuje większe partie materiału, ocena wystawiona na</w:t>
      </w:r>
      <w:r w:rsidR="009D31AD" w:rsidRPr="00447F90">
        <w:rPr>
          <w:rFonts w:ascii="Arial" w:eastAsia="Times New Roman" w:hAnsi="Arial" w:cs="Arial"/>
          <w:lang w:eastAsia="pl-PL"/>
        </w:rPr>
        <w:t> </w:t>
      </w:r>
      <w:r w:rsidRPr="00447F90">
        <w:rPr>
          <w:rFonts w:ascii="Arial" w:eastAsia="Times New Roman" w:hAnsi="Arial" w:cs="Arial"/>
          <w:lang w:eastAsia="pl-PL"/>
        </w:rPr>
        <w:t>jej</w:t>
      </w:r>
      <w:r w:rsidR="009D31AD" w:rsidRPr="00447F90">
        <w:rPr>
          <w:rFonts w:ascii="Arial" w:eastAsia="Times New Roman" w:hAnsi="Arial" w:cs="Arial"/>
          <w:lang w:eastAsia="pl-PL"/>
        </w:rPr>
        <w:t> </w:t>
      </w:r>
      <w:r w:rsidRPr="00447F90">
        <w:rPr>
          <w:rFonts w:ascii="Arial" w:eastAsia="Times New Roman" w:hAnsi="Arial" w:cs="Arial"/>
          <w:lang w:eastAsia="pl-PL"/>
        </w:rPr>
        <w:t>podstawie ma znaczący wpływ na ocenę okresową. Zasady przeprowadzania:</w:t>
      </w:r>
    </w:p>
    <w:p w:rsidR="00344B88" w:rsidRPr="00447F90" w:rsidRDefault="00344B88" w:rsidP="00D96F0E">
      <w:pPr>
        <w:numPr>
          <w:ilvl w:val="0"/>
          <w:numId w:val="21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uczeń ma prawo znać z tygodniowym wyprzedzeniem terminy sprawdzianów/prac klasowych, które są odnotowywane w dzienniku lekcyjnym,</w:t>
      </w:r>
    </w:p>
    <w:p w:rsidR="00344B88" w:rsidRPr="00447F90" w:rsidRDefault="00344B88" w:rsidP="00D96F0E">
      <w:pPr>
        <w:numPr>
          <w:ilvl w:val="0"/>
          <w:numId w:val="21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ciągu jednego dnia można przeprowadzić tylko jedną pracę klasową, w ciągu tygodnia nie</w:t>
      </w:r>
      <w:r w:rsidR="009D31AD" w:rsidRPr="00447F90">
        <w:rPr>
          <w:rFonts w:ascii="Arial" w:eastAsia="Times New Roman" w:hAnsi="Arial" w:cs="Arial"/>
          <w:noProof w:val="0"/>
          <w:lang w:eastAsia="pl-PL"/>
        </w:rPr>
        <w:t> </w:t>
      </w:r>
      <w:r w:rsidRPr="00447F90">
        <w:rPr>
          <w:rFonts w:ascii="Arial" w:eastAsia="Times New Roman" w:hAnsi="Arial" w:cs="Arial"/>
          <w:noProof w:val="0"/>
          <w:lang w:eastAsia="pl-PL"/>
        </w:rPr>
        <w:t>więcej niż trzy;</w:t>
      </w:r>
    </w:p>
    <w:p w:rsidR="00344B88" w:rsidRPr="00447F90" w:rsidRDefault="00344B88" w:rsidP="00D96F0E">
      <w:pPr>
        <w:numPr>
          <w:ilvl w:val="0"/>
          <w:numId w:val="2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kartkówki – kontrolują opanowanie wiadomości i umiejętności z trzech ostatnich lekcji lub pracy domowej, wystawiane oceny mają rangę oceny z odpowiedzi, przy ich przeprowadzaniu nie występują ograniczenia wymienione w punkcie 1.</w:t>
      </w:r>
    </w:p>
    <w:p w:rsidR="00344B88" w:rsidRPr="00447F90" w:rsidRDefault="000C38D0" w:rsidP="00245E04">
      <w:pPr>
        <w:numPr>
          <w:ilvl w:val="6"/>
          <w:numId w:val="174"/>
        </w:numPr>
        <w:spacing w:after="120"/>
        <w:ind w:left="284" w:hanging="284"/>
        <w:jc w:val="both"/>
        <w:rPr>
          <w:rFonts w:ascii="Arial" w:hAnsi="Arial" w:cs="Arial"/>
        </w:rPr>
      </w:pPr>
      <w:r w:rsidRPr="00447F90">
        <w:rPr>
          <w:rFonts w:ascii="Arial" w:hAnsi="Arial" w:cs="Arial"/>
        </w:rPr>
        <w:t>Skreślony.</w:t>
      </w:r>
    </w:p>
    <w:p w:rsidR="00344B88" w:rsidRPr="00447F90" w:rsidRDefault="000C38D0" w:rsidP="00245E04">
      <w:pPr>
        <w:numPr>
          <w:ilvl w:val="6"/>
          <w:numId w:val="174"/>
        </w:numPr>
        <w:spacing w:after="120"/>
        <w:ind w:left="284" w:hanging="284"/>
        <w:jc w:val="both"/>
        <w:rPr>
          <w:rFonts w:ascii="Arial" w:hAnsi="Arial" w:cs="Arial"/>
        </w:rPr>
      </w:pPr>
      <w:r w:rsidRPr="00447F90">
        <w:rPr>
          <w:rFonts w:ascii="Arial" w:hAnsi="Arial" w:cs="Arial"/>
        </w:rPr>
        <w:t>Oceny podawane są uczniom do wiadomości i na bieżąco wpisywane do dziennika lekcyjnego. Oceny z odpowiedzi ustnej, jak również inne spostrzeżenia dotyczące postępów edukacyjnych ucznia mogą być wpisywane do zeszytu przedmiotowego jako informacja dla rodziców i winne być podpisane przez rodziców. W przypadku kształcenia na odległość oceny są na bieżąco wpisywane do dziennika elektronicznego</w:t>
      </w:r>
      <w:r w:rsidR="00344B88" w:rsidRPr="00447F90">
        <w:rPr>
          <w:rFonts w:ascii="Arial" w:hAnsi="Arial" w:cs="Arial"/>
        </w:rPr>
        <w:t>.</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Znak graficzny „parafka” oznacza fakt oglądania pracy przez nauczyciela, a nie sprawdzania zawartości merytorycznej.</w:t>
      </w:r>
    </w:p>
    <w:p w:rsidR="00344B88" w:rsidRPr="00447F90" w:rsidRDefault="000C38D0" w:rsidP="00245E04">
      <w:pPr>
        <w:numPr>
          <w:ilvl w:val="6"/>
          <w:numId w:val="174"/>
        </w:numPr>
        <w:spacing w:after="120"/>
        <w:ind w:left="284" w:hanging="284"/>
        <w:jc w:val="both"/>
        <w:rPr>
          <w:rFonts w:ascii="Arial" w:hAnsi="Arial" w:cs="Arial"/>
        </w:rPr>
      </w:pPr>
      <w:r w:rsidRPr="00447F90">
        <w:rPr>
          <w:rFonts w:ascii="Arial" w:hAnsi="Arial" w:cs="Arial"/>
        </w:rPr>
        <w:t>Ocenione kompleksowe sprawdziany wiadomości i prace klasowe przechowywane są przez nauczycieli do końca danego roku szkolnego, a ocenione krótkie sprawdziany do końca semestru. W przypadku kształcenia na odległość prace uczniów są przechowywane przez nauczycieli w formie elektronicznej</w:t>
      </w:r>
      <w:r w:rsidR="00344B88" w:rsidRPr="00447F90">
        <w:rPr>
          <w:rFonts w:ascii="Arial" w:hAnsi="Arial" w:cs="Arial"/>
        </w:rPr>
        <w:t>.</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 tydzień</w:t>
      </w:r>
      <w:r w:rsidR="00172AC8" w:rsidRPr="00447F90">
        <w:rPr>
          <w:rFonts w:ascii="Arial" w:hAnsi="Arial" w:cs="Arial"/>
        </w:rPr>
        <w:t xml:space="preserve"> </w:t>
      </w:r>
      <w:r w:rsidRPr="00447F90">
        <w:rPr>
          <w:rFonts w:ascii="Arial" w:hAnsi="Arial" w:cs="Arial"/>
        </w:rPr>
        <w:t xml:space="preserve">przed klasyfikacją powinno być zakończone przeprowadzanie wszelkich pisemnych sprawdzianów wiadomości.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Uczeń ma prawo 2 razy być nieprzygotowany</w:t>
      </w:r>
      <w:r w:rsidR="00172AC8" w:rsidRPr="00447F90">
        <w:rPr>
          <w:rFonts w:ascii="Arial" w:hAnsi="Arial" w:cs="Arial"/>
        </w:rPr>
        <w:t xml:space="preserve"> </w:t>
      </w:r>
      <w:r w:rsidRPr="00447F90">
        <w:rPr>
          <w:rFonts w:ascii="Arial" w:hAnsi="Arial" w:cs="Arial"/>
        </w:rPr>
        <w:t>do lekcji w ciągu okresu bez uzasadniania przyczyny, jeżeli na dane zajęcia edukacyjne przypada minimum 2 godziny tygodniowo. Jeżeli przypada jedna godzina tygodniowo – to 1 nieprzygotowanie. Swoje nieprzygotowanie uczeń zgłasza</w:t>
      </w:r>
      <w:r w:rsidR="00172AC8" w:rsidRPr="00447F90">
        <w:rPr>
          <w:rFonts w:ascii="Arial" w:hAnsi="Arial" w:cs="Arial"/>
        </w:rPr>
        <w:t xml:space="preserve"> </w:t>
      </w:r>
      <w:r w:rsidRPr="00447F90">
        <w:rPr>
          <w:rFonts w:ascii="Arial" w:hAnsi="Arial" w:cs="Arial"/>
        </w:rPr>
        <w:t>przed każdą lekcją. Nauczyciel wpisuje do dziennika lekcyjnego skrót</w:t>
      </w:r>
      <w:r w:rsidR="00172AC8" w:rsidRPr="00447F90">
        <w:rPr>
          <w:rFonts w:ascii="Arial" w:hAnsi="Arial" w:cs="Arial"/>
        </w:rPr>
        <w:t xml:space="preserve"> </w:t>
      </w:r>
      <w:r w:rsidRPr="00447F90">
        <w:rPr>
          <w:rFonts w:ascii="Arial" w:hAnsi="Arial" w:cs="Arial"/>
        </w:rPr>
        <w:t xml:space="preserve">„np”.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10</w:t>
      </w:r>
      <w:r w:rsidRPr="00447F90">
        <w:rPr>
          <w:rFonts w:ascii="Arial" w:hAnsi="Arial" w:cs="Arial"/>
          <w:b/>
          <w:sz w:val="22"/>
          <w:szCs w:val="22"/>
          <w:lang w:eastAsia="pl-PL"/>
        </w:rPr>
        <w:br/>
        <w:t>Ocenianie zachowania</w:t>
      </w:r>
    </w:p>
    <w:p w:rsidR="009D31AD" w:rsidRPr="00447F90" w:rsidRDefault="009D31AD"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Ocenianie zachowania ucznia polega na rozpoznawaniu przez wychowawcę, nauczycieli </w:t>
      </w:r>
      <w:r w:rsidR="00B260DA">
        <w:rPr>
          <w:rFonts w:ascii="Arial" w:hAnsi="Arial" w:cs="Arial"/>
        </w:rPr>
        <w:t xml:space="preserve">                              </w:t>
      </w:r>
      <w:r w:rsidRPr="00447F90">
        <w:rPr>
          <w:rFonts w:ascii="Arial" w:hAnsi="Arial" w:cs="Arial"/>
        </w:rPr>
        <w:t xml:space="preserve">i uczniów danej klasy stopnia respektowania przez ucznia zasad współżycia społecznego </w:t>
      </w:r>
      <w:r w:rsidR="00B260DA">
        <w:rPr>
          <w:rFonts w:ascii="Arial" w:hAnsi="Arial" w:cs="Arial"/>
        </w:rPr>
        <w:t xml:space="preserve">                      </w:t>
      </w:r>
      <w:r w:rsidRPr="00447F90">
        <w:rPr>
          <w:rFonts w:ascii="Arial" w:hAnsi="Arial" w:cs="Arial"/>
        </w:rPr>
        <w:t>i norm etycznych.</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wewnątrzszkolne obejmuje:</w:t>
      </w:r>
    </w:p>
    <w:p w:rsidR="00344B88" w:rsidRPr="00447F90" w:rsidRDefault="00344B88" w:rsidP="00D96F0E">
      <w:pPr>
        <w:numPr>
          <w:ilvl w:val="0"/>
          <w:numId w:val="21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ustalanie przez Radę Pedagogiczną warunków i sposobu oceniania zachowania, ocenianie bieżące i ustalanie śródrocznej oraz rocznej oceny klasyfikacyjnej zachowania;</w:t>
      </w:r>
    </w:p>
    <w:p w:rsidR="00344B88" w:rsidRPr="00447F90" w:rsidRDefault="00344B88" w:rsidP="00D96F0E">
      <w:pPr>
        <w:numPr>
          <w:ilvl w:val="0"/>
          <w:numId w:val="21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ustalenie warunków i trybu uzyskania wyższej niż przewidywana rocznej oceny klasyfikacyjnej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wewnątrzszkolne ma na celu:</w:t>
      </w:r>
    </w:p>
    <w:p w:rsidR="00344B88" w:rsidRPr="00447F90" w:rsidRDefault="00344B88" w:rsidP="00D96F0E">
      <w:pPr>
        <w:numPr>
          <w:ilvl w:val="0"/>
          <w:numId w:val="21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informowanie ucznia o jego zachowaniu oraz o postępach w tym zakresie;</w:t>
      </w:r>
    </w:p>
    <w:p w:rsidR="00344B88" w:rsidRPr="00447F90" w:rsidRDefault="00344B88" w:rsidP="00D96F0E">
      <w:pPr>
        <w:numPr>
          <w:ilvl w:val="0"/>
          <w:numId w:val="21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motywowanie ucznia do dalszych postępów w zachowaniu;</w:t>
      </w:r>
    </w:p>
    <w:p w:rsidR="00344B88" w:rsidRPr="00447F90" w:rsidRDefault="00344B88" w:rsidP="00D96F0E">
      <w:pPr>
        <w:numPr>
          <w:ilvl w:val="0"/>
          <w:numId w:val="21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dostarczenie rodzicom i nauczycielom informacji o postępach w zachowaniu się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Wychowawca klasy na początku każdego roku szkolnego informuje uczniów oraz ich rodziców o</w:t>
      </w:r>
      <w:r w:rsidR="009D31AD" w:rsidRPr="00447F90">
        <w:rPr>
          <w:rFonts w:ascii="Arial" w:hAnsi="Arial" w:cs="Arial"/>
        </w:rPr>
        <w:t> </w:t>
      </w:r>
      <w:r w:rsidRPr="00447F90">
        <w:rPr>
          <w:rFonts w:ascii="Arial" w:hAnsi="Arial" w:cs="Arial"/>
        </w:rPr>
        <w:t>warunkach i sposobie oraz kryteriach oceniania zachowania, warunkach i trybie uzyskania wyższej niż przewidywana rocznej oceny klasyfikacyjnej zachowania oraz o skutkach ustalenia uczniowi nagannej rocznej oceny klasyfikacyjnej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psychologiczno-pedagogicznej, w tym publicznej poradni specjalistycznej.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Ocenę klasyfikacyjną zachowania (śródroczną i roczną), począwszy od klasy IV, ustala się według następującej skali:</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wzorowe – wz;</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bardzo dobre – bdb;</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dobre – db;</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poprawne – pop;</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nieodpowiednie – ndp;</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naganne – ng.</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klasach I-III ocena klasyfikacyjna zachowania śródroczna i roczna jest oceną</w:t>
      </w:r>
      <w:r w:rsidR="00172AC8" w:rsidRPr="00447F90">
        <w:rPr>
          <w:rFonts w:ascii="Arial" w:hAnsi="Arial" w:cs="Arial"/>
        </w:rPr>
        <w:t xml:space="preserve"> </w:t>
      </w:r>
      <w:r w:rsidRPr="00447F90">
        <w:rPr>
          <w:rFonts w:ascii="Arial" w:hAnsi="Arial" w:cs="Arial"/>
        </w:rPr>
        <w:t>opisową.</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Punktem wyjścia w sześciostopniowej skali jest ocena dobra. Ocena ta wyraża przeciętne zachowanie ucznia. Ocena, bardzo dobra i wzorowa to zachowanie lepsze niż przeciętne. Ocena poprawna, nieodpowiednia i naganna oznaczają zachowanie gorsze niż przeciętne.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Ocena wychowawcy jest oceną podsumowującą, jawną, umotywowaną uwzględniającą opinię własną ucznia, opinię wyrażoną przez jego kolegów z klasy, opinię nauczycieli uczących w szkole oraz innych pracowników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Nauczyciele uczący ucznia i nie uczący w danej klasie, w tym także osoby pełniące funkcje kierownicze w szkole, dokonują wpisów o pozytywnych i negatywnych przejawach zachowań ucznia w klasowym zeszycie uwag. Także inni pracownicy szkoły informują wychowawcę klasy o</w:t>
      </w:r>
      <w:r w:rsidR="009D31AD" w:rsidRPr="00447F90">
        <w:rPr>
          <w:rFonts w:ascii="Arial" w:hAnsi="Arial" w:cs="Arial"/>
        </w:rPr>
        <w:t> </w:t>
      </w:r>
      <w:r w:rsidRPr="00447F90">
        <w:rPr>
          <w:rFonts w:ascii="Arial" w:hAnsi="Arial" w:cs="Arial"/>
        </w:rPr>
        <w:t xml:space="preserve">zachowaniu ucznia.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Wychowawca klasy w oparciu o zapis ust.10 i ogólne kryteria ocen z zachowania ocenia zachowanie uczniów raz w miesiącu, biorąc pod uwagę</w:t>
      </w:r>
      <w:r w:rsidR="00172AC8" w:rsidRPr="00447F90">
        <w:rPr>
          <w:rFonts w:ascii="Arial" w:hAnsi="Arial" w:cs="Arial"/>
        </w:rPr>
        <w:t xml:space="preserve"> </w:t>
      </w:r>
      <w:r w:rsidRPr="00447F90">
        <w:rPr>
          <w:rFonts w:ascii="Arial" w:hAnsi="Arial" w:cs="Arial"/>
        </w:rPr>
        <w:t>elementy zachowania zawarte w tym paragrafie.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Przed ustaleniem klasyfikacyjnej oceny zachowania śródrocznej i rocznej wychowawca klasy zasięga opinii nauczycieli, zwłaszcza uczących ucznia, opinii uczniów danej klasy oraz opinii ocenianego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Ustalona przez wychowawcę klasy śródroczna i roczna ocena klasyfikacyjna zachowania jest ostateczna</w:t>
      </w:r>
      <w:r w:rsidR="00172AC8" w:rsidRPr="00447F90">
        <w:rPr>
          <w:rFonts w:ascii="Arial" w:hAnsi="Arial" w:cs="Arial"/>
        </w:rPr>
        <w:t xml:space="preserve"> </w:t>
      </w:r>
      <w:r w:rsidRPr="00447F90">
        <w:rPr>
          <w:rFonts w:ascii="Arial" w:hAnsi="Arial" w:cs="Arial"/>
        </w:rPr>
        <w:t>z zastrzeżeniem ust. 18.</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Oceny są jawne zarówno dla ucznia, jak i jego rodziców.</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 wniosek ucznia lub jego rodziców wychowawca uzasadnia ustaloną ocenę.</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Ocena klasyfikacyjna zachowania uwzględnia w szczególności:</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wywiązywanie się z obowiązków ucznia;</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postępowanie zgodne z dobrem społeczności szkolnej;</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dbałość o honor i tradycje szkoły;</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dbałość o piękno mowy ojczystej;</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dbałość o bezpieczeństwo i zdrowie własne oraz innych osób;</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godne, kulturalne zachowanie się w szkole i poza nią;</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okazywanie szacunku innym osobom.</w:t>
      </w:r>
    </w:p>
    <w:p w:rsidR="007A38C3" w:rsidRPr="00447F90" w:rsidRDefault="007A38C3" w:rsidP="007A38C3">
      <w:pPr>
        <w:spacing w:after="120"/>
        <w:ind w:left="284" w:hanging="284"/>
        <w:jc w:val="both"/>
        <w:rPr>
          <w:rFonts w:ascii="Arial" w:hAnsi="Arial" w:cs="Arial"/>
        </w:rPr>
      </w:pPr>
      <w:r w:rsidRPr="00447F90">
        <w:rPr>
          <w:rFonts w:ascii="Arial" w:hAnsi="Arial" w:cs="Arial"/>
        </w:rPr>
        <w:t xml:space="preserve">16a. </w:t>
      </w:r>
      <w:r w:rsidRPr="00447F90">
        <w:rPr>
          <w:rFonts w:ascii="Arial" w:eastAsia="Times New Roman" w:hAnsi="Arial" w:cs="Arial"/>
          <w:lang w:eastAsia="pl-PL"/>
        </w:rPr>
        <w:t xml:space="preserve">Śródroczna i roczna ocena zachowania uwzglednia również systematyczność </w:t>
      </w:r>
      <w:r w:rsidR="00B260DA">
        <w:rPr>
          <w:rFonts w:ascii="Arial" w:eastAsia="Times New Roman" w:hAnsi="Arial" w:cs="Arial"/>
          <w:lang w:eastAsia="pl-PL"/>
        </w:rPr>
        <w:t xml:space="preserve">                                     </w:t>
      </w:r>
      <w:r w:rsidRPr="00447F90">
        <w:rPr>
          <w:rFonts w:ascii="Arial" w:eastAsia="Times New Roman" w:hAnsi="Arial" w:cs="Arial"/>
          <w:lang w:eastAsia="pl-PL"/>
        </w:rPr>
        <w:t>i zaangażowanie ucznia w realizację zajęć z wykorzystaniem metod i technik kształcenia na odległość.</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 7 dni</w:t>
      </w:r>
      <w:r w:rsidR="00172AC8" w:rsidRPr="00447F90">
        <w:rPr>
          <w:rFonts w:ascii="Arial" w:hAnsi="Arial" w:cs="Arial"/>
        </w:rPr>
        <w:t xml:space="preserve"> </w:t>
      </w:r>
      <w:r w:rsidRPr="00447F90">
        <w:rPr>
          <w:rFonts w:ascii="Arial" w:hAnsi="Arial" w:cs="Arial"/>
        </w:rPr>
        <w:t>przed rocznym klasyfikacyjnym posiedzeniem Rady Pedagogicznej wychowawca jest zobowiązany poinformować ucznia i jego rodziców o przewidywanej ocenie klasyfikacyjnej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Uczeń lub jego rodzice mogą zgłosić zastrzeżenia do dyrektora szkoły, jeśli uznają, że roczna ocena klasyfikacyjna zachowania została ustalona niezgodnie z przepisami prawa dotyczącymi trybu ustalania tej oceny. Zastrzeżenia mogą być zgłoszone w terminie do 2 dni po zakończeniu zajęć dydaktyczno-wychowawczych. W przypadku stwierdzenia, że roczna ocena klasyfikacyjna zachowania została ustalona niezgodnie z przepisami prawa dotyczącymi trybu ustalania tej oceny, dyrektor szkoły powołuje komisję, która ustala roczną ocenę klasyfikacyjną zachowania w drodze głosowania zwykłą większością głosów</w:t>
      </w:r>
      <w:r w:rsidR="009D31AD" w:rsidRPr="00447F90">
        <w:rPr>
          <w:rFonts w:ascii="Arial" w:hAnsi="Arial" w:cs="Arial"/>
        </w:rPr>
        <w:t xml:space="preserve">; </w:t>
      </w:r>
      <w:r w:rsidR="00B260DA">
        <w:rPr>
          <w:rFonts w:ascii="Arial" w:hAnsi="Arial" w:cs="Arial"/>
        </w:rPr>
        <w:t xml:space="preserve">                               </w:t>
      </w:r>
      <w:r w:rsidR="009D31AD" w:rsidRPr="00447F90">
        <w:rPr>
          <w:rFonts w:ascii="Arial" w:hAnsi="Arial" w:cs="Arial"/>
        </w:rPr>
        <w:t xml:space="preserve">w </w:t>
      </w:r>
      <w:r w:rsidRPr="00447F90">
        <w:rPr>
          <w:rFonts w:ascii="Arial" w:hAnsi="Arial" w:cs="Arial"/>
        </w:rPr>
        <w:t>przypadku równej liczby głosów decyduje głos przewodniczącego komisji. W skład</w:t>
      </w:r>
      <w:r w:rsidR="00172AC8" w:rsidRPr="00447F90">
        <w:rPr>
          <w:rFonts w:ascii="Arial" w:hAnsi="Arial" w:cs="Arial"/>
        </w:rPr>
        <w:t xml:space="preserve"> </w:t>
      </w:r>
      <w:r w:rsidRPr="00447F90">
        <w:rPr>
          <w:rFonts w:ascii="Arial" w:hAnsi="Arial" w:cs="Arial"/>
        </w:rPr>
        <w:t>komisji wchodzą:</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albo nauczyciel zajmujący w szkole stanowisko kierownicze – jako przewodniczący komisji;</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wychowawca klas;</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wskazany przez dyrektora szkoły nauczyciel prowadzący zajęcia edukacyjne w danej klasie;</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pedagog, jeżeli jest zatrudniony w szkole;</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psycholog, jeżeli jest zatrudniony w szkole;</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przedstawiciel samorządu uczniowskiego;</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przedstawiciel rady rodziców.</w:t>
      </w:r>
    </w:p>
    <w:p w:rsidR="007A38C3" w:rsidRPr="00447F90" w:rsidRDefault="007A38C3" w:rsidP="007A38C3">
      <w:pPr>
        <w:spacing w:after="120"/>
        <w:jc w:val="both"/>
        <w:rPr>
          <w:rFonts w:ascii="Arial" w:hAnsi="Arial" w:cs="Arial"/>
        </w:rPr>
      </w:pPr>
      <w:r w:rsidRPr="00447F90">
        <w:rPr>
          <w:rFonts w:ascii="Arial" w:hAnsi="Arial" w:cs="Arial"/>
        </w:rPr>
        <w:t xml:space="preserve">18a. </w:t>
      </w:r>
      <w:r w:rsidRPr="00447F90">
        <w:rPr>
          <w:rFonts w:ascii="Arial" w:eastAsia="Times New Roman" w:hAnsi="Arial" w:cs="Arial"/>
          <w:lang w:eastAsia="pl-PL"/>
        </w:rPr>
        <w:t>W przypadku kształcenia na odległość komisja może obradować zdalnie.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Ustalona przez komisję roczna ocena klasyfikacyjna zachowania jest ostateczna i nie może być niższa od oceny proponowanej przez wychowawcę.</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 prac komisji sporządza się protokół zawierający w szczególności:</w:t>
      </w:r>
    </w:p>
    <w:p w:rsidR="00344B88" w:rsidRPr="00447F90" w:rsidRDefault="00344B88" w:rsidP="00D96F0E">
      <w:pPr>
        <w:numPr>
          <w:ilvl w:val="0"/>
          <w:numId w:val="2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skład komisji;</w:t>
      </w:r>
    </w:p>
    <w:p w:rsidR="00344B88" w:rsidRPr="00447F90" w:rsidRDefault="00344B88" w:rsidP="00D96F0E">
      <w:pPr>
        <w:numPr>
          <w:ilvl w:val="0"/>
          <w:numId w:val="2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termin posiedzenia komisji;</w:t>
      </w:r>
    </w:p>
    <w:p w:rsidR="00344B88" w:rsidRPr="00447F90" w:rsidRDefault="00344B88" w:rsidP="00D96F0E">
      <w:pPr>
        <w:numPr>
          <w:ilvl w:val="0"/>
          <w:numId w:val="2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wynik głosowania;</w:t>
      </w:r>
    </w:p>
    <w:p w:rsidR="00344B88" w:rsidRPr="00447F90" w:rsidRDefault="00344B88" w:rsidP="00D96F0E">
      <w:pPr>
        <w:numPr>
          <w:ilvl w:val="0"/>
          <w:numId w:val="2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ustaloną ocenę zachowania wraz z uzasadnieniem.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Protokół stanowi załącznik do arkusza ocen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Ocena klasyfikacyjna zachowania nie ma wpływu na:</w:t>
      </w:r>
    </w:p>
    <w:p w:rsidR="00344B88" w:rsidRPr="00447F90" w:rsidRDefault="00344B88" w:rsidP="00D96F0E">
      <w:pPr>
        <w:numPr>
          <w:ilvl w:val="0"/>
          <w:numId w:val="21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oceny klasyfikacyjne z zajęć edukacyjnych,</w:t>
      </w:r>
    </w:p>
    <w:p w:rsidR="00344B88" w:rsidRPr="00447F90" w:rsidRDefault="00344B88" w:rsidP="00D96F0E">
      <w:pPr>
        <w:numPr>
          <w:ilvl w:val="0"/>
          <w:numId w:val="21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promocję do klasy programowo wyższej lub ukończenie szkoły.</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1</w:t>
      </w:r>
      <w:r w:rsidRPr="00447F90">
        <w:rPr>
          <w:rFonts w:ascii="Arial" w:hAnsi="Arial" w:cs="Arial"/>
          <w:b/>
          <w:sz w:val="22"/>
          <w:szCs w:val="22"/>
          <w:lang w:eastAsia="pl-PL"/>
        </w:rPr>
        <w:br/>
        <w:t xml:space="preserve">Kryteria ocen z zachowania </w:t>
      </w:r>
    </w:p>
    <w:p w:rsidR="009D31AD" w:rsidRPr="00447F90" w:rsidRDefault="009D31AD"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Wzorowe - otrzymuje uczeń, który:</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systematycznie odrabia lekcje, jest zawsze przygotowany do zajęć, osiąga maksymalne oceny do swoich możliwości i zdolności;</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aktywnie uczestniczy w życiu szkoły: uroczystościach, imprezach, bywa też ich inicjatorem;</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interesuje się postacią patrona szkoły, zna hymn szkoły i pieśń o patronie szkoły;</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rozwija swoje zainteresowania poprzez udział w szkolnych i pozaszkolnych kołach zainteresowań;</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reprezentuje godnie szkołę w konkursach, zawodach sportowych;</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wywiązuje się bez zastrzeżeń z przydzielonych mu zadań przez szkołę, wychowawcę, organizację;</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opuszcza żadnych zajęć szkolnych bez usprawiedliwienia i nie spóźnia się na lekcje;</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zachowuje się kulturalnie podczas przerw i reaguje na negatywne postawy kolegów;</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przejawia troskę o mienie szkoły;</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zawsze dba o higienę osobistą i estetykę własnego wyglądu: nosi obuwie zmienne i schludny wygląd;</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zawsze przestrzega zasad bezpieczeństwa w szkole i poza nią;</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ulega nałogom (nikotyna, alkohol, narkotyki);</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reaguje właściwie w sytuacjach zagrażających bezpieczeństwu innym;</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wykazuje się wysoką kulturą słowa: nie używa wulgaryzmów i obraźliwych słów, gestów, zwraca się po imieniu do kolegów, stosuje zwroty i formuły grzecznościowe;</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poszerza swój zakres języka ojczystego (literatura, teatr, film);</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zawsze przestrzega ogólnie przyjętych norm zachowania w miejscach publicznych;</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sposób kulturalny przejawia postawę asertywną wobec innych;</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zawsze, w miarę swoich możliwości, udziela pomocy osobom potrzebującym;</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przeciwdziała intrygom, obmowom i szykanom w zespole klasowym;</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jest uczciwy w codziennym postępowaniu (nie kłamie, nie oszukuje);</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zawsze okazuje szacunek nauczycielom i innym pracownikom szkoły, znajomym, członkom rodziny, kolegom i ich rodzicom.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Bardzo dobre - otrzymuje uczeń, który:</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używa zwrotów grzecznościowych w stosunku do wszystkich pracowników szkoły, kolegów, znajomych;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 wymagań Statutu szkoły i norm społecznych,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 i chętnie śpiewa hymn szkoły i pieśń o patronie szkoły;</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przejawia troskę o mienie szkoły;</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pomaga słabszym i młodszym kolegom;</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obraża innych, przeciwstawia się przejawom złego zachowania kolegów wobec innych;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kulturalnie zachowuje się w miejscach publicznych;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bierze udział w konkursach, olimpiadach i zawodach sportowych;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 zasad bezpieczeństwa w szkole i poza szkołą;</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 zasad higieny osobistej;</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nigdy nie ulega nałogom;</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bardzo dobrze wywiązuje się z obowiązków szkolnych;</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spóźnia się na zajęcia szkolne;</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odpowiedni strój, zmienia obuwie;</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lastRenderedPageBreak/>
        <w:t>chętnie udziela się społecznie na rzecz klasy i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Dobre - otrzymuje uczeń, który:</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spełnia stawiane przed nim wymagania, nie wykazując przy tym inicjatywy własnej;</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punktualnie przychodzi na lekcje i inne zajęcia;</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 zasad dobrego zachowania w kontaktach ze starszymi i rówieśnikami;</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inspirowany przez wychowawcę bądź kolegów uczestniczy w pracach na rzecz klasy </w:t>
      </w:r>
      <w:r w:rsidR="00B260DA">
        <w:rPr>
          <w:rFonts w:ascii="Arial" w:eastAsia="Times New Roman" w:hAnsi="Arial" w:cs="Arial"/>
          <w:lang w:eastAsia="pl-PL"/>
        </w:rPr>
        <w:t xml:space="preserve">                      </w:t>
      </w:r>
      <w:r w:rsidRPr="00447F90">
        <w:rPr>
          <w:rFonts w:ascii="Arial" w:eastAsia="Times New Roman" w:hAnsi="Arial" w:cs="Arial"/>
          <w:lang w:eastAsia="pl-PL"/>
        </w:rPr>
        <w:t>i szkoły;</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prezentuje pozytywny stosunek do nauczycieli i kolegów;</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 symbole szkoły, hymn, pieśń o patronie;</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nosi odzież i obuwie wymagane regulaminem szkoły;</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używa wulgaryzmów i słów obraźliwych naruszających godność osobistą;</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 przepisów bezpieczeństwa w szkole, w drodze do i ze szkoły, na wycieczkach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w:t>
      </w:r>
      <w:r w:rsidR="009D31AD" w:rsidRPr="00447F90">
        <w:rPr>
          <w:rFonts w:ascii="Arial" w:eastAsia="Times New Roman" w:hAnsi="Arial" w:cs="Arial"/>
          <w:lang w:eastAsia="pl-PL"/>
        </w:rPr>
        <w:t> </w:t>
      </w:r>
      <w:r w:rsidRPr="00447F90">
        <w:rPr>
          <w:rFonts w:ascii="Arial" w:eastAsia="Times New Roman" w:hAnsi="Arial" w:cs="Arial"/>
          <w:lang w:eastAsia="pl-PL"/>
        </w:rPr>
        <w:t>imprezach szkolnych;</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dba o higienę osobistą i estetykę wyglądu; </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prawidłowo reaguje w sytuacjach zagrożeniowych;</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ulega nałogom;</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rozumie i stosuje normy społeczne;</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szanuje mienie społeczne;</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 wymagań regulaminu szkolnego;</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pozytywnie reaguje na uwagi dyrektora, nauczycieli i innych pracowników szkoły;</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nie odmawia udziału w pracach na rzecz szkoły i klasy; </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wykazuje się właściwą kulturą osobistą, właściwym stosunkiem do nauczycieli, kolegów i</w:t>
      </w:r>
      <w:r w:rsidR="009D31AD" w:rsidRPr="00447F90">
        <w:rPr>
          <w:rFonts w:ascii="Arial" w:eastAsia="Times New Roman" w:hAnsi="Arial" w:cs="Arial"/>
          <w:lang w:eastAsia="pl-PL"/>
        </w:rPr>
        <w:t> </w:t>
      </w:r>
      <w:r w:rsidRPr="00447F90">
        <w:rPr>
          <w:rFonts w:ascii="Arial" w:eastAsia="Times New Roman" w:hAnsi="Arial" w:cs="Arial"/>
          <w:lang w:eastAsia="pl-PL"/>
        </w:rPr>
        <w:t xml:space="preserve">pracowników szkoły; </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obraża innych osób: słowem, gestem, czynem.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Poprawne - otrzymuje uczeń, który:</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sporadycznie lekceważy naukę i inne obowiązki szkolne;</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 nieusprawiedliwione maksymalnie 7 godzin lekcyjnych;</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sporadycznie spóźnia się na lekcje;</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zna hymnu szkoły i pieśni o patronie szkoły;</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angażuje się w pracę na rzecz szkoły, klasy;</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zdarza się, że jest nieuczciwy w codziennym postępowaniu;</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zdarza mu się nie szanować podręczników szkolnych, pomocy naukowych, sprzętu szkolnego;</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zdarza mu się zapominać wymaganego stroju;</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sporadycznie uczestniczy w akademiach szkolnych;</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czasem używa wulgaryzmów i słów obraźliwych przy jednoczesnym wyrażeniu chęci naprawienia swojego błędu;</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zdarza mu się łamać przepisy bezpieczeństwa w szkole i poza nią;</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zdarza się, że zaniedbuje higienę osobistą;</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czasami zapomina obuwia zmiennego;</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na uwagi nauczyciela reaguje pozytywnie;</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wszczyna bójek, nie uczestniczy w nich;</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lastRenderedPageBreak/>
        <w:t>nie przeszkadza w prowadzeniu zajęć;</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poprawnie odnosi się do nauczycieli, uczniów i pracowników szkoły;</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używa zwrotów grzecznościowych;</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czasem pomaga koleżankom i kolegom.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Nieodpowiednie - otrzymuje uczeń, który:</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niezdyscyplinowany i arogancki, przeszkadza w prowadzeniu lekcji;</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wielokrotnie spóźnia się na lekcje;</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opuścił więcej niż 7 godzin bez usprawiedliwienia;</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często nie odrabia zadań domowych, nie przygotowuje się do lekcji;</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nie nosi obuwia zamiennego, jego ubiór i fryzura budzą zastrzeżenia;</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niszczy sprzęt szkolny i mienie społeczne;</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 sposób lekceważący odnosi się do</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nauczycieli, pracowników szkoły, rodziców, osób starszych;</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jest agresywny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 stosunku do rówieśników;</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lekceważy zadania przydzielone prze szkołę, wychowawcę , zespół klasowy;</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codziennym postępowaniu nagminnie dopuszcza się kłamstwa;</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wykazuje lekceważącą postawę wobec symboli i tradycji szkoły, zakłóca</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przebieg uroczystości szkolnych;</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używa wulgarnych słów, obraźliwych gestów w szkole i poza nią;</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przestrzega zasad bezpieczeństwa w szkole i poza nią (wycieczki, spacery, wyjazdy, zajęcia na basenie);</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często zaniedbuje higienę osobistą;</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ulega nałogom;</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ma negatywny wpływ na swoich kolegów;</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lekceważy ustalone normy społeczne;</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podejmuje żadnych prób poprawy swojego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Naganne - otrzymuje uczeń, który:</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nagminnie nie wywiązuje się z obowiązków szkolnych – nie przygotowuje się do lekcji, nie</w:t>
      </w:r>
      <w:r w:rsidR="000B6A1A" w:rsidRPr="00447F90">
        <w:rPr>
          <w:rFonts w:ascii="Arial" w:eastAsia="Times New Roman" w:hAnsi="Arial" w:cs="Arial"/>
          <w:lang w:eastAsia="pl-PL"/>
        </w:rPr>
        <w:t> </w:t>
      </w:r>
      <w:r w:rsidRPr="00447F90">
        <w:rPr>
          <w:rFonts w:ascii="Arial" w:eastAsia="Times New Roman" w:hAnsi="Arial" w:cs="Arial"/>
          <w:lang w:eastAsia="pl-PL"/>
        </w:rPr>
        <w:t>odrabia zajęć domowych, wagaruje;</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nagminnie nie wykonuje poleceń nauczycieli;</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nagminnie nie realizuje zarządzeń dyrektora szkoły i ustaleń samorządu uczniowskiego;</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agresywny w stosunku do kolegów i pracowników szkoły;</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poprzez nieprzestrzeganie przepisów bezpieczeństwa w szkole i poza nią naraża zdrowie własne i</w:t>
      </w:r>
      <w:r w:rsidR="000B6A1A" w:rsidRPr="00447F90">
        <w:rPr>
          <w:rFonts w:ascii="Arial" w:eastAsia="Times New Roman" w:hAnsi="Arial" w:cs="Arial"/>
          <w:lang w:eastAsia="pl-PL"/>
        </w:rPr>
        <w:t> </w:t>
      </w:r>
      <w:r w:rsidRPr="00447F90">
        <w:rPr>
          <w:rFonts w:ascii="Arial" w:eastAsia="Times New Roman" w:hAnsi="Arial" w:cs="Arial"/>
          <w:lang w:eastAsia="pl-PL"/>
        </w:rPr>
        <w:t>innych;</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bardzo często zaniedbuje higienę osobistą, nie zmienia obuwia;</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nagminnie używa wulgarnego słownictwa przy jednoczesnym braku chęci naprawy swojego błędu;</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ulega nałogom;</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celowo niszczy mienie szkoły;</w:t>
      </w:r>
    </w:p>
    <w:p w:rsidR="00344B88" w:rsidRPr="00447F90" w:rsidRDefault="00344B88" w:rsidP="00D96F0E">
      <w:pPr>
        <w:numPr>
          <w:ilvl w:val="0"/>
          <w:numId w:val="22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wchodzi w konflikt z prawem;</w:t>
      </w:r>
    </w:p>
    <w:p w:rsidR="00344B88" w:rsidRPr="00447F90" w:rsidRDefault="00344B88" w:rsidP="00D96F0E">
      <w:pPr>
        <w:numPr>
          <w:ilvl w:val="0"/>
          <w:numId w:val="22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swoim zachowaniem w szkole i poza nią obraża honor szkoły i ojczyzny.</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2</w:t>
      </w:r>
      <w:r w:rsidRPr="00447F90">
        <w:rPr>
          <w:rFonts w:ascii="Arial" w:hAnsi="Arial" w:cs="Arial"/>
          <w:b/>
          <w:sz w:val="22"/>
          <w:szCs w:val="22"/>
          <w:lang w:eastAsia="pl-PL"/>
        </w:rPr>
        <w:br/>
        <w:t>Klasyfikacja śródroczna i roczna</w:t>
      </w:r>
    </w:p>
    <w:p w:rsidR="000B6A1A" w:rsidRPr="00447F90" w:rsidRDefault="000B6A1A"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Rok szkolny dzieli się na dwa półrocza.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Pierwsze półrocze trwa od rozpoczęcia roku szkolnego do ferii zimowych,</w:t>
      </w:r>
      <w:r w:rsidR="00172AC8" w:rsidRPr="00447F90">
        <w:rPr>
          <w:rFonts w:ascii="Arial" w:hAnsi="Arial" w:cs="Arial"/>
        </w:rPr>
        <w:t xml:space="preserve"> </w:t>
      </w:r>
      <w:r w:rsidRPr="00447F90">
        <w:rPr>
          <w:rFonts w:ascii="Arial" w:hAnsi="Arial" w:cs="Arial"/>
        </w:rPr>
        <w:t>a drugie</w:t>
      </w:r>
      <w:r w:rsidR="00172AC8" w:rsidRPr="00447F90">
        <w:rPr>
          <w:rFonts w:ascii="Arial" w:hAnsi="Arial" w:cs="Arial"/>
        </w:rPr>
        <w:t xml:space="preserve"> </w:t>
      </w:r>
      <w:r w:rsidRPr="00447F90">
        <w:rPr>
          <w:rFonts w:ascii="Arial" w:hAnsi="Arial" w:cs="Arial"/>
        </w:rPr>
        <w:t>od pierwszego dnia po feriach zimowych</w:t>
      </w:r>
      <w:r w:rsidR="00172AC8" w:rsidRPr="00447F90">
        <w:rPr>
          <w:rFonts w:ascii="Arial" w:hAnsi="Arial" w:cs="Arial"/>
        </w:rPr>
        <w:t xml:space="preserve"> </w:t>
      </w:r>
      <w:r w:rsidRPr="00447F90">
        <w:rPr>
          <w:rFonts w:ascii="Arial" w:hAnsi="Arial" w:cs="Arial"/>
        </w:rPr>
        <w:t>do zakończenia roku szkolnego.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 Klasyfikacja śródroczna i roczna</w:t>
      </w:r>
      <w:r w:rsidR="00172AC8" w:rsidRPr="00447F90">
        <w:rPr>
          <w:rFonts w:ascii="Arial" w:hAnsi="Arial" w:cs="Arial"/>
        </w:rPr>
        <w:t xml:space="preserve"> </w:t>
      </w:r>
      <w:r w:rsidRPr="00447F90">
        <w:rPr>
          <w:rFonts w:ascii="Arial" w:hAnsi="Arial" w:cs="Arial"/>
        </w:rPr>
        <w:t xml:space="preserve">polega na okresowym podsumowaniu osiągnięć edukacyjnych ucznia z zajęć edukacyjnych określonych w szkolnym planie nauczania </w:t>
      </w:r>
      <w:r w:rsidR="00B260DA">
        <w:rPr>
          <w:rFonts w:ascii="Arial" w:hAnsi="Arial" w:cs="Arial"/>
        </w:rPr>
        <w:t xml:space="preserve">                            </w:t>
      </w:r>
      <w:r w:rsidRPr="00447F90">
        <w:rPr>
          <w:rFonts w:ascii="Arial" w:hAnsi="Arial" w:cs="Arial"/>
        </w:rPr>
        <w:t>i ustaleniu ocen klasyfikacyjnych oraz oceny zachowania zgodnie ze skalą określoną w niniejszym statucie.</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 Klasyfikowanie śródroczne uczniów przeprowadza się najpóźniej w ostatnim tygodniu pierwszego półrocza.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Śródroczne i roczne oceny klasyfikacyjne z zajęć edukacyjnych i klasyfikacyjna ocena zachowania nie</w:t>
      </w:r>
      <w:r w:rsidR="000B6A1A" w:rsidRPr="00447F90">
        <w:rPr>
          <w:rFonts w:ascii="Arial" w:hAnsi="Arial" w:cs="Arial"/>
        </w:rPr>
        <w:t> </w:t>
      </w:r>
      <w:r w:rsidRPr="00447F90">
        <w:rPr>
          <w:rFonts w:ascii="Arial" w:hAnsi="Arial" w:cs="Arial"/>
        </w:rPr>
        <w:t>mogą być średnią arytmetyczną ocen cząstkowych.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Oceny klasyfikacyjne ustalone za drugie półrocze roku szkolnego z poszczególnych zajęć edukacyjnych i klasyfikacyjna ocena zachowania są ocenami uwzględniającymi wiadomości i</w:t>
      </w:r>
      <w:r w:rsidR="000B6A1A" w:rsidRPr="00447F90">
        <w:rPr>
          <w:rFonts w:ascii="Arial" w:hAnsi="Arial" w:cs="Arial"/>
        </w:rPr>
        <w:t> </w:t>
      </w:r>
      <w:r w:rsidRPr="00447F90">
        <w:rPr>
          <w:rFonts w:ascii="Arial" w:hAnsi="Arial" w:cs="Arial"/>
        </w:rPr>
        <w:t>umiejętności oraz zachowanie ucznia z poprzedniego półrocza.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Śródroczne i roczne oceny klasyfikacyjne z obowiązkowych zajęć edukacyjnych ustalają nauczyciele prowadzący poszczególne ob</w:t>
      </w:r>
      <w:r w:rsidR="000B6A1A" w:rsidRPr="00447F90">
        <w:rPr>
          <w:rFonts w:ascii="Arial" w:hAnsi="Arial" w:cs="Arial"/>
        </w:rPr>
        <w:t xml:space="preserve">owiązkowe zajęcia edukacyjne, a </w:t>
      </w:r>
      <w:r w:rsidRPr="00447F90">
        <w:rPr>
          <w:rFonts w:ascii="Arial" w:hAnsi="Arial" w:cs="Arial"/>
        </w:rPr>
        <w:t xml:space="preserve">śródroczną </w:t>
      </w:r>
      <w:r w:rsidR="00B260DA">
        <w:rPr>
          <w:rFonts w:ascii="Arial" w:hAnsi="Arial" w:cs="Arial"/>
        </w:rPr>
        <w:t xml:space="preserve">                         </w:t>
      </w:r>
      <w:r w:rsidRPr="00447F90">
        <w:rPr>
          <w:rFonts w:ascii="Arial" w:hAnsi="Arial" w:cs="Arial"/>
        </w:rPr>
        <w:t>i roczną ocenę klasyfikacyjną zachowania – wychowawca klasy po zasięgnięciu opinii nauczycieli, uczniów danej klasy oraz ocenianego ucznia.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Śródroczne i roczne oceny klasyfikacyjne z dodatkowych zajęć edukacyjnych ustalają nauczyciele prowadzący poszczególne dodatkowe zajęcia edukacyjne. Roczna ocena klasyfikacyjna z</w:t>
      </w:r>
      <w:r w:rsidR="000B6A1A" w:rsidRPr="00447F90">
        <w:rPr>
          <w:rFonts w:ascii="Arial" w:hAnsi="Arial" w:cs="Arial"/>
        </w:rPr>
        <w:t> </w:t>
      </w:r>
      <w:r w:rsidRPr="00447F90">
        <w:rPr>
          <w:rFonts w:ascii="Arial" w:hAnsi="Arial" w:cs="Arial"/>
        </w:rPr>
        <w:t xml:space="preserve">dodatkowych zajęć edukacyjnych nie ma wpływu na promocję do klasy programowo wyższej ani na ukończenie szkoły.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Ustalone przez nauczycieli</w:t>
      </w:r>
      <w:r w:rsidR="00172AC8" w:rsidRPr="00447F90">
        <w:rPr>
          <w:rFonts w:ascii="Arial" w:hAnsi="Arial" w:cs="Arial"/>
        </w:rPr>
        <w:t xml:space="preserve"> </w:t>
      </w:r>
      <w:r w:rsidRPr="00447F90">
        <w:rPr>
          <w:rFonts w:ascii="Arial" w:hAnsi="Arial" w:cs="Arial"/>
        </w:rPr>
        <w:t>śródroczne i roczne oceny klasyfikacyjne</w:t>
      </w:r>
      <w:r w:rsidR="00172AC8" w:rsidRPr="00447F90">
        <w:rPr>
          <w:rFonts w:ascii="Arial" w:hAnsi="Arial" w:cs="Arial"/>
        </w:rPr>
        <w:t xml:space="preserve"> </w:t>
      </w:r>
      <w:r w:rsidRPr="00447F90">
        <w:rPr>
          <w:rFonts w:ascii="Arial" w:hAnsi="Arial" w:cs="Arial"/>
        </w:rPr>
        <w:t>poszczególnych zajęć edukacyjnych i klasyfikacyjna ocena zachowania ucznia ustalona przez wychowawcę nie może być uchylona ani zmieniona decyzją administracyjną.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przedmiotu nauczanego w danym roku szkolnym tylko w pierwszym okresie ocena śródroczna staje się oceną roczną.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gdy zajęcia edukacyjne prowadzone są przez więcej niż jednego nauczyciela, ocena wystawiana jest przez wszystkich nauczycieli uczących danego przedmiotu.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 osiągnięciach i postępach, uczniowie i ich rodzice są informowani na zebraniach ogólnych i</w:t>
      </w:r>
      <w:r w:rsidR="000B6A1A" w:rsidRPr="00447F90">
        <w:rPr>
          <w:rFonts w:ascii="Arial" w:hAnsi="Arial" w:cs="Arial"/>
        </w:rPr>
        <w:t> </w:t>
      </w:r>
      <w:r w:rsidRPr="00447F90">
        <w:rPr>
          <w:rFonts w:ascii="Arial" w:hAnsi="Arial" w:cs="Arial"/>
        </w:rPr>
        <w:t>indywidualnych, w postaci komentarza ustnego lub pisemnego do oceny bieżącej lub śródrocznej.</w:t>
      </w:r>
    </w:p>
    <w:p w:rsidR="000B6A1A" w:rsidRPr="00447F90" w:rsidRDefault="000B6A1A" w:rsidP="00245E04">
      <w:pPr>
        <w:pStyle w:val="paragraf"/>
        <w:numPr>
          <w:ilvl w:val="0"/>
          <w:numId w:val="174"/>
        </w:numPr>
        <w:spacing w:after="120"/>
        <w:ind w:firstLine="0"/>
        <w:rPr>
          <w:rFonts w:ascii="Arial" w:hAnsi="Arial" w:cs="Arial"/>
        </w:rPr>
      </w:pPr>
    </w:p>
    <w:p w:rsidR="00344B88" w:rsidRPr="00447F90" w:rsidRDefault="0002168A" w:rsidP="004801CF">
      <w:pPr>
        <w:pStyle w:val="paragraf"/>
        <w:numPr>
          <w:ilvl w:val="0"/>
          <w:numId w:val="251"/>
        </w:numPr>
        <w:spacing w:after="120"/>
        <w:ind w:left="426" w:hanging="426"/>
        <w:jc w:val="both"/>
        <w:rPr>
          <w:rFonts w:ascii="Arial" w:hAnsi="Arial" w:cs="Arial"/>
        </w:rPr>
      </w:pPr>
      <w:r w:rsidRPr="00447F90">
        <w:rPr>
          <w:rFonts w:ascii="Arial" w:hAnsi="Arial" w:cs="Arial"/>
        </w:rPr>
        <w:t>Poszczególni nauczyciele są zobowiązani w terminie 7 dni (w przypadku przewidywanej oceny niedostatecznej w terminie 14 dni) przed śródrocznym i rocznym zebraniem rady pedagogicznej poinformować ucznia i jego rodziców o przewidywanych dla niego śródrocznych, rocznych ocenach klasyfikacyjnych z zajęć edukacyjnych</w:t>
      </w:r>
      <w:r w:rsidR="00344B88" w:rsidRPr="00447F90">
        <w:rPr>
          <w:rFonts w:ascii="Arial" w:hAnsi="Arial" w:cs="Arial"/>
        </w:rPr>
        <w:t>.</w:t>
      </w:r>
      <w:r w:rsidR="00344B88" w:rsidRPr="00447F90">
        <w:rPr>
          <w:rFonts w:ascii="Arial" w:hAnsi="Arial" w:cs="Arial"/>
          <w:b/>
        </w:rPr>
        <w:t xml:space="preserve"> </w:t>
      </w:r>
    </w:p>
    <w:p w:rsidR="0002168A" w:rsidRPr="00447F90" w:rsidRDefault="0002168A" w:rsidP="004801CF">
      <w:pPr>
        <w:pStyle w:val="paragraf"/>
        <w:numPr>
          <w:ilvl w:val="0"/>
          <w:numId w:val="251"/>
        </w:numPr>
        <w:spacing w:after="120"/>
        <w:ind w:left="426" w:hanging="426"/>
        <w:jc w:val="both"/>
        <w:rPr>
          <w:rFonts w:ascii="Arial" w:hAnsi="Arial" w:cs="Arial"/>
        </w:rPr>
      </w:pPr>
      <w:r w:rsidRPr="00447F90">
        <w:rPr>
          <w:rFonts w:ascii="Arial" w:hAnsi="Arial" w:cs="Arial"/>
          <w:bCs/>
        </w:rPr>
        <w:t>W przypadku kształcenia na odległość potwierdzeniem uzyskania przez rodziców od nauczyciela w/w informacji będzie przesłanie przez nich na dziennik elektroniczny wiadomości o zapoznaniu się z proponowanymi ocenami.</w:t>
      </w:r>
    </w:p>
    <w:p w:rsidR="0002168A" w:rsidRPr="00447F90" w:rsidRDefault="0002168A" w:rsidP="004801CF">
      <w:pPr>
        <w:pStyle w:val="paragraf"/>
        <w:numPr>
          <w:ilvl w:val="0"/>
          <w:numId w:val="251"/>
        </w:numPr>
        <w:spacing w:after="120"/>
        <w:ind w:left="426" w:hanging="426"/>
        <w:jc w:val="both"/>
        <w:rPr>
          <w:rFonts w:ascii="Arial" w:hAnsi="Arial" w:cs="Arial"/>
        </w:rPr>
      </w:pPr>
      <w:r w:rsidRPr="00447F90">
        <w:rPr>
          <w:rFonts w:ascii="Arial" w:hAnsi="Arial" w:cs="Arial"/>
          <w:bCs/>
        </w:rPr>
        <w:t>Każdy rodzic ma możliwość konsultacji z nauczycielem prowadzącym zajęcia poprzez dziennik elektroniczny lub inną formę kontaktu ustaloną przez nauczyciela.</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8F4438">
      <w:pPr>
        <w:pStyle w:val="paragraf"/>
        <w:spacing w:after="120"/>
        <w:jc w:val="both"/>
        <w:rPr>
          <w:rFonts w:ascii="Arial" w:hAnsi="Arial" w:cs="Arial"/>
        </w:rPr>
      </w:pPr>
      <w:r w:rsidRPr="00447F90">
        <w:rPr>
          <w:rFonts w:ascii="Arial" w:hAnsi="Arial" w:cs="Arial"/>
        </w:rPr>
        <w:t xml:space="preserve">Jeżeli w wyniku klasyfikacji śródrocznej stwierdzono, że poziom osiągnięć edukacyjnych ucznia uniemożliwi lub utrudni kontynuowanie nauki w danym roku lub w klasie programowo wyższej, </w:t>
      </w:r>
      <w:r w:rsidRPr="00447F90">
        <w:rPr>
          <w:rFonts w:ascii="Arial" w:hAnsi="Arial" w:cs="Arial"/>
        </w:rPr>
        <w:lastRenderedPageBreak/>
        <w:t>zespół nauczycieli uczących ucznia opracuje program działań w celu uzupełnienia przez ucznia braków: zindywidualizowanie wymagań wobec ucznia, zajęcia wyrównawcze, pomoc koleżeńska i indywidualna pomoc nauczyciela.</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8F4438">
      <w:pPr>
        <w:pStyle w:val="paragraf"/>
        <w:spacing w:after="120"/>
        <w:jc w:val="both"/>
        <w:rPr>
          <w:rFonts w:ascii="Arial" w:hAnsi="Arial" w:cs="Arial"/>
        </w:rPr>
      </w:pPr>
      <w:r w:rsidRPr="00447F90">
        <w:rPr>
          <w:rFonts w:ascii="Arial" w:hAnsi="Arial" w:cs="Arial"/>
        </w:rPr>
        <w:t>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02168A" w:rsidP="008F4438">
      <w:pPr>
        <w:pStyle w:val="paragraf"/>
        <w:spacing w:after="120"/>
        <w:jc w:val="both"/>
        <w:rPr>
          <w:rFonts w:ascii="Arial" w:hAnsi="Arial" w:cs="Arial"/>
        </w:rPr>
      </w:pPr>
      <w:r w:rsidRPr="00447F90">
        <w:rPr>
          <w:rFonts w:ascii="Arial" w:hAnsi="Arial" w:cs="Arial"/>
          <w:bCs/>
        </w:rPr>
        <w:t>Uczeń lub jego rodzice mogą zgłosić zastrzeżenia do dyrektora szkoły, jeśli uznają, że roczna ocena klasyfikacyjna z zajęć edukacyjnych została ustalona niezgodnie z przepisami prawa dotyczącymi trybu ustalania tej oceny. Zastrzeżenia mogą być zgłoszone w terminie 2 dni roboczych od dnia zakończenia rocznych zajęć dydaktyczno-wychowawczych. Zasady przeprowadzania sprawdzianu określa § 140 statutu szkoły. Zastrzeżenia wnosi się na piśmie lub metodami stosowanymi w nauczaniu zdalnym, wskazując, które przepisy prawa dotyczące trybu ustalenia oceny zostały naruszone</w:t>
      </w:r>
      <w:r w:rsidR="00344B88" w:rsidRPr="00447F90">
        <w:rPr>
          <w:rFonts w:ascii="Arial" w:hAnsi="Arial" w:cs="Arial"/>
        </w:rPr>
        <w:t xml:space="preserve">. </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3</w:t>
      </w:r>
      <w:r w:rsidRPr="00447F90">
        <w:rPr>
          <w:rFonts w:ascii="Arial" w:hAnsi="Arial" w:cs="Arial"/>
          <w:b/>
          <w:sz w:val="22"/>
          <w:szCs w:val="22"/>
          <w:lang w:eastAsia="pl-PL"/>
        </w:rPr>
        <w:br/>
        <w:t>Tryb i warunki uzyskania wyższej niż przewidywana rocznej oceny z zajęć edukacyjnych</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w:t>
      </w:r>
      <w:r w:rsidR="00172AC8" w:rsidRPr="00447F90">
        <w:rPr>
          <w:rFonts w:ascii="Arial" w:hAnsi="Arial" w:cs="Arial"/>
        </w:rPr>
        <w:t xml:space="preserve"> </w:t>
      </w:r>
      <w:r w:rsidRPr="00447F90">
        <w:rPr>
          <w:rFonts w:ascii="Arial" w:hAnsi="Arial" w:cs="Arial"/>
        </w:rPr>
        <w:t>przewidywaną</w:t>
      </w:r>
      <w:r w:rsidR="00172AC8" w:rsidRPr="00447F90">
        <w:rPr>
          <w:rFonts w:ascii="Arial" w:hAnsi="Arial" w:cs="Arial"/>
        </w:rPr>
        <w:t xml:space="preserve"> </w:t>
      </w:r>
      <w:r w:rsidRPr="00447F90">
        <w:rPr>
          <w:rFonts w:ascii="Arial" w:hAnsi="Arial" w:cs="Arial"/>
        </w:rPr>
        <w:t>ocenę</w:t>
      </w:r>
      <w:r w:rsidR="00172AC8" w:rsidRPr="00447F90">
        <w:rPr>
          <w:rFonts w:ascii="Arial" w:hAnsi="Arial" w:cs="Arial"/>
        </w:rPr>
        <w:t xml:space="preserve"> </w:t>
      </w:r>
      <w:r w:rsidRPr="00447F90">
        <w:rPr>
          <w:rFonts w:ascii="Arial" w:hAnsi="Arial" w:cs="Arial"/>
        </w:rPr>
        <w:t>roczną</w:t>
      </w:r>
      <w:r w:rsidR="00172AC8" w:rsidRPr="00447F90">
        <w:rPr>
          <w:rFonts w:ascii="Arial" w:hAnsi="Arial" w:cs="Arial"/>
        </w:rPr>
        <w:t xml:space="preserve"> </w:t>
      </w:r>
      <w:r w:rsidRPr="00447F90">
        <w:rPr>
          <w:rFonts w:ascii="Arial" w:hAnsi="Arial" w:cs="Arial"/>
        </w:rPr>
        <w:t>przyjmuje</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ocenę</w:t>
      </w:r>
      <w:r w:rsidR="00172AC8" w:rsidRPr="00447F90">
        <w:rPr>
          <w:rFonts w:ascii="Arial" w:hAnsi="Arial" w:cs="Arial"/>
        </w:rPr>
        <w:t xml:space="preserve"> </w:t>
      </w:r>
      <w:r w:rsidRPr="00447F90">
        <w:rPr>
          <w:rFonts w:ascii="Arial" w:hAnsi="Arial" w:cs="Arial"/>
        </w:rPr>
        <w:t>zaproponowaną</w:t>
      </w:r>
      <w:r w:rsidR="00172AC8" w:rsidRPr="00447F90">
        <w:rPr>
          <w:rFonts w:ascii="Arial" w:hAnsi="Arial" w:cs="Arial"/>
        </w:rPr>
        <w:t xml:space="preserve">  </w:t>
      </w:r>
      <w:r w:rsidRPr="00447F90">
        <w:rPr>
          <w:rFonts w:ascii="Arial" w:hAnsi="Arial" w:cs="Arial"/>
        </w:rPr>
        <w:t>przez nauczyciela</w:t>
      </w:r>
      <w:r w:rsidR="00172AC8" w:rsidRPr="00447F90">
        <w:rPr>
          <w:rFonts w:ascii="Arial" w:hAnsi="Arial" w:cs="Arial"/>
        </w:rPr>
        <w:t xml:space="preserve"> </w:t>
      </w:r>
      <w:r w:rsidRPr="00447F90">
        <w:rPr>
          <w:rFonts w:ascii="Arial" w:hAnsi="Arial" w:cs="Arial"/>
        </w:rPr>
        <w:t>zgodnie</w:t>
      </w:r>
      <w:r w:rsidR="00172AC8" w:rsidRPr="00447F90">
        <w:rPr>
          <w:rFonts w:ascii="Arial" w:hAnsi="Arial" w:cs="Arial"/>
        </w:rPr>
        <w:t xml:space="preserve"> </w:t>
      </w:r>
      <w:r w:rsidRPr="00447F90">
        <w:rPr>
          <w:rFonts w:ascii="Arial" w:hAnsi="Arial" w:cs="Arial"/>
        </w:rPr>
        <w:t>z</w:t>
      </w:r>
      <w:r w:rsidR="008F4438" w:rsidRPr="00447F90">
        <w:rPr>
          <w:rFonts w:ascii="Arial" w:hAnsi="Arial" w:cs="Arial"/>
        </w:rPr>
        <w:t> </w:t>
      </w:r>
      <w:r w:rsidRPr="00447F90">
        <w:rPr>
          <w:rFonts w:ascii="Arial" w:hAnsi="Arial" w:cs="Arial"/>
        </w:rPr>
        <w:t>terminem ustalonym w Statucie szkoły.</w:t>
      </w:r>
      <w:r w:rsidR="00172AC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ubiegać</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podwyższenie</w:t>
      </w:r>
      <w:r w:rsidR="00172AC8" w:rsidRPr="00447F90">
        <w:rPr>
          <w:rFonts w:ascii="Arial" w:hAnsi="Arial" w:cs="Arial"/>
        </w:rPr>
        <w:t xml:space="preserve"> </w:t>
      </w:r>
      <w:r w:rsidRPr="00447F90">
        <w:rPr>
          <w:rFonts w:ascii="Arial" w:hAnsi="Arial" w:cs="Arial"/>
        </w:rPr>
        <w:t>przewidywanej</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tylko</w:t>
      </w:r>
      <w:r w:rsidR="00172AC8" w:rsidRPr="00447F90">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jeden</w:t>
      </w:r>
      <w:r w:rsidR="00172AC8" w:rsidRPr="00447F90">
        <w:rPr>
          <w:rFonts w:ascii="Arial" w:hAnsi="Arial" w:cs="Arial"/>
        </w:rPr>
        <w:t xml:space="preserve"> </w:t>
      </w:r>
      <w:r w:rsidRPr="00447F90">
        <w:rPr>
          <w:rFonts w:ascii="Arial" w:hAnsi="Arial" w:cs="Arial"/>
        </w:rPr>
        <w:t>stopień</w:t>
      </w:r>
      <w:r w:rsidR="00172AC8" w:rsidRPr="00447F90">
        <w:rPr>
          <w:rFonts w:ascii="Arial" w:hAnsi="Arial" w:cs="Arial"/>
        </w:rPr>
        <w:t xml:space="preserve"> </w:t>
      </w:r>
      <w:r w:rsidRPr="00447F90">
        <w:rPr>
          <w:rFonts w:ascii="Arial" w:hAnsi="Arial" w:cs="Arial"/>
        </w:rPr>
        <w:t>i</w:t>
      </w:r>
      <w:r w:rsidR="00172AC8" w:rsidRPr="00447F90">
        <w:rPr>
          <w:rFonts w:ascii="Arial" w:hAnsi="Arial" w:cs="Arial"/>
        </w:rPr>
        <w:t xml:space="preserve"> </w:t>
      </w:r>
      <w:r w:rsidRPr="00447F90">
        <w:rPr>
          <w:rFonts w:ascii="Arial" w:hAnsi="Arial" w:cs="Arial"/>
        </w:rPr>
        <w:t>tylko</w:t>
      </w:r>
      <w:r w:rsidR="00172AC8" w:rsidRPr="00447F90">
        <w:rPr>
          <w:rFonts w:ascii="Arial" w:hAnsi="Arial" w:cs="Arial"/>
        </w:rPr>
        <w:t xml:space="preserve"> </w:t>
      </w:r>
      <w:r w:rsidRPr="00447F90">
        <w:rPr>
          <w:rFonts w:ascii="Arial" w:hAnsi="Arial" w:cs="Arial"/>
        </w:rPr>
        <w:t>w</w:t>
      </w:r>
      <w:r w:rsidR="008F4438" w:rsidRPr="00447F90">
        <w:rPr>
          <w:rFonts w:ascii="Arial" w:hAnsi="Arial" w:cs="Arial"/>
        </w:rPr>
        <w:t> </w:t>
      </w:r>
      <w:r w:rsidRPr="00447F90">
        <w:rPr>
          <w:rFonts w:ascii="Arial" w:hAnsi="Arial" w:cs="Arial"/>
        </w:rPr>
        <w:t>przypadku,</w:t>
      </w:r>
      <w:r w:rsidR="00172AC8" w:rsidRPr="00447F90">
        <w:rPr>
          <w:rFonts w:ascii="Arial" w:hAnsi="Arial" w:cs="Arial"/>
        </w:rPr>
        <w:t xml:space="preserve"> </w:t>
      </w:r>
      <w:r w:rsidRPr="00447F90">
        <w:rPr>
          <w:rFonts w:ascii="Arial" w:hAnsi="Arial" w:cs="Arial"/>
        </w:rPr>
        <w:t>gdy</w:t>
      </w:r>
      <w:r w:rsidR="00172AC8" w:rsidRPr="00447F90">
        <w:rPr>
          <w:rFonts w:ascii="Arial" w:hAnsi="Arial" w:cs="Arial"/>
        </w:rPr>
        <w:t xml:space="preserve"> </w:t>
      </w:r>
      <w:r w:rsidRPr="00447F90">
        <w:rPr>
          <w:rFonts w:ascii="Arial" w:hAnsi="Arial" w:cs="Arial"/>
        </w:rPr>
        <w:t>co najmniej</w:t>
      </w:r>
      <w:r w:rsidR="00172AC8" w:rsidRPr="00447F90">
        <w:rPr>
          <w:rFonts w:ascii="Arial" w:hAnsi="Arial" w:cs="Arial"/>
        </w:rPr>
        <w:t xml:space="preserve"> </w:t>
      </w:r>
      <w:r w:rsidRPr="00447F90">
        <w:rPr>
          <w:rFonts w:ascii="Arial" w:hAnsi="Arial" w:cs="Arial"/>
        </w:rPr>
        <w:t>połowa</w:t>
      </w:r>
      <w:r w:rsidR="00172AC8" w:rsidRPr="00447F90">
        <w:rPr>
          <w:rFonts w:ascii="Arial" w:hAnsi="Arial" w:cs="Arial"/>
        </w:rPr>
        <w:t xml:space="preserve"> </w:t>
      </w:r>
      <w:r w:rsidRPr="00447F90">
        <w:rPr>
          <w:rFonts w:ascii="Arial" w:hAnsi="Arial" w:cs="Arial"/>
        </w:rPr>
        <w:t>uzyskanych</w:t>
      </w:r>
      <w:r w:rsidR="00172AC8" w:rsidRPr="00447F90">
        <w:rPr>
          <w:rFonts w:ascii="Arial" w:hAnsi="Arial" w:cs="Arial"/>
        </w:rPr>
        <w:t xml:space="preserve"> </w:t>
      </w:r>
      <w:r w:rsidRPr="00447F90">
        <w:rPr>
          <w:rFonts w:ascii="Arial" w:hAnsi="Arial" w:cs="Arial"/>
        </w:rPr>
        <w:t>przez</w:t>
      </w:r>
      <w:r w:rsidR="00172AC8" w:rsidRPr="00447F90">
        <w:rPr>
          <w:rFonts w:ascii="Arial" w:hAnsi="Arial" w:cs="Arial"/>
        </w:rPr>
        <w:t xml:space="preserve"> </w:t>
      </w:r>
      <w:r w:rsidRPr="00447F90">
        <w:rPr>
          <w:rFonts w:ascii="Arial" w:hAnsi="Arial" w:cs="Arial"/>
        </w:rPr>
        <w:t>niego</w:t>
      </w:r>
      <w:r w:rsidR="00172AC8" w:rsidRPr="00447F90">
        <w:rPr>
          <w:rFonts w:ascii="Arial" w:hAnsi="Arial" w:cs="Arial"/>
        </w:rPr>
        <w:t xml:space="preserve"> </w:t>
      </w:r>
      <w:r w:rsidRPr="00447F90">
        <w:rPr>
          <w:rFonts w:ascii="Arial" w:hAnsi="Arial" w:cs="Arial"/>
        </w:rPr>
        <w:t>ocen</w:t>
      </w:r>
      <w:r w:rsidR="00172AC8" w:rsidRPr="00447F90">
        <w:rPr>
          <w:rFonts w:ascii="Arial" w:hAnsi="Arial" w:cs="Arial"/>
        </w:rPr>
        <w:t xml:space="preserve"> </w:t>
      </w:r>
      <w:r w:rsidRPr="00447F90">
        <w:rPr>
          <w:rFonts w:ascii="Arial" w:hAnsi="Arial" w:cs="Arial"/>
        </w:rPr>
        <w:t>cząstkowych</w:t>
      </w:r>
      <w:r w:rsidR="00172AC8" w:rsidRPr="00447F90">
        <w:rPr>
          <w:rFonts w:ascii="Arial" w:hAnsi="Arial" w:cs="Arial"/>
        </w:rPr>
        <w:t xml:space="preserve"> </w:t>
      </w:r>
      <w:r w:rsidRPr="00447F90">
        <w:rPr>
          <w:rFonts w:ascii="Arial" w:hAnsi="Arial" w:cs="Arial"/>
        </w:rPr>
        <w:t>jest</w:t>
      </w:r>
      <w:r w:rsidR="00172AC8" w:rsidRPr="00447F90">
        <w:rPr>
          <w:rFonts w:ascii="Arial" w:hAnsi="Arial" w:cs="Arial"/>
        </w:rPr>
        <w:t xml:space="preserve"> </w:t>
      </w:r>
      <w:r w:rsidRPr="00447F90">
        <w:rPr>
          <w:rFonts w:ascii="Arial" w:hAnsi="Arial" w:cs="Arial"/>
        </w:rPr>
        <w:t>równa</w:t>
      </w:r>
      <w:r w:rsidR="00172AC8" w:rsidRPr="00447F90">
        <w:rPr>
          <w:rFonts w:ascii="Arial" w:hAnsi="Arial" w:cs="Arial"/>
        </w:rPr>
        <w:t xml:space="preserve"> </w:t>
      </w:r>
      <w:r w:rsidRPr="00447F90">
        <w:rPr>
          <w:rFonts w:ascii="Arial" w:hAnsi="Arial" w:cs="Arial"/>
        </w:rPr>
        <w:t>ocenie, o</w:t>
      </w:r>
      <w:r w:rsidR="008F4438" w:rsidRPr="00447F90">
        <w:rPr>
          <w:rFonts w:ascii="Arial" w:hAnsi="Arial" w:cs="Arial"/>
        </w:rPr>
        <w:t> </w:t>
      </w:r>
      <w:r w:rsidRPr="00447F90">
        <w:rPr>
          <w:rFonts w:ascii="Arial" w:hAnsi="Arial" w:cs="Arial"/>
        </w:rPr>
        <w:t>którą się</w:t>
      </w:r>
      <w:r w:rsidR="00172AC8" w:rsidRPr="00447F90">
        <w:rPr>
          <w:rFonts w:ascii="Arial" w:hAnsi="Arial" w:cs="Arial"/>
        </w:rPr>
        <w:t xml:space="preserve"> </w:t>
      </w:r>
      <w:r w:rsidRPr="00447F90">
        <w:rPr>
          <w:rFonts w:ascii="Arial" w:hAnsi="Arial" w:cs="Arial"/>
        </w:rPr>
        <w:t xml:space="preserve">ubiega lub od niej wyższa.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Warunki ubiegania się o ocenę wyższą niż przewidywana: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frekwencja na zajęciach z danego przedmiotu nie niższa niż 80% (z wyjątkiem długotrwałej choroby);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usprawiedliwienie wszystkich nieobecności na zajęciach;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przystąpienie do wszystkich przewidzianych przez nauczyciela form sprawdzianów</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i prac pisemnych;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uzyskanie</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wszystkich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sprawdzianów</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prac</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pisemnych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ocen</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pozytywnych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(wyższych niż ocena</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niedostateczna), również w trybie poprawy ocen niedostatecznych;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skorzystanie</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wszystkich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oferowanych przez nauczyciela form</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poprawy, w tym</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-konsultacji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indywidualnych.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ubiegający się o podwyższenie oceny zwraca się z pisemną prośbą w formie podania do wychowawcy klasy, w ciągu 3 dni od ostatecznego</w:t>
      </w:r>
      <w:r w:rsidR="00172AC8" w:rsidRPr="00447F90">
        <w:rPr>
          <w:rFonts w:ascii="Arial" w:hAnsi="Arial" w:cs="Arial"/>
        </w:rPr>
        <w:t xml:space="preserve"> </w:t>
      </w:r>
      <w:r w:rsidRPr="00447F90">
        <w:rPr>
          <w:rFonts w:ascii="Arial" w:hAnsi="Arial" w:cs="Arial"/>
        </w:rPr>
        <w:t>terminu</w:t>
      </w:r>
      <w:r w:rsidR="00172AC8" w:rsidRPr="00447F90">
        <w:rPr>
          <w:rFonts w:ascii="Arial" w:hAnsi="Arial" w:cs="Arial"/>
        </w:rPr>
        <w:t xml:space="preserve"> </w:t>
      </w:r>
      <w:r w:rsidRPr="00447F90">
        <w:rPr>
          <w:rFonts w:ascii="Arial" w:hAnsi="Arial" w:cs="Arial"/>
        </w:rPr>
        <w:t>poinformowania uczniów o</w:t>
      </w:r>
      <w:r w:rsidR="008F4438" w:rsidRPr="00447F90">
        <w:rPr>
          <w:rFonts w:ascii="Arial" w:hAnsi="Arial" w:cs="Arial"/>
        </w:rPr>
        <w:t> </w:t>
      </w:r>
      <w:r w:rsidRPr="00447F90">
        <w:rPr>
          <w:rFonts w:ascii="Arial" w:hAnsi="Arial" w:cs="Arial"/>
        </w:rPr>
        <w:t xml:space="preserve">przewidywanych ocenach rocznych.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Wychowawca klasy sprawdza spełnienie wymogu w ust.</w:t>
      </w:r>
      <w:r w:rsidR="006F68A4" w:rsidRPr="00447F90">
        <w:rPr>
          <w:rFonts w:ascii="Arial" w:hAnsi="Arial" w:cs="Arial"/>
        </w:rPr>
        <w:t>3</w:t>
      </w:r>
      <w:bookmarkStart w:id="55" w:name="_GoBack"/>
      <w:bookmarkEnd w:id="55"/>
      <w:r w:rsidRPr="00447F90">
        <w:rPr>
          <w:rFonts w:ascii="Arial" w:hAnsi="Arial" w:cs="Arial"/>
        </w:rPr>
        <w:t xml:space="preserve"> pkt 1 i 2, a nauczyciel przedmiotu spełnienie wymogów ust. </w:t>
      </w:r>
      <w:r w:rsidR="006F68A4" w:rsidRPr="00447F90">
        <w:rPr>
          <w:rFonts w:ascii="Arial" w:hAnsi="Arial" w:cs="Arial"/>
        </w:rPr>
        <w:t>3</w:t>
      </w:r>
      <w:r w:rsidRPr="00447F90">
        <w:rPr>
          <w:rFonts w:ascii="Arial" w:hAnsi="Arial" w:cs="Arial"/>
        </w:rPr>
        <w:t xml:space="preserve"> pkt 3, 4 i 5.</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 przypadku spełnienia przez ucznia wszystkich warunków z ust. </w:t>
      </w:r>
      <w:r w:rsidR="006F68A4" w:rsidRPr="00447F90">
        <w:rPr>
          <w:rFonts w:ascii="Arial" w:hAnsi="Arial" w:cs="Arial"/>
        </w:rPr>
        <w:t>3</w:t>
      </w:r>
      <w:r w:rsidRPr="00447F90">
        <w:rPr>
          <w:rFonts w:ascii="Arial" w:hAnsi="Arial" w:cs="Arial"/>
        </w:rPr>
        <w:t>, nauczyciel przedmiotu wyrażają</w:t>
      </w:r>
      <w:r w:rsidR="00172AC8" w:rsidRPr="00447F90">
        <w:rPr>
          <w:rFonts w:ascii="Arial" w:hAnsi="Arial" w:cs="Arial"/>
        </w:rPr>
        <w:t xml:space="preserve"> </w:t>
      </w:r>
      <w:r w:rsidRPr="00447F90">
        <w:rPr>
          <w:rFonts w:ascii="Arial" w:hAnsi="Arial" w:cs="Arial"/>
        </w:rPr>
        <w:t>zgodę</w:t>
      </w:r>
      <w:r w:rsidR="00172AC8" w:rsidRPr="00447F90">
        <w:rPr>
          <w:rFonts w:ascii="Arial" w:hAnsi="Arial" w:cs="Arial"/>
        </w:rPr>
        <w:t xml:space="preserve"> </w:t>
      </w:r>
      <w:r w:rsidRPr="00447F90">
        <w:rPr>
          <w:rFonts w:ascii="Arial" w:hAnsi="Arial" w:cs="Arial"/>
        </w:rPr>
        <w:t xml:space="preserve">na przystąpienie do poprawy oceny.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w:t>
      </w:r>
      <w:r w:rsidR="00172AC8" w:rsidRPr="00447F90">
        <w:rPr>
          <w:rFonts w:ascii="Arial" w:hAnsi="Arial" w:cs="Arial"/>
        </w:rPr>
        <w:t xml:space="preserve"> </w:t>
      </w:r>
      <w:r w:rsidRPr="00447F90">
        <w:rPr>
          <w:rFonts w:ascii="Arial" w:hAnsi="Arial" w:cs="Arial"/>
        </w:rPr>
        <w:t>przypadku</w:t>
      </w:r>
      <w:r w:rsidR="00172AC8" w:rsidRPr="00447F90">
        <w:rPr>
          <w:rFonts w:ascii="Arial" w:hAnsi="Arial" w:cs="Arial"/>
        </w:rPr>
        <w:t xml:space="preserve"> </w:t>
      </w:r>
      <w:r w:rsidRPr="00447F90">
        <w:rPr>
          <w:rFonts w:ascii="Arial" w:hAnsi="Arial" w:cs="Arial"/>
        </w:rPr>
        <w:t>niespełnienia</w:t>
      </w:r>
      <w:r w:rsidR="00172AC8" w:rsidRPr="00447F90">
        <w:rPr>
          <w:rFonts w:ascii="Arial" w:hAnsi="Arial" w:cs="Arial"/>
        </w:rPr>
        <w:t xml:space="preserve"> </w:t>
      </w:r>
      <w:r w:rsidRPr="00447F90">
        <w:rPr>
          <w:rFonts w:ascii="Arial" w:hAnsi="Arial" w:cs="Arial"/>
        </w:rPr>
        <w:t>któregokolwiek</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warunków</w:t>
      </w:r>
      <w:r w:rsidR="00172AC8" w:rsidRPr="00447F90">
        <w:rPr>
          <w:rFonts w:ascii="Arial" w:hAnsi="Arial" w:cs="Arial"/>
        </w:rPr>
        <w:t xml:space="preserve"> </w:t>
      </w:r>
      <w:r w:rsidRPr="00447F90">
        <w:rPr>
          <w:rFonts w:ascii="Arial" w:hAnsi="Arial" w:cs="Arial"/>
        </w:rPr>
        <w:t>wymienionych</w:t>
      </w:r>
      <w:r w:rsidR="00172AC8" w:rsidRPr="00447F90">
        <w:rPr>
          <w:rFonts w:ascii="Arial" w:hAnsi="Arial" w:cs="Arial"/>
        </w:rPr>
        <w:t xml:space="preserve"> </w:t>
      </w:r>
      <w:r w:rsidRPr="00447F90">
        <w:rPr>
          <w:rFonts w:ascii="Arial" w:hAnsi="Arial" w:cs="Arial"/>
        </w:rPr>
        <w:t>w punkcie</w:t>
      </w:r>
      <w:r w:rsidR="00172AC8" w:rsidRPr="00447F90">
        <w:rPr>
          <w:rFonts w:ascii="Arial" w:hAnsi="Arial" w:cs="Arial"/>
        </w:rPr>
        <w:t xml:space="preserve"> </w:t>
      </w:r>
      <w:r w:rsidRPr="00447F90">
        <w:rPr>
          <w:rFonts w:ascii="Arial" w:hAnsi="Arial" w:cs="Arial"/>
        </w:rPr>
        <w:t>5.</w:t>
      </w:r>
      <w:r w:rsidR="00172AC8" w:rsidRPr="00447F90">
        <w:rPr>
          <w:rFonts w:ascii="Arial" w:hAnsi="Arial" w:cs="Arial"/>
        </w:rPr>
        <w:t xml:space="preserve"> </w:t>
      </w:r>
      <w:r w:rsidRPr="00447F90">
        <w:rPr>
          <w:rFonts w:ascii="Arial" w:hAnsi="Arial" w:cs="Arial"/>
        </w:rPr>
        <w:t>prośba</w:t>
      </w:r>
      <w:r w:rsidR="00172AC8" w:rsidRPr="00447F90">
        <w:rPr>
          <w:rFonts w:ascii="Arial" w:hAnsi="Arial" w:cs="Arial"/>
        </w:rPr>
        <w:t xml:space="preserve"> </w:t>
      </w:r>
      <w:r w:rsidRPr="00447F90">
        <w:rPr>
          <w:rFonts w:ascii="Arial" w:hAnsi="Arial" w:cs="Arial"/>
        </w:rPr>
        <w:t>ucznia</w:t>
      </w:r>
      <w:r w:rsidR="00172AC8" w:rsidRPr="00447F90">
        <w:rPr>
          <w:rFonts w:ascii="Arial" w:hAnsi="Arial" w:cs="Arial"/>
        </w:rPr>
        <w:t xml:space="preserve"> </w:t>
      </w:r>
      <w:r w:rsidRPr="00447F90">
        <w:rPr>
          <w:rFonts w:ascii="Arial" w:hAnsi="Arial" w:cs="Arial"/>
        </w:rPr>
        <w:t xml:space="preserve">zostaje odrzucona, a wychowawca lub nauczyciel odnotowuje na podaniu przyczynę jej odrzucenia.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w:t>
      </w:r>
      <w:r w:rsidR="00172AC8" w:rsidRPr="00447F90">
        <w:rPr>
          <w:rFonts w:ascii="Arial" w:hAnsi="Arial" w:cs="Arial"/>
        </w:rPr>
        <w:t xml:space="preserve"> </w:t>
      </w:r>
      <w:r w:rsidRPr="00447F90">
        <w:rPr>
          <w:rFonts w:ascii="Arial" w:hAnsi="Arial" w:cs="Arial"/>
        </w:rPr>
        <w:t>spełniający wszystkie warunki</w:t>
      </w:r>
      <w:r w:rsidR="00172AC8" w:rsidRPr="00447F90">
        <w:rPr>
          <w:rFonts w:ascii="Arial" w:hAnsi="Arial" w:cs="Arial"/>
        </w:rPr>
        <w:t xml:space="preserve"> </w:t>
      </w:r>
      <w:r w:rsidRPr="00447F90">
        <w:rPr>
          <w:rFonts w:ascii="Arial" w:hAnsi="Arial" w:cs="Arial"/>
        </w:rPr>
        <w:t>najpóźniej</w:t>
      </w:r>
      <w:r w:rsidR="00172AC8" w:rsidRPr="00447F90">
        <w:rPr>
          <w:rFonts w:ascii="Arial" w:hAnsi="Arial" w:cs="Arial"/>
        </w:rPr>
        <w:t xml:space="preserve"> </w:t>
      </w:r>
      <w:r w:rsidRPr="00447F90">
        <w:rPr>
          <w:rFonts w:ascii="Arial" w:hAnsi="Arial" w:cs="Arial"/>
        </w:rPr>
        <w:t>na</w:t>
      </w:r>
      <w:r w:rsidR="00172AC8" w:rsidRPr="00447F90">
        <w:rPr>
          <w:rFonts w:ascii="Arial" w:hAnsi="Arial" w:cs="Arial"/>
        </w:rPr>
        <w:t xml:space="preserve"> </w:t>
      </w:r>
      <w:r w:rsidRPr="00447F90">
        <w:rPr>
          <w:rFonts w:ascii="Arial" w:hAnsi="Arial" w:cs="Arial"/>
        </w:rPr>
        <w:t>2</w:t>
      </w:r>
      <w:r w:rsidR="00172AC8" w:rsidRPr="00447F90">
        <w:rPr>
          <w:rFonts w:ascii="Arial" w:hAnsi="Arial" w:cs="Arial"/>
        </w:rPr>
        <w:t xml:space="preserve"> </w:t>
      </w:r>
      <w:r w:rsidRPr="00447F90">
        <w:rPr>
          <w:rFonts w:ascii="Arial" w:hAnsi="Arial" w:cs="Arial"/>
        </w:rPr>
        <w:t>dni przed</w:t>
      </w:r>
      <w:r w:rsidR="00172AC8" w:rsidRPr="00447F90">
        <w:rPr>
          <w:rFonts w:ascii="Arial" w:hAnsi="Arial" w:cs="Arial"/>
        </w:rPr>
        <w:t xml:space="preserve"> </w:t>
      </w:r>
      <w:r w:rsidRPr="00447F90">
        <w:rPr>
          <w:rFonts w:ascii="Arial" w:hAnsi="Arial" w:cs="Arial"/>
        </w:rPr>
        <w:t>klasyfikacyjnym posiedzeniem</w:t>
      </w:r>
      <w:r w:rsidR="00172AC8" w:rsidRPr="00447F90">
        <w:rPr>
          <w:rFonts w:ascii="Arial" w:hAnsi="Arial" w:cs="Arial"/>
        </w:rPr>
        <w:t xml:space="preserve"> </w:t>
      </w:r>
      <w:r w:rsidRPr="00447F90">
        <w:rPr>
          <w:rFonts w:ascii="Arial" w:hAnsi="Arial" w:cs="Arial"/>
        </w:rPr>
        <w:t xml:space="preserve">Rady Pedagogicznej przystępuje do przygotowanego przez nauczyciela przedmiotu dodatkowego sprawdzianu pisemnego, obejmującego tylko zagadnienia ocenione poniżej jego oczekiwań.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Sprawdzian,</w:t>
      </w:r>
      <w:r w:rsidR="00172AC8" w:rsidRPr="00447F90">
        <w:rPr>
          <w:rFonts w:ascii="Arial" w:hAnsi="Arial" w:cs="Arial"/>
        </w:rPr>
        <w:t xml:space="preserve"> </w:t>
      </w:r>
      <w:r w:rsidRPr="00447F90">
        <w:rPr>
          <w:rFonts w:ascii="Arial" w:hAnsi="Arial" w:cs="Arial"/>
        </w:rPr>
        <w:t>oceniony</w:t>
      </w:r>
      <w:r w:rsidR="00172AC8" w:rsidRPr="00447F90">
        <w:rPr>
          <w:rFonts w:ascii="Arial" w:hAnsi="Arial" w:cs="Arial"/>
        </w:rPr>
        <w:t xml:space="preserve"> </w:t>
      </w:r>
      <w:r w:rsidRPr="00447F90">
        <w:rPr>
          <w:rFonts w:ascii="Arial" w:hAnsi="Arial" w:cs="Arial"/>
        </w:rPr>
        <w:t>zgodnie</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przedmiotowym</w:t>
      </w:r>
      <w:r w:rsidR="00172AC8" w:rsidRPr="00447F90">
        <w:rPr>
          <w:rFonts w:ascii="Arial" w:hAnsi="Arial" w:cs="Arial"/>
        </w:rPr>
        <w:t xml:space="preserve"> </w:t>
      </w:r>
      <w:r w:rsidRPr="00447F90">
        <w:rPr>
          <w:rFonts w:ascii="Arial" w:hAnsi="Arial" w:cs="Arial"/>
        </w:rPr>
        <w:t>systemem</w:t>
      </w:r>
      <w:r w:rsidR="00172AC8" w:rsidRPr="00447F90">
        <w:rPr>
          <w:rFonts w:ascii="Arial" w:hAnsi="Arial" w:cs="Arial"/>
        </w:rPr>
        <w:t xml:space="preserve"> </w:t>
      </w:r>
      <w:r w:rsidRPr="00447F90">
        <w:rPr>
          <w:rFonts w:ascii="Arial" w:hAnsi="Arial" w:cs="Arial"/>
        </w:rPr>
        <w:t>oceniania,</w:t>
      </w:r>
      <w:r w:rsidR="00172AC8" w:rsidRPr="00447F90">
        <w:rPr>
          <w:rFonts w:ascii="Arial" w:hAnsi="Arial" w:cs="Arial"/>
        </w:rPr>
        <w:t xml:space="preserve"> </w:t>
      </w:r>
      <w:r w:rsidRPr="00447F90">
        <w:rPr>
          <w:rFonts w:ascii="Arial" w:hAnsi="Arial" w:cs="Arial"/>
        </w:rPr>
        <w:t>zostaje</w:t>
      </w:r>
      <w:r w:rsidR="00172AC8" w:rsidRPr="00447F90">
        <w:rPr>
          <w:rFonts w:ascii="Arial" w:hAnsi="Arial" w:cs="Arial"/>
        </w:rPr>
        <w:t xml:space="preserve"> </w:t>
      </w:r>
      <w:r w:rsidRPr="00447F90">
        <w:rPr>
          <w:rFonts w:ascii="Arial" w:hAnsi="Arial" w:cs="Arial"/>
        </w:rPr>
        <w:t>dołączony</w:t>
      </w:r>
      <w:r w:rsidR="00172AC8" w:rsidRPr="00447F90">
        <w:rPr>
          <w:rFonts w:ascii="Arial" w:hAnsi="Arial" w:cs="Arial"/>
        </w:rPr>
        <w:t xml:space="preserve"> </w:t>
      </w:r>
      <w:r w:rsidRPr="00447F90">
        <w:rPr>
          <w:rFonts w:ascii="Arial" w:hAnsi="Arial" w:cs="Arial"/>
        </w:rPr>
        <w:t>do</w:t>
      </w:r>
      <w:r w:rsidR="008F4438" w:rsidRPr="00447F90">
        <w:rPr>
          <w:rFonts w:ascii="Arial" w:hAnsi="Arial" w:cs="Arial"/>
        </w:rPr>
        <w:t> </w:t>
      </w:r>
      <w:r w:rsidRPr="00447F90">
        <w:rPr>
          <w:rFonts w:ascii="Arial" w:hAnsi="Arial" w:cs="Arial"/>
        </w:rPr>
        <w:t xml:space="preserve">dokumentacji wychowawcy klasy.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lastRenderedPageBreak/>
        <w:t>Poprawa oceny rocznej</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nastąpić jedynie</w:t>
      </w:r>
      <w:r w:rsidR="00172AC8" w:rsidRPr="00447F90">
        <w:rPr>
          <w:rFonts w:ascii="Arial" w:hAnsi="Arial" w:cs="Arial"/>
        </w:rPr>
        <w:t xml:space="preserve"> </w:t>
      </w:r>
      <w:r w:rsidRPr="00447F90">
        <w:rPr>
          <w:rFonts w:ascii="Arial" w:hAnsi="Arial" w:cs="Arial"/>
        </w:rPr>
        <w:t>w przypadku,</w:t>
      </w:r>
      <w:r w:rsidR="00172AC8" w:rsidRPr="00447F90">
        <w:rPr>
          <w:rFonts w:ascii="Arial" w:hAnsi="Arial" w:cs="Arial"/>
        </w:rPr>
        <w:t xml:space="preserve"> </w:t>
      </w:r>
      <w:r w:rsidRPr="00447F90">
        <w:rPr>
          <w:rFonts w:ascii="Arial" w:hAnsi="Arial" w:cs="Arial"/>
        </w:rPr>
        <w:t>gdy sprawdzian został zaliczony na</w:t>
      </w:r>
      <w:r w:rsidR="008F4438" w:rsidRPr="00447F90">
        <w:rPr>
          <w:rFonts w:ascii="Arial" w:hAnsi="Arial" w:cs="Arial"/>
        </w:rPr>
        <w:t> </w:t>
      </w:r>
      <w:r w:rsidRPr="00447F90">
        <w:rPr>
          <w:rFonts w:ascii="Arial" w:hAnsi="Arial" w:cs="Arial"/>
        </w:rPr>
        <w:t xml:space="preserve">ocenę, o którą ubiega się uczeń lub ocenę wyższą.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Ostateczna</w:t>
      </w:r>
      <w:r w:rsidR="00172AC8" w:rsidRPr="00447F90">
        <w:rPr>
          <w:rFonts w:ascii="Arial" w:hAnsi="Arial" w:cs="Arial"/>
        </w:rPr>
        <w:t xml:space="preserve"> </w:t>
      </w:r>
      <w:r w:rsidRPr="00447F90">
        <w:rPr>
          <w:rFonts w:ascii="Arial" w:hAnsi="Arial" w:cs="Arial"/>
        </w:rPr>
        <w:t>ocena</w:t>
      </w:r>
      <w:r w:rsidR="00172AC8" w:rsidRPr="00447F90">
        <w:rPr>
          <w:rFonts w:ascii="Arial" w:hAnsi="Arial" w:cs="Arial"/>
        </w:rPr>
        <w:t xml:space="preserve"> </w:t>
      </w:r>
      <w:r w:rsidRPr="00447F90">
        <w:rPr>
          <w:rFonts w:ascii="Arial" w:hAnsi="Arial" w:cs="Arial"/>
        </w:rPr>
        <w:t>roczna</w:t>
      </w:r>
      <w:r w:rsidR="00172AC8" w:rsidRPr="00447F90">
        <w:rPr>
          <w:rFonts w:ascii="Arial" w:hAnsi="Arial" w:cs="Arial"/>
        </w:rPr>
        <w:t xml:space="preserve"> </w:t>
      </w:r>
      <w:r w:rsidRPr="00447F90">
        <w:rPr>
          <w:rFonts w:ascii="Arial" w:hAnsi="Arial" w:cs="Arial"/>
        </w:rPr>
        <w:t>nie</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być</w:t>
      </w:r>
      <w:r w:rsidR="00172AC8" w:rsidRPr="00447F90">
        <w:rPr>
          <w:rFonts w:ascii="Arial" w:hAnsi="Arial" w:cs="Arial"/>
        </w:rPr>
        <w:t xml:space="preserve"> </w:t>
      </w:r>
      <w:r w:rsidRPr="00447F90">
        <w:rPr>
          <w:rFonts w:ascii="Arial" w:hAnsi="Arial" w:cs="Arial"/>
        </w:rPr>
        <w:t>niższa</w:t>
      </w:r>
      <w:r w:rsidR="00172AC8" w:rsidRPr="00447F90">
        <w:rPr>
          <w:rFonts w:ascii="Arial" w:hAnsi="Arial" w:cs="Arial"/>
        </w:rPr>
        <w:t xml:space="preserve"> </w:t>
      </w:r>
      <w:r w:rsidRPr="00447F90">
        <w:rPr>
          <w:rFonts w:ascii="Arial" w:hAnsi="Arial" w:cs="Arial"/>
        </w:rPr>
        <w:t>od</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proponowanej,</w:t>
      </w:r>
      <w:r w:rsidR="00172AC8" w:rsidRPr="00447F90">
        <w:rPr>
          <w:rFonts w:ascii="Arial" w:hAnsi="Arial" w:cs="Arial"/>
        </w:rPr>
        <w:t xml:space="preserve"> </w:t>
      </w:r>
      <w:r w:rsidRPr="00447F90">
        <w:rPr>
          <w:rFonts w:ascii="Arial" w:hAnsi="Arial" w:cs="Arial"/>
        </w:rPr>
        <w:t>niezależnie</w:t>
      </w:r>
      <w:r w:rsidR="00172AC8" w:rsidRPr="00447F90">
        <w:rPr>
          <w:rFonts w:ascii="Arial" w:hAnsi="Arial" w:cs="Arial"/>
        </w:rPr>
        <w:t xml:space="preserve"> </w:t>
      </w:r>
      <w:r w:rsidRPr="00447F90">
        <w:rPr>
          <w:rFonts w:ascii="Arial" w:hAnsi="Arial" w:cs="Arial"/>
        </w:rPr>
        <w:t>od</w:t>
      </w:r>
      <w:r w:rsidR="00172AC8" w:rsidRPr="00447F90">
        <w:rPr>
          <w:rFonts w:ascii="Arial" w:hAnsi="Arial" w:cs="Arial"/>
        </w:rPr>
        <w:t xml:space="preserve"> </w:t>
      </w:r>
      <w:r w:rsidRPr="00447F90">
        <w:rPr>
          <w:rFonts w:ascii="Arial" w:hAnsi="Arial" w:cs="Arial"/>
        </w:rPr>
        <w:t xml:space="preserve">wyników sprawdzianu, do którego przystąpił uczeń w ramach poprawy.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4</w:t>
      </w:r>
      <w:r w:rsidRPr="00447F90">
        <w:rPr>
          <w:rFonts w:ascii="Arial" w:hAnsi="Arial" w:cs="Arial"/>
          <w:b/>
          <w:sz w:val="22"/>
          <w:szCs w:val="22"/>
          <w:lang w:eastAsia="pl-PL"/>
        </w:rPr>
        <w:br/>
        <w:t>Egzamin klasyfikacyjny</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w:t>
      </w:r>
      <w:r w:rsidR="008F4438" w:rsidRPr="00447F90">
        <w:rPr>
          <w:rFonts w:ascii="Arial" w:hAnsi="Arial" w:cs="Arial"/>
        </w:rPr>
        <w:t>ń może być nie</w:t>
      </w:r>
      <w:r w:rsidRPr="00447F90">
        <w:rPr>
          <w:rFonts w:ascii="Arial" w:hAnsi="Arial" w:cs="Arial"/>
        </w:rPr>
        <w:t xml:space="preserve">klasyfikowany z jednego, kilku lub wszystkich zajęć edukacyjnych, jeżeli brak jest podstaw do ustalenia śródrocznej lub rocznej oceny klasyfikacyjnej </w:t>
      </w:r>
      <w:r w:rsidR="004801CF">
        <w:rPr>
          <w:rFonts w:ascii="Arial" w:hAnsi="Arial" w:cs="Arial"/>
        </w:rPr>
        <w:t xml:space="preserve">                            </w:t>
      </w:r>
      <w:r w:rsidRPr="00447F90">
        <w:rPr>
          <w:rFonts w:ascii="Arial" w:hAnsi="Arial" w:cs="Arial"/>
        </w:rPr>
        <w:t xml:space="preserve">z powodu nieobecności ucznia na zajęciach edukacyjnych przekraczającej połowę czasu przeznaczonego na te zajęcia w szkolnym planie nauczania.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Brak klasyfikacji oznacza, że nauczyciel nie mógł ocenić osiągnięć edukacyjnych ucznia</w:t>
      </w:r>
      <w:r w:rsidR="00172AC8" w:rsidRPr="00447F90">
        <w:rPr>
          <w:rFonts w:ascii="Arial" w:hAnsi="Arial" w:cs="Arial"/>
        </w:rPr>
        <w:t xml:space="preserve"> </w:t>
      </w:r>
      <w:r w:rsidR="004801CF">
        <w:rPr>
          <w:rFonts w:ascii="Arial" w:hAnsi="Arial" w:cs="Arial"/>
        </w:rPr>
        <w:t xml:space="preserve">                      </w:t>
      </w:r>
      <w:r w:rsidRPr="00447F90">
        <w:rPr>
          <w:rFonts w:ascii="Arial" w:hAnsi="Arial" w:cs="Arial"/>
        </w:rPr>
        <w:t>z powodu określonej w ust. 1 absencji.</w:t>
      </w:r>
    </w:p>
    <w:p w:rsidR="00344B88" w:rsidRPr="00447F90" w:rsidRDefault="008F4438" w:rsidP="004801CF">
      <w:pPr>
        <w:numPr>
          <w:ilvl w:val="6"/>
          <w:numId w:val="174"/>
        </w:numPr>
        <w:spacing w:after="120"/>
        <w:ind w:left="426" w:hanging="426"/>
        <w:jc w:val="both"/>
        <w:rPr>
          <w:rFonts w:ascii="Arial" w:hAnsi="Arial" w:cs="Arial"/>
        </w:rPr>
      </w:pPr>
      <w:r w:rsidRPr="00447F90">
        <w:rPr>
          <w:rFonts w:ascii="Arial" w:hAnsi="Arial" w:cs="Arial"/>
        </w:rPr>
        <w:t>Uczeń nie</w:t>
      </w:r>
      <w:r w:rsidR="00344B88" w:rsidRPr="00447F90">
        <w:rPr>
          <w:rFonts w:ascii="Arial" w:hAnsi="Arial" w:cs="Arial"/>
        </w:rPr>
        <w:t>klasyfikowany z powodu usprawiedliwionej nieobecności może zdawać egzamin klasyfikacyjny.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wniosek ucznia nieklasyfikowanego z powodu nieobecności nie-usprawiedliwionej lub na prośbę jego rodziców rada pedagogiczna może wyrazić zgodę na egzamin klasyfikacyjny. Wyrażenie zgody może nastąpić w sytuacji, gdy wychowawca przedstawi nieznane, ale wiarygodne przyczyny nieusprawiedliwionej nieobecności ucznia (pilnowanie rodzeństwa lub innego członka rodziny, pobicie przez rodzica, wstyd z braku odzieży itp.)</w:t>
      </w:r>
      <w:r w:rsidR="00172AC8" w:rsidRPr="00447F90">
        <w:rPr>
          <w:rFonts w:ascii="Arial" w:hAnsi="Arial" w:cs="Arial"/>
        </w:rPr>
        <w:t xml:space="preserve"> </w:t>
      </w:r>
      <w:r w:rsidRPr="00447F90">
        <w:rPr>
          <w:rFonts w:ascii="Arial" w:hAnsi="Arial" w:cs="Arial"/>
        </w:rPr>
        <w:t>lub przyczynę braku usprawiedliwień nieobecności. W przypadku braku zgody Rady Pedagogicznej uczeń nie jest promowany do klasy programowo najwyższej lub nie kończy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Egzamin klasyfikacyjny zdaje również uczeń realizujący na podstawie odrębnych przepisów indywidualny tok lub program nauki, uczeń spełniający obowiązek szkolny lub obowiązek nauki poza Szkołą oraz uczeń, który otrzymał zgodę dyrektora na zmianę profilu kształcenia, celem wyrównania różnic programowych.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spełniający obowiązek szkolny lub obowiązek nauki poza szkołą nie przystępuje do egzaminu sprawdzającego z techniki, plastyki, muzyki, wychowania fizycznego, zajęć artystycznych oraz dodatkowych zajęć edukacyjnych. Uczniowi temu nie ustala się także oceny zachowania. W</w:t>
      </w:r>
      <w:r w:rsidR="008F4438" w:rsidRPr="00447F90">
        <w:rPr>
          <w:rFonts w:ascii="Arial" w:hAnsi="Arial" w:cs="Arial"/>
        </w:rPr>
        <w:t> </w:t>
      </w:r>
      <w:r w:rsidRPr="00447F90">
        <w:rPr>
          <w:rFonts w:ascii="Arial" w:hAnsi="Arial" w:cs="Arial"/>
        </w:rPr>
        <w:t>dokumentacji nauczania zamiast oceny klasyfikacyjnej wpisuje się „niesklasyfikowany” albo „niesklasyfikowana”.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Egzaminu klasyfikacyjnego przeprowadza się nie później niż w dniu poprzedzającym dzień zakończenia rocznych zajęć dydaktyczno- wychowawczych.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Termin egzaminu klasyfikacyjnego uzgadnia się z uczniem i jego rodzicami. </w:t>
      </w:r>
    </w:p>
    <w:p w:rsidR="00344B88" w:rsidRPr="00447F90" w:rsidRDefault="0002168A" w:rsidP="004801CF">
      <w:pPr>
        <w:numPr>
          <w:ilvl w:val="6"/>
          <w:numId w:val="174"/>
        </w:numPr>
        <w:spacing w:after="120"/>
        <w:ind w:left="426" w:hanging="426"/>
        <w:jc w:val="both"/>
        <w:rPr>
          <w:rFonts w:ascii="Arial" w:hAnsi="Arial" w:cs="Arial"/>
        </w:rPr>
      </w:pPr>
      <w:r w:rsidRPr="00447F90">
        <w:rPr>
          <w:rFonts w:ascii="Arial" w:hAnsi="Arial" w:cs="Arial"/>
          <w:bCs/>
        </w:rPr>
        <w:t xml:space="preserve">Egzamin klasyfikacyjny składa się z części pisemnej i ustnej, z wyjątkiem egzaminu </w:t>
      </w:r>
      <w:r w:rsidR="004801CF">
        <w:rPr>
          <w:rFonts w:ascii="Arial" w:hAnsi="Arial" w:cs="Arial"/>
          <w:bCs/>
        </w:rPr>
        <w:t xml:space="preserve">                           </w:t>
      </w:r>
      <w:r w:rsidRPr="00447F90">
        <w:rPr>
          <w:rFonts w:ascii="Arial" w:hAnsi="Arial" w:cs="Arial"/>
          <w:bCs/>
        </w:rPr>
        <w:t>z plastyki, muzyki, zajęć komputerowych, informatyki, technologii informacyjnej, zajęć technicznych, zajęć artystycznych oraz wychowania fizycznego, z których egzamin powinien mieć przede wszystkim formę zadań praktycznych. Nie dotyczy to nauczania zdalnego, jeśli stosowane przez szkołę metody i techniki nauki zdalnej uniemożliwiają takie działanie. Wówczas egzamin składa się tylko z części pisemnej</w:t>
      </w:r>
      <w:r w:rsidR="00344B88" w:rsidRPr="00447F90">
        <w:rPr>
          <w:rFonts w:ascii="Arial" w:hAnsi="Arial" w:cs="Arial"/>
        </w:rPr>
        <w:t xml:space="preserve">. </w:t>
      </w:r>
    </w:p>
    <w:p w:rsidR="00344B88" w:rsidRPr="00447F90" w:rsidRDefault="0002168A" w:rsidP="004801CF">
      <w:pPr>
        <w:numPr>
          <w:ilvl w:val="6"/>
          <w:numId w:val="174"/>
        </w:numPr>
        <w:spacing w:after="120"/>
        <w:ind w:left="426" w:hanging="426"/>
        <w:jc w:val="both"/>
        <w:rPr>
          <w:rFonts w:ascii="Arial" w:hAnsi="Arial" w:cs="Arial"/>
        </w:rPr>
      </w:pPr>
      <w:r w:rsidRPr="00447F90">
        <w:rPr>
          <w:rFonts w:ascii="Arial" w:hAnsi="Arial" w:cs="Arial"/>
          <w:bCs/>
        </w:rPr>
        <w:t>Egzamin klasyfikacyjny w przypadkach, o których mowa w ust. 3, 4, przeprowadza nauczyciel danych zajęć edukacyjnych w obecności wskazanego przez dyrektora szkoły nauczyciela takich samych lub pokrewnych zajęć edukacyjnych. W przypadku kształcenia na odległość egzamin przeprowadza komisja powołana przez dyrektora, jeśli ma możliwość pracy zdalnej. Wówczas uczeń otrzymuje zadania do wykonania, odpowiedzi przesyła do członków komisji w sposób stosowany przez szkołę w kształceniu na odległość, a komisja wspólnie decyduje o wyniku. Jeżeli nie ma możliwości zastosowania ww. metody, wówczas egzamin przeprowadza nauczyciel wskazany przez dyrektora za pośrednictwem stosowanej przez szkołę metody pracy zdalnej</w:t>
      </w:r>
      <w:r w:rsidR="00344B88" w:rsidRPr="00447F90">
        <w:rPr>
          <w:rFonts w:ascii="Arial" w:hAnsi="Arial" w:cs="Arial"/>
        </w:rPr>
        <w:t xml:space="preserve">. </w:t>
      </w:r>
    </w:p>
    <w:p w:rsidR="00344B88" w:rsidRPr="00447F90" w:rsidRDefault="0002168A" w:rsidP="004801CF">
      <w:pPr>
        <w:numPr>
          <w:ilvl w:val="6"/>
          <w:numId w:val="174"/>
        </w:numPr>
        <w:spacing w:after="120"/>
        <w:ind w:left="426" w:hanging="426"/>
        <w:jc w:val="both"/>
        <w:rPr>
          <w:rFonts w:ascii="Arial" w:hAnsi="Arial" w:cs="Arial"/>
        </w:rPr>
      </w:pPr>
      <w:r w:rsidRPr="00447F90">
        <w:rPr>
          <w:rFonts w:ascii="Arial" w:hAnsi="Arial" w:cs="Arial"/>
          <w:bCs/>
        </w:rPr>
        <w:t xml:space="preserve">Egzamin klasyfikacyjny w przypadku, gdy uczeń spełniał obowiązek nauki lub obowiązek szkolny poza szkołą,  przeprowadza komisja, powołana przez dyrektora szkoły, który </w:t>
      </w:r>
      <w:r w:rsidRPr="00447F90">
        <w:rPr>
          <w:rFonts w:ascii="Arial" w:hAnsi="Arial" w:cs="Arial"/>
          <w:bCs/>
        </w:rPr>
        <w:lastRenderedPageBreak/>
        <w:t>zezwolił na spełnianie przez ucznia obowiązku szkolnego lub obowiązku nauki poza szkołą. W skład komisji wchodzą</w:t>
      </w:r>
      <w:r w:rsidR="00344B88" w:rsidRPr="00447F90">
        <w:rPr>
          <w:rFonts w:ascii="Arial" w:hAnsi="Arial" w:cs="Arial"/>
        </w:rPr>
        <w:t>:</w:t>
      </w:r>
    </w:p>
    <w:p w:rsidR="00344B88" w:rsidRPr="00447F90" w:rsidRDefault="00344B88" w:rsidP="00D96F0E">
      <w:pPr>
        <w:numPr>
          <w:ilvl w:val="0"/>
          <w:numId w:val="2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szkoły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albo inny nauczyciel wyznaczony przez dyrektora szkoły - jako przewodniczący komisji; </w:t>
      </w:r>
    </w:p>
    <w:p w:rsidR="0002168A" w:rsidRPr="00447F90" w:rsidRDefault="00344B88" w:rsidP="00D96F0E">
      <w:pPr>
        <w:numPr>
          <w:ilvl w:val="0"/>
          <w:numId w:val="2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nauczyciele obowiązkowych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zajęć edukacyjnych określonych w szkolnym planie nauczania dla odpowiedniej klasy</w:t>
      </w:r>
      <w:r w:rsidR="0002168A" w:rsidRPr="00447F90">
        <w:rPr>
          <w:rFonts w:ascii="Arial" w:eastAsia="Times New Roman" w:hAnsi="Arial" w:cs="Arial"/>
          <w:lang w:eastAsia="pl-PL"/>
        </w:rPr>
        <w:t>,</w:t>
      </w:r>
    </w:p>
    <w:p w:rsidR="00344B88" w:rsidRPr="00447F90" w:rsidRDefault="0002168A" w:rsidP="00D96F0E">
      <w:pPr>
        <w:numPr>
          <w:ilvl w:val="0"/>
          <w:numId w:val="226"/>
        </w:numPr>
        <w:tabs>
          <w:tab w:val="clear" w:pos="227"/>
        </w:tabs>
        <w:spacing w:after="120"/>
        <w:ind w:left="709" w:hanging="283"/>
        <w:jc w:val="both"/>
        <w:rPr>
          <w:rFonts w:ascii="Arial" w:eastAsia="Times New Roman" w:hAnsi="Arial" w:cs="Arial"/>
          <w:lang w:eastAsia="pl-PL"/>
        </w:rPr>
      </w:pPr>
      <w:r w:rsidRPr="00447F90">
        <w:rPr>
          <w:rFonts w:ascii="Arial" w:hAnsi="Arial" w:cs="Arial"/>
          <w:bCs/>
        </w:rPr>
        <w:t>w  kształceniu na odległość egzamin  ten przeprowadzany jest w sposób analogiczny jak egzamin klasyfikacyjny (ust. 10).</w:t>
      </w:r>
      <w:r w:rsidR="00344B88" w:rsidRPr="00447F90">
        <w:rPr>
          <w:rFonts w:ascii="Arial" w:eastAsia="Times New Roman" w:hAnsi="Arial" w:cs="Arial"/>
          <w:lang w:eastAsia="pl-P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Przewodniczący komisji, o której mowa w ust. 11 uzgadnia z uczniem oraz jego rodzicami liczbę zajęć edukacyjnych, z których uczeń może zdawać egzaminy w ciągu jednego dnia.</w:t>
      </w:r>
    </w:p>
    <w:p w:rsidR="00344B88" w:rsidRPr="00447F90" w:rsidRDefault="0002168A" w:rsidP="004801CF">
      <w:pPr>
        <w:numPr>
          <w:ilvl w:val="6"/>
          <w:numId w:val="174"/>
        </w:numPr>
        <w:spacing w:after="120"/>
        <w:ind w:left="426" w:hanging="426"/>
        <w:jc w:val="both"/>
        <w:rPr>
          <w:rFonts w:ascii="Arial" w:hAnsi="Arial" w:cs="Arial"/>
        </w:rPr>
      </w:pPr>
      <w:r w:rsidRPr="00447F90">
        <w:rPr>
          <w:rFonts w:ascii="Arial" w:hAnsi="Arial" w:cs="Arial"/>
          <w:bCs/>
        </w:rPr>
        <w:t>W czasie egzaminu klasyfikacyjnego mogą być obecni – w charakterze obserwatorów, rodzice ucznia, z wyjątkiem sytuacji, w której egzamin przeprowadzany jest w kształceniu na odległość</w:t>
      </w:r>
      <w:r w:rsidR="00344B88" w:rsidRPr="00447F90">
        <w:rPr>
          <w:rFonts w:ascii="Arial" w:hAnsi="Arial" w:cs="Arial"/>
        </w:rPr>
        <w:t>.</w:t>
      </w:r>
    </w:p>
    <w:p w:rsidR="00344B88" w:rsidRPr="00447F90" w:rsidRDefault="00F70695" w:rsidP="004801CF">
      <w:pPr>
        <w:numPr>
          <w:ilvl w:val="6"/>
          <w:numId w:val="174"/>
        </w:numPr>
        <w:spacing w:after="120"/>
        <w:ind w:left="426" w:hanging="426"/>
        <w:jc w:val="both"/>
        <w:rPr>
          <w:rFonts w:ascii="Arial" w:hAnsi="Arial" w:cs="Arial"/>
        </w:rPr>
      </w:pPr>
      <w:r w:rsidRPr="00447F90">
        <w:rPr>
          <w:rFonts w:ascii="Arial" w:hAnsi="Arial" w:cs="Arial"/>
          <w:bCs/>
        </w:rPr>
        <w:t>Z przeprowadzonego egzaminu klasyfikacyjnego sporządza się pro</w:t>
      </w:r>
      <w:r w:rsidR="004801CF">
        <w:rPr>
          <w:rFonts w:ascii="Arial" w:hAnsi="Arial" w:cs="Arial"/>
          <w:bCs/>
        </w:rPr>
        <w:t xml:space="preserve">tokół zawierający imiona </w:t>
      </w:r>
      <w:r w:rsidRPr="00447F90">
        <w:rPr>
          <w:rFonts w:ascii="Arial" w:hAnsi="Arial" w:cs="Arial"/>
          <w:bCs/>
        </w:rPr>
        <w:t xml:space="preserve"> i nazwiska nauczycieli, o których mowa w ust. 10 lub skład komisji, o której mowa </w:t>
      </w:r>
      <w:r w:rsidR="004801CF">
        <w:rPr>
          <w:rFonts w:ascii="Arial" w:hAnsi="Arial" w:cs="Arial"/>
          <w:bCs/>
        </w:rPr>
        <w:t xml:space="preserve">                             </w:t>
      </w:r>
      <w:r w:rsidRPr="00447F90">
        <w:rPr>
          <w:rFonts w:ascii="Arial" w:hAnsi="Arial" w:cs="Arial"/>
          <w:bCs/>
        </w:rPr>
        <w:t>w ust. 11, termin egzaminu klasyfikacyjnego, zadania (ćwiczenia) egzaminacyjne, wyniki egzaminu klasyfikacyjnego oraz uzyskane oceny. Do protokołu dołącza się pisemne prace ucznia oraz zwięzłą informację o ustnych odpowiedziach ucznia. W przypadku kształcenia na odległość dołącza się wydruk pracy ucznia. Protokół sporządza przewodniczący komisji. Protokół stanowi załącznik do arkusza ocen ucznia</w:t>
      </w:r>
      <w:r w:rsidR="00344B8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z przyczyn usprawiedliwionych nie przystąpił do egzaminu klasyfikacyjnego w</w:t>
      </w:r>
      <w:r w:rsidR="008F4438" w:rsidRPr="00447F90">
        <w:rPr>
          <w:rFonts w:ascii="Arial" w:hAnsi="Arial" w:cs="Arial"/>
        </w:rPr>
        <w:t> </w:t>
      </w:r>
      <w:r w:rsidRPr="00447F90">
        <w:rPr>
          <w:rFonts w:ascii="Arial" w:hAnsi="Arial" w:cs="Arial"/>
        </w:rPr>
        <w:t>wyznaczonym terminie, może przystąpić do niego w dodatkowym terminie wyznaczonym przez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Uzyskana w wyniku egzaminu klasyfikacyjnego ocena z zajęć edukacyjnych</w:t>
      </w:r>
      <w:r w:rsidR="00172AC8" w:rsidRPr="00447F90">
        <w:rPr>
          <w:rFonts w:ascii="Arial" w:hAnsi="Arial" w:cs="Arial"/>
        </w:rPr>
        <w:t xml:space="preserve"> </w:t>
      </w:r>
      <w:r w:rsidRPr="00447F90">
        <w:rPr>
          <w:rFonts w:ascii="Arial" w:hAnsi="Arial" w:cs="Arial"/>
        </w:rPr>
        <w:t>jest</w:t>
      </w:r>
      <w:r w:rsidR="00172AC8" w:rsidRPr="00447F90">
        <w:rPr>
          <w:rFonts w:ascii="Arial" w:hAnsi="Arial" w:cs="Arial"/>
        </w:rPr>
        <w:t xml:space="preserve"> </w:t>
      </w:r>
      <w:r w:rsidRPr="00447F90">
        <w:rPr>
          <w:rFonts w:ascii="Arial" w:hAnsi="Arial" w:cs="Arial"/>
        </w:rPr>
        <w:t>ostateczna,</w:t>
      </w:r>
      <w:r w:rsidR="00172AC8" w:rsidRPr="00447F90">
        <w:rPr>
          <w:rFonts w:ascii="Arial" w:hAnsi="Arial" w:cs="Arial"/>
        </w:rPr>
        <w:t xml:space="preserve"> </w:t>
      </w:r>
      <w:r w:rsidRPr="00447F90">
        <w:rPr>
          <w:rFonts w:ascii="Arial" w:hAnsi="Arial" w:cs="Arial"/>
        </w:rPr>
        <w:t>z</w:t>
      </w:r>
      <w:r w:rsidR="008F4438" w:rsidRPr="00447F90">
        <w:rPr>
          <w:rFonts w:ascii="Arial" w:hAnsi="Arial" w:cs="Arial"/>
        </w:rPr>
        <w:t> </w:t>
      </w:r>
      <w:r w:rsidRPr="00447F90">
        <w:rPr>
          <w:rFonts w:ascii="Arial" w:hAnsi="Arial" w:cs="Arial"/>
        </w:rPr>
        <w:t>zastrzeżeniem ust. 15.</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Uczeń, któremu w wyniku egzaminów klasyfikacyjnych rocznego ustalono jedną lub dwie oceny niedostateczne, może przystąpić do egzaminów poprawkowych.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5</w:t>
      </w:r>
      <w:r w:rsidRPr="00447F90">
        <w:rPr>
          <w:rFonts w:ascii="Arial" w:hAnsi="Arial" w:cs="Arial"/>
          <w:b/>
          <w:sz w:val="22"/>
          <w:szCs w:val="22"/>
          <w:lang w:eastAsia="pl-PL"/>
        </w:rPr>
        <w:br/>
        <w:t>Sprawdzian wiadomości i umiejętności w trybie odwoławczym</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F72795" w:rsidP="004801CF">
      <w:pPr>
        <w:numPr>
          <w:ilvl w:val="6"/>
          <w:numId w:val="174"/>
        </w:numPr>
        <w:spacing w:after="120"/>
        <w:ind w:left="426" w:hanging="426"/>
        <w:jc w:val="both"/>
        <w:rPr>
          <w:rFonts w:ascii="Arial" w:hAnsi="Arial" w:cs="Arial"/>
        </w:rPr>
      </w:pPr>
      <w:r w:rsidRPr="00447F90">
        <w:rPr>
          <w:rFonts w:ascii="Arial" w:hAnsi="Arial" w:cs="Arial"/>
          <w:bCs/>
        </w:rPr>
        <w:t xml:space="preserve">Uczeń lub jego rodzice mogą zgłosić zastrzeżenia do dyrektora szkoły, jeżeli uznają, że roczna ocena klasyfikacyjna z zajęć edukacyjnych została ustalona niezgodnie z przepisami prawa dotyczącymi trybu ustalania tych ocen. Zastrzeżenia mogą być zgłoszone w terminie </w:t>
      </w:r>
      <w:r w:rsidR="004801CF">
        <w:rPr>
          <w:rFonts w:ascii="Arial" w:hAnsi="Arial" w:cs="Arial"/>
          <w:bCs/>
        </w:rPr>
        <w:t xml:space="preserve">         </w:t>
      </w:r>
      <w:r w:rsidRPr="00447F90">
        <w:rPr>
          <w:rFonts w:ascii="Arial" w:hAnsi="Arial" w:cs="Arial"/>
          <w:bCs/>
        </w:rPr>
        <w:t>2 dni roboczych od dnia zakończenia rocznych zajęć dydaktyczno-wychowawczych. Zastrzeżenia wnosi się na piśmie lub metodami stosowanymi w nauczaniu zdalnym wskazując, które przepisy prawa dotyczące trybu ustalenia oceny zostały naruszone</w:t>
      </w:r>
      <w:r w:rsidR="00344B88" w:rsidRPr="00447F90">
        <w:rPr>
          <w:rFonts w:ascii="Arial" w:hAnsi="Arial" w:cs="Arial"/>
        </w:rPr>
        <w:t>.</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Dyrektor szkoły w przypadku stwierdzenia, że roczna ocena klasyfikacyjna z zajęć edukacyjnych  została ustalona niezgodnie z przepisami prawa dotyczącymi trybu ustalania tej oceny, powołuje komisję, która przeprowadza sprawdzian wiadomości i umiejętności ucznia, w formie pisemnej i ustnej, oraz ustala roczną ocenę klasyfikacyjną z danych zajęć edukacyjnych. Jeżeli sprawdzian przeprowadzany jest w kształceniu na odległość – składa się tylko z części pisemnej. Uczeń pisze sprawdzian i przesyła do oceny metodą stosowaną w szkole w kształceniu na odległość</w:t>
      </w:r>
      <w:r w:rsidR="00344B8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Sprawdzian, o którym mowa w ust. 1 przeprowadza powołana przez dyrektora komisja </w:t>
      </w:r>
      <w:r w:rsidR="004801CF">
        <w:rPr>
          <w:rFonts w:ascii="Arial" w:hAnsi="Arial" w:cs="Arial"/>
        </w:rPr>
        <w:t xml:space="preserve">                       </w:t>
      </w:r>
      <w:r w:rsidRPr="00447F90">
        <w:rPr>
          <w:rFonts w:ascii="Arial" w:hAnsi="Arial" w:cs="Arial"/>
        </w:rPr>
        <w:t>w terminie 5</w:t>
      </w:r>
      <w:r w:rsidR="008F4438" w:rsidRPr="00447F90">
        <w:rPr>
          <w:rFonts w:ascii="Arial" w:hAnsi="Arial" w:cs="Arial"/>
        </w:rPr>
        <w:t> </w:t>
      </w:r>
      <w:r w:rsidRPr="00447F90">
        <w:rPr>
          <w:rFonts w:ascii="Arial" w:hAnsi="Arial" w:cs="Arial"/>
        </w:rPr>
        <w:t>dni od dnia zgłoszenia zastrzeżeń. Termin sprawdzianu uzgadnia się z uczniem</w:t>
      </w:r>
      <w:r w:rsidR="00172AC8" w:rsidRPr="00447F90">
        <w:rPr>
          <w:rFonts w:ascii="Arial" w:hAnsi="Arial" w:cs="Arial"/>
        </w:rPr>
        <w:t xml:space="preserve"> </w:t>
      </w:r>
      <w:r w:rsidRPr="00447F90">
        <w:rPr>
          <w:rFonts w:ascii="Arial" w:hAnsi="Arial" w:cs="Arial"/>
        </w:rPr>
        <w:t>i jego rodzicom.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 skład komisji do przeprowadzenia sprawdzianu z edukacji przedmiotowej wchodzą: </w:t>
      </w:r>
    </w:p>
    <w:p w:rsidR="00344B88" w:rsidRPr="00447F90" w:rsidRDefault="00344B88" w:rsidP="00D96F0E">
      <w:pPr>
        <w:numPr>
          <w:ilvl w:val="0"/>
          <w:numId w:val="22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albo nauczyciel wyznaczony przed dyrektora szkoły – jako przewodniczący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komisji;</w:t>
      </w:r>
    </w:p>
    <w:p w:rsidR="00344B88" w:rsidRPr="00447F90" w:rsidRDefault="00344B88" w:rsidP="00D96F0E">
      <w:pPr>
        <w:numPr>
          <w:ilvl w:val="0"/>
          <w:numId w:val="22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nauczyciel prowadzący dane zajęcia edukacyjne;</w:t>
      </w:r>
    </w:p>
    <w:p w:rsidR="00344B88" w:rsidRPr="00447F90" w:rsidRDefault="00344B88" w:rsidP="00D96F0E">
      <w:pPr>
        <w:numPr>
          <w:ilvl w:val="0"/>
          <w:numId w:val="22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dwóch nauczycieli z danej lub innej szkoły tego samego typu, prowadzący takie same zajęcia</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edukacyjne.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Nauczyciel,</w:t>
      </w:r>
      <w:r w:rsidR="00172AC8" w:rsidRPr="00447F90">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którym</w:t>
      </w:r>
      <w:r w:rsidR="00172AC8" w:rsidRPr="00447F90">
        <w:rPr>
          <w:rFonts w:ascii="Arial" w:hAnsi="Arial" w:cs="Arial"/>
        </w:rPr>
        <w:t xml:space="preserve"> </w:t>
      </w:r>
      <w:r w:rsidRPr="00447F90">
        <w:rPr>
          <w:rFonts w:ascii="Arial" w:hAnsi="Arial" w:cs="Arial"/>
        </w:rPr>
        <w:t>mowa</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pkt</w:t>
      </w:r>
      <w:r w:rsidR="00172AC8" w:rsidRPr="00447F90">
        <w:rPr>
          <w:rFonts w:ascii="Arial" w:hAnsi="Arial" w:cs="Arial"/>
        </w:rPr>
        <w:t xml:space="preserve"> </w:t>
      </w:r>
      <w:r w:rsidRPr="00447F90">
        <w:rPr>
          <w:rFonts w:ascii="Arial" w:hAnsi="Arial" w:cs="Arial"/>
        </w:rPr>
        <w:t>3,</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być</w:t>
      </w:r>
      <w:r w:rsidR="00172AC8" w:rsidRPr="00447F90">
        <w:rPr>
          <w:rFonts w:ascii="Arial" w:hAnsi="Arial" w:cs="Arial"/>
        </w:rPr>
        <w:t xml:space="preserve"> </w:t>
      </w:r>
      <w:r w:rsidRPr="00447F90">
        <w:rPr>
          <w:rFonts w:ascii="Arial" w:hAnsi="Arial" w:cs="Arial"/>
        </w:rPr>
        <w:t>zwolniony</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udziału</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pracy</w:t>
      </w:r>
      <w:r w:rsidR="00172AC8" w:rsidRPr="00447F90">
        <w:rPr>
          <w:rFonts w:ascii="Arial" w:hAnsi="Arial" w:cs="Arial"/>
        </w:rPr>
        <w:t xml:space="preserve"> </w:t>
      </w:r>
      <w:r w:rsidRPr="00447F90">
        <w:rPr>
          <w:rFonts w:ascii="Arial" w:hAnsi="Arial" w:cs="Arial"/>
        </w:rPr>
        <w:t>komisji</w:t>
      </w:r>
      <w:r w:rsidR="00172AC8" w:rsidRPr="00447F90">
        <w:rPr>
          <w:rFonts w:ascii="Arial" w:hAnsi="Arial" w:cs="Arial"/>
        </w:rPr>
        <w:t xml:space="preserve"> </w:t>
      </w:r>
      <w:r w:rsidRPr="00447F90">
        <w:rPr>
          <w:rFonts w:ascii="Arial" w:hAnsi="Arial" w:cs="Arial"/>
        </w:rPr>
        <w:t>na</w:t>
      </w:r>
      <w:r w:rsidR="00172AC8" w:rsidRPr="00447F90">
        <w:rPr>
          <w:rFonts w:ascii="Arial" w:hAnsi="Arial" w:cs="Arial"/>
        </w:rPr>
        <w:t xml:space="preserve"> </w:t>
      </w:r>
      <w:r w:rsidRPr="00447F90">
        <w:rPr>
          <w:rFonts w:ascii="Arial" w:hAnsi="Arial" w:cs="Arial"/>
        </w:rPr>
        <w:t>własną</w:t>
      </w:r>
      <w:r w:rsidR="00172AC8" w:rsidRPr="00447F90">
        <w:rPr>
          <w:rFonts w:ascii="Arial" w:hAnsi="Arial" w:cs="Arial"/>
        </w:rPr>
        <w:t xml:space="preserve"> </w:t>
      </w:r>
      <w:r w:rsidRPr="00447F90">
        <w:rPr>
          <w:rFonts w:ascii="Arial" w:hAnsi="Arial" w:cs="Arial"/>
        </w:rPr>
        <w:t>prośbę</w:t>
      </w:r>
      <w:r w:rsidR="00172AC8" w:rsidRPr="00447F90">
        <w:rPr>
          <w:rFonts w:ascii="Arial" w:hAnsi="Arial" w:cs="Arial"/>
        </w:rPr>
        <w:t xml:space="preserve"> </w:t>
      </w:r>
      <w:r w:rsidRPr="00447F90">
        <w:rPr>
          <w:rFonts w:ascii="Arial" w:hAnsi="Arial" w:cs="Arial"/>
        </w:rPr>
        <w:t>lub</w:t>
      </w:r>
      <w:r w:rsidR="00172AC8" w:rsidRPr="00447F90">
        <w:rPr>
          <w:rFonts w:ascii="Arial" w:hAnsi="Arial" w:cs="Arial"/>
        </w:rPr>
        <w:t xml:space="preserve"> </w:t>
      </w:r>
      <w:r w:rsidRPr="00447F90">
        <w:rPr>
          <w:rFonts w:ascii="Arial" w:hAnsi="Arial" w:cs="Arial"/>
        </w:rPr>
        <w:t>w innych,</w:t>
      </w:r>
      <w:r w:rsidR="00172AC8" w:rsidRPr="00447F90">
        <w:rPr>
          <w:rFonts w:ascii="Arial" w:hAnsi="Arial" w:cs="Arial"/>
        </w:rPr>
        <w:t xml:space="preserve"> </w:t>
      </w:r>
      <w:r w:rsidRPr="00447F90">
        <w:rPr>
          <w:rFonts w:ascii="Arial" w:hAnsi="Arial" w:cs="Arial"/>
        </w:rPr>
        <w:t>szczególnie</w:t>
      </w:r>
      <w:r w:rsidR="00172AC8" w:rsidRPr="00447F90">
        <w:rPr>
          <w:rFonts w:ascii="Arial" w:hAnsi="Arial" w:cs="Arial"/>
        </w:rPr>
        <w:t xml:space="preserve"> </w:t>
      </w:r>
      <w:r w:rsidRPr="00447F90">
        <w:rPr>
          <w:rFonts w:ascii="Arial" w:hAnsi="Arial" w:cs="Arial"/>
        </w:rPr>
        <w:t>uzasadnionych</w:t>
      </w:r>
      <w:r w:rsidR="00172AC8" w:rsidRPr="00447F90">
        <w:rPr>
          <w:rFonts w:ascii="Arial" w:hAnsi="Arial" w:cs="Arial"/>
        </w:rPr>
        <w:t xml:space="preserve"> </w:t>
      </w:r>
      <w:r w:rsidRPr="00447F90">
        <w:rPr>
          <w:rFonts w:ascii="Arial" w:hAnsi="Arial" w:cs="Arial"/>
        </w:rPr>
        <w:t>przypadkach.</w:t>
      </w:r>
      <w:r w:rsidR="000D1AC5"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takim</w:t>
      </w:r>
      <w:r w:rsidR="00172AC8" w:rsidRPr="00447F90">
        <w:rPr>
          <w:rFonts w:ascii="Arial" w:hAnsi="Arial" w:cs="Arial"/>
        </w:rPr>
        <w:t xml:space="preserve"> </w:t>
      </w:r>
      <w:r w:rsidRPr="00447F90">
        <w:rPr>
          <w:rFonts w:ascii="Arial" w:hAnsi="Arial" w:cs="Arial"/>
        </w:rPr>
        <w:t>przypadku</w:t>
      </w:r>
      <w:r w:rsidR="00172AC8" w:rsidRPr="00447F90">
        <w:rPr>
          <w:rFonts w:ascii="Arial" w:hAnsi="Arial" w:cs="Arial"/>
        </w:rPr>
        <w:t xml:space="preserve"> </w:t>
      </w:r>
      <w:r w:rsidRPr="00447F90">
        <w:rPr>
          <w:rFonts w:ascii="Arial" w:hAnsi="Arial" w:cs="Arial"/>
        </w:rPr>
        <w:t>dyrektor</w:t>
      </w:r>
      <w:r w:rsidR="00172AC8" w:rsidRPr="00447F90">
        <w:rPr>
          <w:rFonts w:ascii="Arial" w:hAnsi="Arial" w:cs="Arial"/>
        </w:rPr>
        <w:t xml:space="preserve"> </w:t>
      </w:r>
      <w:r w:rsidRPr="00447F90">
        <w:rPr>
          <w:rFonts w:ascii="Arial" w:hAnsi="Arial" w:cs="Arial"/>
        </w:rPr>
        <w:t>szkoły</w:t>
      </w:r>
      <w:r w:rsidR="00172AC8" w:rsidRPr="00447F90">
        <w:rPr>
          <w:rFonts w:ascii="Arial" w:hAnsi="Arial" w:cs="Arial"/>
        </w:rPr>
        <w:t xml:space="preserve"> </w:t>
      </w:r>
      <w:r w:rsidRPr="00447F90">
        <w:rPr>
          <w:rFonts w:ascii="Arial" w:hAnsi="Arial" w:cs="Arial"/>
        </w:rPr>
        <w:t>powołuje</w:t>
      </w:r>
      <w:r w:rsidR="00172AC8" w:rsidRPr="00447F90">
        <w:rPr>
          <w:rFonts w:ascii="Arial" w:hAnsi="Arial" w:cs="Arial"/>
        </w:rPr>
        <w:t xml:space="preserve"> </w:t>
      </w:r>
      <w:r w:rsidRPr="00447F90">
        <w:rPr>
          <w:rFonts w:ascii="Arial" w:hAnsi="Arial" w:cs="Arial"/>
        </w:rPr>
        <w:t>innego nauczyciela</w:t>
      </w:r>
      <w:r w:rsidR="00172AC8" w:rsidRPr="00447F90">
        <w:rPr>
          <w:rFonts w:ascii="Arial" w:hAnsi="Arial" w:cs="Arial"/>
        </w:rPr>
        <w:t xml:space="preserve"> </w:t>
      </w:r>
      <w:r w:rsidRPr="00447F90">
        <w:rPr>
          <w:rFonts w:ascii="Arial" w:hAnsi="Arial" w:cs="Arial"/>
        </w:rPr>
        <w:t>prowadzącego</w:t>
      </w:r>
      <w:r w:rsidR="00172AC8" w:rsidRPr="00447F90">
        <w:rPr>
          <w:rFonts w:ascii="Arial" w:hAnsi="Arial" w:cs="Arial"/>
        </w:rPr>
        <w:t xml:space="preserve"> </w:t>
      </w:r>
      <w:r w:rsidRPr="00447F90">
        <w:rPr>
          <w:rFonts w:ascii="Arial" w:hAnsi="Arial" w:cs="Arial"/>
        </w:rPr>
        <w:t>takie</w:t>
      </w:r>
      <w:r w:rsidR="00172AC8" w:rsidRPr="00447F90">
        <w:rPr>
          <w:rFonts w:ascii="Arial" w:hAnsi="Arial" w:cs="Arial"/>
        </w:rPr>
        <w:t xml:space="preserve"> </w:t>
      </w:r>
      <w:r w:rsidRPr="00447F90">
        <w:rPr>
          <w:rFonts w:ascii="Arial" w:hAnsi="Arial" w:cs="Arial"/>
        </w:rPr>
        <w:t>same</w:t>
      </w:r>
      <w:r w:rsidR="00172AC8" w:rsidRPr="00447F90">
        <w:rPr>
          <w:rFonts w:ascii="Arial" w:hAnsi="Arial" w:cs="Arial"/>
        </w:rPr>
        <w:t xml:space="preserve"> </w:t>
      </w:r>
      <w:r w:rsidRPr="00447F90">
        <w:rPr>
          <w:rFonts w:ascii="Arial" w:hAnsi="Arial" w:cs="Arial"/>
        </w:rPr>
        <w:t>zajęcia</w:t>
      </w:r>
      <w:r w:rsidR="00172AC8" w:rsidRPr="00447F90">
        <w:rPr>
          <w:rFonts w:ascii="Arial" w:hAnsi="Arial" w:cs="Arial"/>
        </w:rPr>
        <w:t xml:space="preserve"> </w:t>
      </w:r>
      <w:r w:rsidRPr="00447F90">
        <w:rPr>
          <w:rFonts w:ascii="Arial" w:hAnsi="Arial" w:cs="Arial"/>
        </w:rPr>
        <w:t>edukacyjne,</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tym</w:t>
      </w:r>
      <w:r w:rsidR="00172AC8" w:rsidRPr="00447F90">
        <w:rPr>
          <w:rFonts w:ascii="Arial" w:hAnsi="Arial" w:cs="Arial"/>
        </w:rPr>
        <w:t xml:space="preserve"> </w:t>
      </w:r>
      <w:r w:rsidRPr="00447F90">
        <w:rPr>
          <w:rFonts w:ascii="Arial" w:hAnsi="Arial" w:cs="Arial"/>
        </w:rPr>
        <w:t>że</w:t>
      </w:r>
      <w:r w:rsidR="00172AC8" w:rsidRPr="00447F90">
        <w:rPr>
          <w:rFonts w:ascii="Arial" w:hAnsi="Arial" w:cs="Arial"/>
        </w:rPr>
        <w:t xml:space="preserve"> </w:t>
      </w:r>
      <w:r w:rsidRPr="00447F90">
        <w:rPr>
          <w:rFonts w:ascii="Arial" w:hAnsi="Arial" w:cs="Arial"/>
        </w:rPr>
        <w:t>powołanie</w:t>
      </w:r>
      <w:r w:rsidR="00172AC8" w:rsidRPr="00447F90">
        <w:rPr>
          <w:rFonts w:ascii="Arial" w:hAnsi="Arial" w:cs="Arial"/>
        </w:rPr>
        <w:t xml:space="preserve"> </w:t>
      </w:r>
      <w:r w:rsidRPr="00447F90">
        <w:rPr>
          <w:rFonts w:ascii="Arial" w:hAnsi="Arial" w:cs="Arial"/>
        </w:rPr>
        <w:t>nauczyciela</w:t>
      </w:r>
      <w:r w:rsidR="00172AC8" w:rsidRPr="00447F90">
        <w:rPr>
          <w:rFonts w:ascii="Arial" w:hAnsi="Arial" w:cs="Arial"/>
        </w:rPr>
        <w:t xml:space="preserve"> </w:t>
      </w:r>
      <w:r w:rsidRPr="00447F90">
        <w:rPr>
          <w:rFonts w:ascii="Arial" w:hAnsi="Arial" w:cs="Arial"/>
        </w:rPr>
        <w:t>zatrudnionego</w:t>
      </w:r>
      <w:r w:rsidR="00172AC8" w:rsidRPr="00447F90">
        <w:rPr>
          <w:rFonts w:ascii="Arial" w:hAnsi="Arial" w:cs="Arial"/>
        </w:rPr>
        <w:t xml:space="preserve"> </w:t>
      </w:r>
      <w:r w:rsidRPr="00447F90">
        <w:rPr>
          <w:rFonts w:ascii="Arial" w:hAnsi="Arial" w:cs="Arial"/>
        </w:rPr>
        <w:t xml:space="preserve">w innej szkole następuje w porozumieniu </w:t>
      </w:r>
      <w:r w:rsidR="004801CF">
        <w:rPr>
          <w:rFonts w:ascii="Arial" w:hAnsi="Arial" w:cs="Arial"/>
        </w:rPr>
        <w:t xml:space="preserve">                    </w:t>
      </w:r>
      <w:r w:rsidRPr="00447F90">
        <w:rPr>
          <w:rFonts w:ascii="Arial" w:hAnsi="Arial" w:cs="Arial"/>
        </w:rPr>
        <w:t>z dyrektorem tej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Ustalona</w:t>
      </w:r>
      <w:r w:rsidR="00172AC8" w:rsidRPr="00447F90">
        <w:rPr>
          <w:rFonts w:ascii="Arial" w:hAnsi="Arial" w:cs="Arial"/>
        </w:rPr>
        <w:t xml:space="preserve"> </w:t>
      </w:r>
      <w:r w:rsidRPr="00447F90">
        <w:rPr>
          <w:rFonts w:ascii="Arial" w:hAnsi="Arial" w:cs="Arial"/>
        </w:rPr>
        <w:t>przez</w:t>
      </w:r>
      <w:r w:rsidR="00172AC8" w:rsidRPr="00447F90">
        <w:rPr>
          <w:rFonts w:ascii="Arial" w:hAnsi="Arial" w:cs="Arial"/>
        </w:rPr>
        <w:t xml:space="preserve"> </w:t>
      </w:r>
      <w:r w:rsidRPr="00447F90">
        <w:rPr>
          <w:rFonts w:ascii="Arial" w:hAnsi="Arial" w:cs="Arial"/>
        </w:rPr>
        <w:t>komisję</w:t>
      </w:r>
      <w:r w:rsidR="00172AC8" w:rsidRPr="00447F90">
        <w:rPr>
          <w:rFonts w:ascii="Arial" w:hAnsi="Arial" w:cs="Arial"/>
        </w:rPr>
        <w:t xml:space="preserve"> </w:t>
      </w:r>
      <w:r w:rsidRPr="00447F90">
        <w:rPr>
          <w:rFonts w:ascii="Arial" w:hAnsi="Arial" w:cs="Arial"/>
        </w:rPr>
        <w:t>roczna</w:t>
      </w:r>
      <w:r w:rsidR="00172AC8" w:rsidRPr="00447F90">
        <w:rPr>
          <w:rFonts w:ascii="Arial" w:hAnsi="Arial" w:cs="Arial"/>
        </w:rPr>
        <w:t xml:space="preserve"> </w:t>
      </w:r>
      <w:r w:rsidRPr="00447F90">
        <w:rPr>
          <w:rFonts w:ascii="Arial" w:hAnsi="Arial" w:cs="Arial"/>
        </w:rPr>
        <w:t>ocena</w:t>
      </w:r>
      <w:r w:rsidR="00172AC8" w:rsidRPr="00447F90">
        <w:rPr>
          <w:rFonts w:ascii="Arial" w:hAnsi="Arial" w:cs="Arial"/>
        </w:rPr>
        <w:t xml:space="preserve"> </w:t>
      </w:r>
      <w:r w:rsidRPr="00447F90">
        <w:rPr>
          <w:rFonts w:ascii="Arial" w:hAnsi="Arial" w:cs="Arial"/>
        </w:rPr>
        <w:t>klasyfikacyjna</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zajęć</w:t>
      </w:r>
      <w:r w:rsidR="00172AC8" w:rsidRPr="00447F90">
        <w:rPr>
          <w:rFonts w:ascii="Arial" w:hAnsi="Arial" w:cs="Arial"/>
        </w:rPr>
        <w:t xml:space="preserve"> </w:t>
      </w:r>
      <w:r w:rsidRPr="00447F90">
        <w:rPr>
          <w:rFonts w:ascii="Arial" w:hAnsi="Arial" w:cs="Arial"/>
        </w:rPr>
        <w:t>edukacyjnych</w:t>
      </w:r>
      <w:r w:rsidR="00172AC8" w:rsidRPr="00447F90">
        <w:rPr>
          <w:rFonts w:ascii="Arial" w:hAnsi="Arial" w:cs="Arial"/>
        </w:rPr>
        <w:t xml:space="preserve"> </w:t>
      </w:r>
      <w:r w:rsidRPr="00447F90">
        <w:rPr>
          <w:rFonts w:ascii="Arial" w:hAnsi="Arial" w:cs="Arial"/>
        </w:rPr>
        <w:t>nie</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być</w:t>
      </w:r>
      <w:r w:rsidR="00172AC8" w:rsidRPr="00447F90">
        <w:rPr>
          <w:rFonts w:ascii="Arial" w:hAnsi="Arial" w:cs="Arial"/>
        </w:rPr>
        <w:t xml:space="preserve"> </w:t>
      </w:r>
      <w:r w:rsidRPr="00447F90">
        <w:rPr>
          <w:rFonts w:ascii="Arial" w:hAnsi="Arial" w:cs="Arial"/>
        </w:rPr>
        <w:t>niższa</w:t>
      </w:r>
      <w:r w:rsidR="00172AC8" w:rsidRPr="00447F90">
        <w:rPr>
          <w:rFonts w:ascii="Arial" w:hAnsi="Arial" w:cs="Arial"/>
        </w:rPr>
        <w:t xml:space="preserve"> </w:t>
      </w:r>
      <w:r w:rsidRPr="00447F90">
        <w:rPr>
          <w:rFonts w:ascii="Arial" w:hAnsi="Arial" w:cs="Arial"/>
        </w:rPr>
        <w:t>od</w:t>
      </w:r>
      <w:r w:rsidR="008F4438" w:rsidRPr="00447F90">
        <w:rPr>
          <w:rFonts w:ascii="Arial" w:hAnsi="Arial" w:cs="Arial"/>
        </w:rPr>
        <w:t> </w:t>
      </w:r>
      <w:r w:rsidRPr="00447F90">
        <w:rPr>
          <w:rFonts w:ascii="Arial" w:hAnsi="Arial" w:cs="Arial"/>
        </w:rPr>
        <w:t>ustalonej wcześniej oceny.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 Ocena</w:t>
      </w:r>
      <w:r w:rsidR="00172AC8" w:rsidRPr="00447F90">
        <w:rPr>
          <w:rFonts w:ascii="Arial" w:hAnsi="Arial" w:cs="Arial"/>
        </w:rPr>
        <w:t xml:space="preserve"> </w:t>
      </w:r>
      <w:r w:rsidRPr="00447F90">
        <w:rPr>
          <w:rFonts w:ascii="Arial" w:hAnsi="Arial" w:cs="Arial"/>
        </w:rPr>
        <w:t>ustalona</w:t>
      </w:r>
      <w:r w:rsidR="00172AC8" w:rsidRPr="00447F90">
        <w:rPr>
          <w:rFonts w:ascii="Arial" w:hAnsi="Arial" w:cs="Arial"/>
        </w:rPr>
        <w:t xml:space="preserve"> </w:t>
      </w:r>
      <w:r w:rsidRPr="00447F90">
        <w:rPr>
          <w:rFonts w:ascii="Arial" w:hAnsi="Arial" w:cs="Arial"/>
        </w:rPr>
        <w:t>przez</w:t>
      </w:r>
      <w:r w:rsidR="00172AC8" w:rsidRPr="00447F90">
        <w:rPr>
          <w:rFonts w:ascii="Arial" w:hAnsi="Arial" w:cs="Arial"/>
        </w:rPr>
        <w:t xml:space="preserve"> </w:t>
      </w:r>
      <w:r w:rsidRPr="00447F90">
        <w:rPr>
          <w:rFonts w:ascii="Arial" w:hAnsi="Arial" w:cs="Arial"/>
        </w:rPr>
        <w:t>komisję</w:t>
      </w:r>
      <w:r w:rsidR="00172AC8" w:rsidRPr="00447F90">
        <w:rPr>
          <w:rFonts w:ascii="Arial" w:hAnsi="Arial" w:cs="Arial"/>
        </w:rPr>
        <w:t xml:space="preserve"> </w:t>
      </w:r>
      <w:r w:rsidRPr="00447F90">
        <w:rPr>
          <w:rFonts w:ascii="Arial" w:hAnsi="Arial" w:cs="Arial"/>
        </w:rPr>
        <w:t>jest</w:t>
      </w:r>
      <w:r w:rsidR="00172AC8" w:rsidRPr="00447F90">
        <w:rPr>
          <w:rFonts w:ascii="Arial" w:hAnsi="Arial" w:cs="Arial"/>
        </w:rPr>
        <w:t xml:space="preserve"> </w:t>
      </w:r>
      <w:r w:rsidRPr="00447F90">
        <w:rPr>
          <w:rFonts w:ascii="Arial" w:hAnsi="Arial" w:cs="Arial"/>
        </w:rPr>
        <w:t>ostateczna,</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wyjątkiem</w:t>
      </w:r>
      <w:r w:rsidR="00172AC8" w:rsidRPr="00447F90">
        <w:rPr>
          <w:rFonts w:ascii="Arial" w:hAnsi="Arial" w:cs="Arial"/>
        </w:rPr>
        <w:t xml:space="preserve"> </w:t>
      </w:r>
      <w:r w:rsidRPr="00447F90">
        <w:rPr>
          <w:rFonts w:ascii="Arial" w:hAnsi="Arial" w:cs="Arial"/>
        </w:rPr>
        <w:t>niedostatecznej</w:t>
      </w:r>
      <w:r w:rsidR="00172AC8" w:rsidRPr="00447F90">
        <w:rPr>
          <w:rFonts w:ascii="Arial" w:hAnsi="Arial" w:cs="Arial"/>
        </w:rPr>
        <w:t xml:space="preserve"> </w:t>
      </w:r>
      <w:r w:rsidRPr="00447F90">
        <w:rPr>
          <w:rFonts w:ascii="Arial" w:hAnsi="Arial" w:cs="Arial"/>
        </w:rPr>
        <w:t>rocznej</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klasyfikacyjnej</w:t>
      </w:r>
      <w:r w:rsidR="00172AC8" w:rsidRPr="00447F90">
        <w:rPr>
          <w:rFonts w:ascii="Arial" w:hAnsi="Arial" w:cs="Arial"/>
        </w:rPr>
        <w:t xml:space="preserve"> </w:t>
      </w:r>
      <w:r w:rsidRPr="00447F90">
        <w:rPr>
          <w:rFonts w:ascii="Arial" w:hAnsi="Arial" w:cs="Arial"/>
        </w:rPr>
        <w:t xml:space="preserve">z zajęć edukacyjnych, która może być zmieniona w wyniku egzaminu poprawkowego.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w:t>
      </w:r>
      <w:r w:rsidR="00172AC8" w:rsidRPr="00447F90">
        <w:rPr>
          <w:rFonts w:ascii="Arial" w:hAnsi="Arial" w:cs="Arial"/>
        </w:rPr>
        <w:t xml:space="preserve"> </w:t>
      </w:r>
      <w:r w:rsidRPr="00447F90">
        <w:rPr>
          <w:rFonts w:ascii="Arial" w:hAnsi="Arial" w:cs="Arial"/>
        </w:rPr>
        <w:t>prac</w:t>
      </w:r>
      <w:r w:rsidR="00172AC8" w:rsidRPr="00447F90">
        <w:rPr>
          <w:rFonts w:ascii="Arial" w:hAnsi="Arial" w:cs="Arial"/>
        </w:rPr>
        <w:t xml:space="preserve"> </w:t>
      </w:r>
      <w:r w:rsidRPr="00447F90">
        <w:rPr>
          <w:rFonts w:ascii="Arial" w:hAnsi="Arial" w:cs="Arial"/>
        </w:rPr>
        <w:t>komisji</w:t>
      </w:r>
      <w:r w:rsidR="00172AC8" w:rsidRPr="00447F90">
        <w:rPr>
          <w:rFonts w:ascii="Arial" w:hAnsi="Arial" w:cs="Arial"/>
        </w:rPr>
        <w:t xml:space="preserve"> </w:t>
      </w:r>
      <w:r w:rsidRPr="00447F90">
        <w:rPr>
          <w:rFonts w:ascii="Arial" w:hAnsi="Arial" w:cs="Arial"/>
        </w:rPr>
        <w:t>sporządza</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protokół</w:t>
      </w:r>
      <w:r w:rsidR="00172AC8" w:rsidRPr="00447F90">
        <w:rPr>
          <w:rFonts w:ascii="Arial" w:hAnsi="Arial" w:cs="Arial"/>
        </w:rPr>
        <w:t xml:space="preserve"> </w:t>
      </w:r>
      <w:r w:rsidRPr="00447F90">
        <w:rPr>
          <w:rFonts w:ascii="Arial" w:hAnsi="Arial" w:cs="Arial"/>
        </w:rPr>
        <w:t>zawierający</w:t>
      </w:r>
      <w:r w:rsidR="00172AC8" w:rsidRPr="00447F90">
        <w:rPr>
          <w:rFonts w:ascii="Arial" w:hAnsi="Arial" w:cs="Arial"/>
        </w:rPr>
        <w:t xml:space="preserve"> </w:t>
      </w:r>
      <w:r w:rsidRPr="00447F90">
        <w:rPr>
          <w:rFonts w:ascii="Arial" w:hAnsi="Arial" w:cs="Arial"/>
        </w:rPr>
        <w:t>skład</w:t>
      </w:r>
      <w:r w:rsidR="00172AC8" w:rsidRPr="00447F90">
        <w:rPr>
          <w:rFonts w:ascii="Arial" w:hAnsi="Arial" w:cs="Arial"/>
        </w:rPr>
        <w:t xml:space="preserve"> </w:t>
      </w:r>
      <w:r w:rsidRPr="00447F90">
        <w:rPr>
          <w:rFonts w:ascii="Arial" w:hAnsi="Arial" w:cs="Arial"/>
        </w:rPr>
        <w:t>komisji,</w:t>
      </w:r>
      <w:r w:rsidR="00172AC8" w:rsidRPr="00447F90">
        <w:rPr>
          <w:rFonts w:ascii="Arial" w:hAnsi="Arial" w:cs="Arial"/>
        </w:rPr>
        <w:t xml:space="preserve"> </w:t>
      </w:r>
      <w:r w:rsidRPr="00447F90">
        <w:rPr>
          <w:rFonts w:ascii="Arial" w:hAnsi="Arial" w:cs="Arial"/>
        </w:rPr>
        <w:t>termin</w:t>
      </w:r>
      <w:r w:rsidR="00172AC8" w:rsidRPr="00447F90">
        <w:rPr>
          <w:rFonts w:ascii="Arial" w:hAnsi="Arial" w:cs="Arial"/>
        </w:rPr>
        <w:t xml:space="preserve"> </w:t>
      </w:r>
      <w:r w:rsidRPr="00447F90">
        <w:rPr>
          <w:rFonts w:ascii="Arial" w:hAnsi="Arial" w:cs="Arial"/>
        </w:rPr>
        <w:t>sprawdzianu,</w:t>
      </w:r>
      <w:r w:rsidR="00172AC8" w:rsidRPr="00447F90">
        <w:rPr>
          <w:rFonts w:ascii="Arial" w:hAnsi="Arial" w:cs="Arial"/>
        </w:rPr>
        <w:t xml:space="preserve"> </w:t>
      </w:r>
      <w:r w:rsidRPr="00447F90">
        <w:rPr>
          <w:rFonts w:ascii="Arial" w:hAnsi="Arial" w:cs="Arial"/>
        </w:rPr>
        <w:t>zadania</w:t>
      </w:r>
      <w:r w:rsidR="00172AC8" w:rsidRPr="00447F90">
        <w:rPr>
          <w:rFonts w:ascii="Arial" w:hAnsi="Arial" w:cs="Arial"/>
        </w:rPr>
        <w:t xml:space="preserve"> </w:t>
      </w:r>
      <w:r w:rsidRPr="00447F90">
        <w:rPr>
          <w:rFonts w:ascii="Arial" w:hAnsi="Arial" w:cs="Arial"/>
        </w:rPr>
        <w:t xml:space="preserve">sprawdzające, wynik sprawdzianu oraz ustaloną ocenę. Protokół stanowi załącznik do arkusza ocen ucznia. </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Do protokołu dołącza się pisemne prace ucznia i zwięzłą informację o ustnych odpowiedziach ucznia. Wprzypadku kształcenia na odległość dołącza się wydruk pracy ucznia</w:t>
      </w:r>
      <w:r w:rsidR="00344B8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w:t>
      </w:r>
      <w:r w:rsidR="00172AC8" w:rsidRPr="00447F90">
        <w:rPr>
          <w:rFonts w:ascii="Arial" w:hAnsi="Arial" w:cs="Arial"/>
        </w:rPr>
        <w:t xml:space="preserve"> </w:t>
      </w:r>
      <w:r w:rsidRPr="00447F90">
        <w:rPr>
          <w:rFonts w:ascii="Arial" w:hAnsi="Arial" w:cs="Arial"/>
        </w:rPr>
        <w:t>który</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przyczyn</w:t>
      </w:r>
      <w:r w:rsidR="00172AC8" w:rsidRPr="00447F90">
        <w:rPr>
          <w:rFonts w:ascii="Arial" w:hAnsi="Arial" w:cs="Arial"/>
        </w:rPr>
        <w:t xml:space="preserve"> </w:t>
      </w:r>
      <w:r w:rsidRPr="00447F90">
        <w:rPr>
          <w:rFonts w:ascii="Arial" w:hAnsi="Arial" w:cs="Arial"/>
        </w:rPr>
        <w:t>usprawiedliwionych</w:t>
      </w:r>
      <w:r w:rsidR="00172AC8" w:rsidRPr="00447F90">
        <w:rPr>
          <w:rFonts w:ascii="Arial" w:hAnsi="Arial" w:cs="Arial"/>
        </w:rPr>
        <w:t xml:space="preserve"> </w:t>
      </w:r>
      <w:r w:rsidRPr="00447F90">
        <w:rPr>
          <w:rFonts w:ascii="Arial" w:hAnsi="Arial" w:cs="Arial"/>
        </w:rPr>
        <w:t>nie</w:t>
      </w:r>
      <w:r w:rsidR="00172AC8" w:rsidRPr="00447F90">
        <w:rPr>
          <w:rFonts w:ascii="Arial" w:hAnsi="Arial" w:cs="Arial"/>
        </w:rPr>
        <w:t xml:space="preserve"> </w:t>
      </w:r>
      <w:r w:rsidRPr="00447F90">
        <w:rPr>
          <w:rFonts w:ascii="Arial" w:hAnsi="Arial" w:cs="Arial"/>
        </w:rPr>
        <w:t>przystąpił</w:t>
      </w:r>
      <w:r w:rsidR="00172AC8" w:rsidRPr="00447F90">
        <w:rPr>
          <w:rFonts w:ascii="Arial" w:hAnsi="Arial" w:cs="Arial"/>
        </w:rPr>
        <w:t xml:space="preserve"> </w:t>
      </w:r>
      <w:r w:rsidRPr="00447F90">
        <w:rPr>
          <w:rFonts w:ascii="Arial" w:hAnsi="Arial" w:cs="Arial"/>
        </w:rPr>
        <w:t>do</w:t>
      </w:r>
      <w:r w:rsidR="00172AC8" w:rsidRPr="00447F90">
        <w:rPr>
          <w:rFonts w:ascii="Arial" w:hAnsi="Arial" w:cs="Arial"/>
        </w:rPr>
        <w:t xml:space="preserve"> </w:t>
      </w:r>
      <w:r w:rsidRPr="00447F90">
        <w:rPr>
          <w:rFonts w:ascii="Arial" w:hAnsi="Arial" w:cs="Arial"/>
        </w:rPr>
        <w:t>sprawdzianu, o którym</w:t>
      </w:r>
      <w:r w:rsidR="00172AC8" w:rsidRPr="00447F90">
        <w:rPr>
          <w:rFonts w:ascii="Arial" w:hAnsi="Arial" w:cs="Arial"/>
        </w:rPr>
        <w:t xml:space="preserve"> </w:t>
      </w:r>
      <w:r w:rsidRPr="00447F90">
        <w:rPr>
          <w:rFonts w:ascii="Arial" w:hAnsi="Arial" w:cs="Arial"/>
        </w:rPr>
        <w:t>mowa</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pkt</w:t>
      </w:r>
      <w:r w:rsidR="00172AC8" w:rsidRPr="00447F90">
        <w:rPr>
          <w:rFonts w:ascii="Arial" w:hAnsi="Arial" w:cs="Arial"/>
        </w:rPr>
        <w:t xml:space="preserve"> </w:t>
      </w:r>
      <w:r w:rsidRPr="00447F90">
        <w:rPr>
          <w:rFonts w:ascii="Arial" w:hAnsi="Arial" w:cs="Arial"/>
        </w:rPr>
        <w:t>2,</w:t>
      </w:r>
      <w:r w:rsidR="00172AC8" w:rsidRPr="00447F90">
        <w:rPr>
          <w:rFonts w:ascii="Arial" w:hAnsi="Arial" w:cs="Arial"/>
        </w:rPr>
        <w:t xml:space="preserve"> </w:t>
      </w:r>
      <w:r w:rsidRPr="00447F90">
        <w:rPr>
          <w:rFonts w:ascii="Arial" w:hAnsi="Arial" w:cs="Arial"/>
        </w:rPr>
        <w:t>w wyznaczonym</w:t>
      </w:r>
      <w:r w:rsidR="00172AC8" w:rsidRPr="00447F90">
        <w:rPr>
          <w:rFonts w:ascii="Arial" w:hAnsi="Arial" w:cs="Arial"/>
        </w:rPr>
        <w:t xml:space="preserve"> </w:t>
      </w:r>
      <w:r w:rsidRPr="00447F90">
        <w:rPr>
          <w:rFonts w:ascii="Arial" w:hAnsi="Arial" w:cs="Arial"/>
        </w:rPr>
        <w:t>terminie,</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przystąpić</w:t>
      </w:r>
      <w:r w:rsidR="00172AC8" w:rsidRPr="00447F90">
        <w:rPr>
          <w:rFonts w:ascii="Arial" w:hAnsi="Arial" w:cs="Arial"/>
        </w:rPr>
        <w:t xml:space="preserve"> </w:t>
      </w:r>
      <w:r w:rsidRPr="00447F90">
        <w:rPr>
          <w:rFonts w:ascii="Arial" w:hAnsi="Arial" w:cs="Arial"/>
        </w:rPr>
        <w:t>do</w:t>
      </w:r>
      <w:r w:rsidR="00172AC8" w:rsidRPr="00447F90">
        <w:rPr>
          <w:rFonts w:ascii="Arial" w:hAnsi="Arial" w:cs="Arial"/>
        </w:rPr>
        <w:t xml:space="preserve"> </w:t>
      </w:r>
      <w:r w:rsidRPr="00447F90">
        <w:rPr>
          <w:rFonts w:ascii="Arial" w:hAnsi="Arial" w:cs="Arial"/>
        </w:rPr>
        <w:t>niego</w:t>
      </w:r>
      <w:r w:rsidR="00172AC8" w:rsidRPr="00447F90">
        <w:rPr>
          <w:rFonts w:ascii="Arial" w:hAnsi="Arial" w:cs="Arial"/>
        </w:rPr>
        <w:t xml:space="preserve"> </w:t>
      </w:r>
      <w:r w:rsidRPr="00447F90">
        <w:rPr>
          <w:rFonts w:ascii="Arial" w:hAnsi="Arial" w:cs="Arial"/>
        </w:rPr>
        <w:t>w dodatkowym</w:t>
      </w:r>
      <w:r w:rsidR="00172AC8" w:rsidRPr="00447F90">
        <w:rPr>
          <w:rFonts w:ascii="Arial" w:hAnsi="Arial" w:cs="Arial"/>
        </w:rPr>
        <w:t xml:space="preserve"> </w:t>
      </w:r>
      <w:r w:rsidRPr="00447F90">
        <w:rPr>
          <w:rFonts w:ascii="Arial" w:hAnsi="Arial" w:cs="Arial"/>
        </w:rPr>
        <w:t>terminie,</w:t>
      </w:r>
      <w:r w:rsidR="00172AC8" w:rsidRPr="00447F90">
        <w:rPr>
          <w:rFonts w:ascii="Arial" w:hAnsi="Arial" w:cs="Arial"/>
        </w:rPr>
        <w:t xml:space="preserve"> </w:t>
      </w:r>
      <w:r w:rsidRPr="00447F90">
        <w:rPr>
          <w:rFonts w:ascii="Arial" w:hAnsi="Arial" w:cs="Arial"/>
        </w:rPr>
        <w:t>wyznaczonym</w:t>
      </w:r>
      <w:r w:rsidR="00172AC8" w:rsidRPr="00447F90">
        <w:rPr>
          <w:rFonts w:ascii="Arial" w:hAnsi="Arial" w:cs="Arial"/>
        </w:rPr>
        <w:t xml:space="preserve"> </w:t>
      </w:r>
      <w:r w:rsidRPr="00447F90">
        <w:rPr>
          <w:rFonts w:ascii="Arial" w:hAnsi="Arial" w:cs="Arial"/>
        </w:rPr>
        <w:t>przez</w:t>
      </w:r>
      <w:r w:rsidR="00172AC8" w:rsidRPr="00447F90">
        <w:rPr>
          <w:rFonts w:ascii="Arial" w:hAnsi="Arial" w:cs="Arial"/>
        </w:rPr>
        <w:t xml:space="preserve"> </w:t>
      </w:r>
      <w:r w:rsidRPr="00447F90">
        <w:rPr>
          <w:rFonts w:ascii="Arial" w:hAnsi="Arial" w:cs="Arial"/>
        </w:rPr>
        <w:t>dyrektora szkoły w porozumieniu z uczniem i jego rodzicami.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Przepisy 1-9 stosuje się</w:t>
      </w:r>
      <w:r w:rsidR="00172AC8" w:rsidRPr="00447F90">
        <w:rPr>
          <w:rFonts w:ascii="Arial" w:hAnsi="Arial" w:cs="Arial"/>
        </w:rPr>
        <w:t xml:space="preserve"> </w:t>
      </w:r>
      <w:r w:rsidRPr="00447F90">
        <w:rPr>
          <w:rFonts w:ascii="Arial" w:hAnsi="Arial" w:cs="Arial"/>
        </w:rPr>
        <w:t>odpowiednio w przypadku</w:t>
      </w:r>
      <w:r w:rsidR="00172AC8" w:rsidRPr="00447F90">
        <w:rPr>
          <w:rFonts w:ascii="Arial" w:hAnsi="Arial" w:cs="Arial"/>
        </w:rPr>
        <w:t xml:space="preserve"> </w:t>
      </w:r>
      <w:r w:rsidRPr="00447F90">
        <w:rPr>
          <w:rFonts w:ascii="Arial" w:hAnsi="Arial" w:cs="Arial"/>
        </w:rPr>
        <w:t>rocznej oceny klasyfikacyjnej</w:t>
      </w:r>
      <w:r w:rsidR="008F443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zajęć</w:t>
      </w:r>
      <w:r w:rsidR="00172AC8" w:rsidRPr="00447F90">
        <w:rPr>
          <w:rFonts w:ascii="Arial" w:hAnsi="Arial" w:cs="Arial"/>
        </w:rPr>
        <w:t xml:space="preserve"> </w:t>
      </w:r>
      <w:r w:rsidRPr="00447F90">
        <w:rPr>
          <w:rFonts w:ascii="Arial" w:hAnsi="Arial" w:cs="Arial"/>
        </w:rPr>
        <w:t>edukacyjnych</w:t>
      </w:r>
      <w:r w:rsidR="00172AC8" w:rsidRPr="00447F90">
        <w:rPr>
          <w:rFonts w:ascii="Arial" w:hAnsi="Arial" w:cs="Arial"/>
        </w:rPr>
        <w:t xml:space="preserve"> </w:t>
      </w:r>
      <w:r w:rsidRPr="00447F90">
        <w:rPr>
          <w:rFonts w:ascii="Arial" w:hAnsi="Arial" w:cs="Arial"/>
        </w:rPr>
        <w:t>uzyskanej w wyniku</w:t>
      </w:r>
      <w:r w:rsidR="00172AC8" w:rsidRPr="00447F90">
        <w:rPr>
          <w:rFonts w:ascii="Arial" w:hAnsi="Arial" w:cs="Arial"/>
        </w:rPr>
        <w:t xml:space="preserve"> </w:t>
      </w:r>
      <w:r w:rsidRPr="00447F90">
        <w:rPr>
          <w:rFonts w:ascii="Arial" w:hAnsi="Arial" w:cs="Arial"/>
        </w:rPr>
        <w:t xml:space="preserve">egzaminu poprawkowego.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6</w:t>
      </w:r>
      <w:r w:rsidRPr="00447F90">
        <w:rPr>
          <w:rFonts w:ascii="Arial" w:hAnsi="Arial" w:cs="Arial"/>
          <w:b/>
          <w:sz w:val="22"/>
          <w:szCs w:val="22"/>
          <w:lang w:eastAsia="pl-PL"/>
        </w:rPr>
        <w:br/>
        <w:t>Egzamin poprawkowy</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Każdy uczeń, który w wyniku rocznej klasyfikacji uzyskał ocenę niedostateczną z jednych lub dwóch obowiązkowych zajęć edukacyjnych, może zdawać egzamin poprawkowy. </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 xml:space="preserve">Egzamin poprawkowy składa się z części pisemnej i ustnej, z wyjątkiem egzaminu </w:t>
      </w:r>
      <w:r w:rsidR="004801CF">
        <w:rPr>
          <w:rFonts w:ascii="Arial" w:hAnsi="Arial" w:cs="Arial"/>
          <w:bCs/>
        </w:rPr>
        <w:t xml:space="preserve">                             </w:t>
      </w:r>
      <w:r w:rsidRPr="00447F90">
        <w:rPr>
          <w:rFonts w:ascii="Arial" w:hAnsi="Arial" w:cs="Arial"/>
          <w:bCs/>
        </w:rPr>
        <w:t xml:space="preserve">z plastyki, muzyki, informatyki, zajęć komputerowych, techniki, wychowania fizycznego </w:t>
      </w:r>
      <w:r w:rsidR="004801CF">
        <w:rPr>
          <w:rFonts w:ascii="Arial" w:hAnsi="Arial" w:cs="Arial"/>
          <w:bCs/>
        </w:rPr>
        <w:t xml:space="preserve">                      </w:t>
      </w:r>
      <w:r w:rsidRPr="00447F90">
        <w:rPr>
          <w:rFonts w:ascii="Arial" w:hAnsi="Arial" w:cs="Arial"/>
          <w:bCs/>
        </w:rPr>
        <w:t>z których to przedmiotów egzamin powinien mieć przede wszystkim formę zadań praktycznych. Nie dotyczy to nauczania zdalnego, jeśli stosowane przez szkołę metody nauki zdalnej uniemożliwiają takie działanie. Wówczas egzamin składa się tylko z części pisemnej</w:t>
      </w:r>
      <w:r w:rsidR="00344B88" w:rsidRPr="00447F90">
        <w:rPr>
          <w:rFonts w:ascii="Arial" w:hAnsi="Arial" w:cs="Arial"/>
        </w:rPr>
        <w:t>.</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jednym dniu uczeń może zdawać egzamin poprawkowy tylko z jednego przedmiotu.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Dyrektor szkoły wyznacza termin egzaminów poprawkowych do dnia zakończenia zajęć dydaktyczno-wychowawczych i podaje do wiadomości uczniów i rodziców.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Egzamin poprawkowy przeprowadza się w ostatnim tygodniu ferii letnich.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z przyczyn usprawiedliwionych nie przystąpił do egzaminu poprawkowego w</w:t>
      </w:r>
      <w:r w:rsidR="008F4438" w:rsidRPr="00447F90">
        <w:rPr>
          <w:rFonts w:ascii="Arial" w:hAnsi="Arial" w:cs="Arial"/>
        </w:rPr>
        <w:t> </w:t>
      </w:r>
      <w:r w:rsidRPr="00447F90">
        <w:rPr>
          <w:rFonts w:ascii="Arial" w:hAnsi="Arial" w:cs="Arial"/>
        </w:rPr>
        <w:t>wyznaczonym terminie, może przystąpić do niego w dodatkowym terminie, wyznaczonym przez dyrektora szkoły, nie później niż do końca września.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Egzamin poprawkowy przeprowadza komisja powołana przez dyrektora szkoły.</w:t>
      </w:r>
      <w:r w:rsidR="008F4438" w:rsidRPr="00447F90">
        <w:rPr>
          <w:rFonts w:ascii="Arial" w:hAnsi="Arial" w:cs="Arial"/>
        </w:rPr>
        <w:t xml:space="preserve"> </w:t>
      </w:r>
      <w:r w:rsidRPr="00447F90">
        <w:rPr>
          <w:rFonts w:ascii="Arial" w:hAnsi="Arial" w:cs="Arial"/>
        </w:rPr>
        <w:t xml:space="preserve">W skład komisji wchodzą: </w:t>
      </w:r>
    </w:p>
    <w:p w:rsidR="00344B88" w:rsidRPr="00447F90" w:rsidRDefault="00344B88" w:rsidP="00D96F0E">
      <w:pPr>
        <w:numPr>
          <w:ilvl w:val="0"/>
          <w:numId w:val="2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albo nauczyciel wyznaczony przez dyrektora szkoły - jako przewodniczący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komisji;</w:t>
      </w:r>
    </w:p>
    <w:p w:rsidR="00344B88" w:rsidRPr="00447F90" w:rsidRDefault="00344B88" w:rsidP="00D96F0E">
      <w:pPr>
        <w:numPr>
          <w:ilvl w:val="0"/>
          <w:numId w:val="2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nauczyciel prowadzący dane zajęcia edukacyjne - jako egzaminujący;</w:t>
      </w:r>
    </w:p>
    <w:p w:rsidR="00344B88" w:rsidRPr="00447F90" w:rsidRDefault="00344B88" w:rsidP="00D96F0E">
      <w:pPr>
        <w:numPr>
          <w:ilvl w:val="0"/>
          <w:numId w:val="2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nauczyciel prowadzący takie same lub pokrewne zajęcia edukacyjne - jako członek</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komisji. </w:t>
      </w:r>
    </w:p>
    <w:p w:rsidR="00E91350" w:rsidRPr="00447F90" w:rsidRDefault="00E91350" w:rsidP="004801CF">
      <w:pPr>
        <w:spacing w:after="120"/>
        <w:ind w:left="426" w:hanging="426"/>
        <w:jc w:val="both"/>
        <w:rPr>
          <w:rFonts w:ascii="Arial" w:hAnsi="Arial" w:cs="Arial"/>
        </w:rPr>
      </w:pPr>
      <w:r w:rsidRPr="00447F90">
        <w:rPr>
          <w:rFonts w:ascii="Arial" w:hAnsi="Arial" w:cs="Arial"/>
        </w:rPr>
        <w:lastRenderedPageBreak/>
        <w:t xml:space="preserve">7a. </w:t>
      </w:r>
      <w:r w:rsidRPr="00447F90">
        <w:rPr>
          <w:rFonts w:ascii="Arial" w:hAnsi="Arial" w:cs="Arial"/>
          <w:bCs/>
        </w:rPr>
        <w:t xml:space="preserve">W kształceniu na odległość egzamin przeprowadza komisja powołana przez dyrektora, jeśli ma możliwość pracy zdalnej. Wówczas uczeń otrzymuje zadania do wykonania, odpowiedzi przesyła do członków komisji w sposób stosowany przez szkołę w nauczaniu zdalnym, </w:t>
      </w:r>
      <w:r w:rsidR="004801CF">
        <w:rPr>
          <w:rFonts w:ascii="Arial" w:hAnsi="Arial" w:cs="Arial"/>
          <w:bCs/>
        </w:rPr>
        <w:t xml:space="preserve">                        </w:t>
      </w:r>
      <w:r w:rsidRPr="00447F90">
        <w:rPr>
          <w:rFonts w:ascii="Arial" w:hAnsi="Arial" w:cs="Arial"/>
          <w:bCs/>
        </w:rPr>
        <w:t>a komisja wspólnie decyduje o wyniku. Jeżeli nie ma możliwości zastosowania ww. metody, wówczas egzamin przeprowadza nauczyciel wskazany przez dyrektora za pośrednictwem stosowanej przez szkołę metody pracy zdalnej.</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Pytania egzaminacyjne układa egzaminator, a zatwierdza dyrektor szkoły najpóźniej na dzień przed egzaminem poprawkowym. Stopień trudności pytań powinien odpowiadać wymaganiom edukacyjnym, według pełnej skali ocen. W przypadku ucznia, dla którego nauczyciel dostosowywał wymagania edukacyjne do indywidualnych potrzeb psychofizycznych i edukacyjnych ze specjalnymi trudnościami w nauce, pytania egzaminacyjne powinny uwzględniać możliwości psychofizyczne ucznia.</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Nauczyciel prowadzący dane zajęcia edukacyjne może być zwolniony z udziału w pracy komisji na własną prośbę lub w innych, szczególnie uzasadnionych przypadkach. W takim przypadku dyrektor szkoły powołuje jako egzaminatora innego nauczyciela prowadzącego takie same zajęcia edukacyjne, z tym że powołanie nauczyciela zatrudnionego w innej szkole następuje w porozumieniu w dyrektorem tej szkoły. Jeśli egzamin jest przeprowadzany w trakcie kształcenia na odległość powyższy zapis nie ma zastosowania, gdyż dyrektor jednoosobowo ustala skład komisji lub wyznacza nauczyciela do przeprowadzenia egzaminu</w:t>
      </w:r>
      <w:r w:rsidR="00344B8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 przeprowadzonego egzaminu poprawkowego sporządza się protokół zawierający skład komisji, termin egzaminu, pytania egzaminacyjne, wynik egzaminu oraz ocenę ustaloną przez komisję.</w:t>
      </w:r>
      <w:r w:rsidR="00172AC8" w:rsidRPr="00447F90">
        <w:rPr>
          <w:rFonts w:ascii="Arial" w:hAnsi="Arial" w:cs="Arial"/>
        </w:rPr>
        <w:t xml:space="preserve"> </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Do protokołu załącza się pisemne prace ucznia i zwięzłą informację o ustnych odpowiedziach ucznia. Protokół stanowi załącznik do arkusza ocen. W przypadku kształcenia na odległość do protokołu dołącza się wydruk pracy ucznia</w:t>
      </w:r>
      <w:r w:rsidR="00344B88" w:rsidRPr="00447F90">
        <w:rPr>
          <w:rFonts w:ascii="Arial" w:hAnsi="Arial" w:cs="Arial"/>
        </w:rPr>
        <w:t>.</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Ocena ustalona w wyniku egzaminu poprawkowego jest ocena ostateczna.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Uczeń, który z przyczyn losowych nie przystąpił do egzaminu poprawkowego </w:t>
      </w:r>
      <w:r w:rsidR="004801CF">
        <w:rPr>
          <w:rFonts w:ascii="Arial" w:hAnsi="Arial" w:cs="Arial"/>
        </w:rPr>
        <w:t xml:space="preserve">                                      </w:t>
      </w:r>
      <w:r w:rsidRPr="00447F90">
        <w:rPr>
          <w:rFonts w:ascii="Arial" w:hAnsi="Arial" w:cs="Arial"/>
        </w:rPr>
        <w:t>w wyznaczonym terminie, może przystąpić do niego w dodatkowym terminie określonym przez dyrektora szkoły, nie</w:t>
      </w:r>
      <w:r w:rsidR="0053612A" w:rsidRPr="00447F90">
        <w:rPr>
          <w:rFonts w:ascii="Arial" w:hAnsi="Arial" w:cs="Arial"/>
        </w:rPr>
        <w:t> </w:t>
      </w:r>
      <w:r w:rsidRPr="00447F90">
        <w:rPr>
          <w:rFonts w:ascii="Arial" w:hAnsi="Arial" w:cs="Arial"/>
        </w:rPr>
        <w:t>później niż do końca września.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Uczeń, który nie zdał jednego egzaminu poprawkowego nie otrzymuje promocji i powtarza klasę.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lub jego rodzice mogą zgłosić w terminie 5 dni od dnia przeprowadzenia egzaminu poprawkowego zastrzeżenia do dyrektora szkoły, jeżeli uznają, że ocena z egzaminu poprawkowego została ustalona niezgodnie z przepisami prawa dotyczącymi trybu ustalania tej oceny.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stwierdzenia, że ocena z egzaminu poprawkowego została ustalona niezgodnie z</w:t>
      </w:r>
      <w:r w:rsidR="0053612A" w:rsidRPr="00447F90">
        <w:rPr>
          <w:rFonts w:ascii="Arial" w:hAnsi="Arial" w:cs="Arial"/>
        </w:rPr>
        <w:t> </w:t>
      </w:r>
      <w:r w:rsidRPr="00447F90">
        <w:rPr>
          <w:rFonts w:ascii="Arial" w:hAnsi="Arial" w:cs="Arial"/>
        </w:rPr>
        <w:t>przepisami prawa dotyczącymi trybu ustalania tej oceny, dyrektor szkoły powołuje komisję do</w:t>
      </w:r>
      <w:r w:rsidR="0053612A" w:rsidRPr="00447F90">
        <w:rPr>
          <w:rFonts w:ascii="Arial" w:hAnsi="Arial" w:cs="Arial"/>
        </w:rPr>
        <w:t> </w:t>
      </w:r>
      <w:r w:rsidRPr="00447F90">
        <w:rPr>
          <w:rFonts w:ascii="Arial" w:hAnsi="Arial" w:cs="Arial"/>
        </w:rPr>
        <w:t>przeprowadzenia egzaminu w trybie odwoławczym. Ocena ustalona przez komisję jest ostateczna.</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7</w:t>
      </w:r>
      <w:r w:rsidRPr="00447F90">
        <w:rPr>
          <w:rFonts w:ascii="Arial" w:hAnsi="Arial" w:cs="Arial"/>
          <w:b/>
          <w:sz w:val="22"/>
          <w:szCs w:val="22"/>
          <w:lang w:eastAsia="pl-PL"/>
        </w:rPr>
        <w:br/>
        <w:t>Egzamin ósmoklasisty</w:t>
      </w:r>
    </w:p>
    <w:p w:rsidR="0053612A" w:rsidRPr="00447F90" w:rsidRDefault="0053612A"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Egzamin przeprowadza się w klasie VIII szkoły podstawowej jako obowiązkowy egzamin zewnętrzny.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Egzamin obejmuje</w:t>
      </w:r>
      <w:r w:rsidR="00172AC8" w:rsidRPr="00447F90">
        <w:rPr>
          <w:rFonts w:ascii="Arial" w:hAnsi="Arial" w:cs="Arial"/>
        </w:rPr>
        <w:t xml:space="preserve"> </w:t>
      </w:r>
      <w:r w:rsidRPr="00447F90">
        <w:rPr>
          <w:rFonts w:ascii="Arial" w:hAnsi="Arial" w:cs="Arial"/>
        </w:rPr>
        <w:t xml:space="preserve">wiadomości i umiejętności kształcenia ogólnego w odniesieniu do </w:t>
      </w:r>
      <w:r w:rsidR="00714BFB" w:rsidRPr="00447F90">
        <w:rPr>
          <w:rFonts w:ascii="Arial" w:hAnsi="Arial" w:cs="Arial"/>
        </w:rPr>
        <w:t>trzech</w:t>
      </w:r>
      <w:r w:rsidRPr="00447F90">
        <w:rPr>
          <w:rFonts w:ascii="Arial" w:hAnsi="Arial" w:cs="Arial"/>
        </w:rPr>
        <w:t xml:space="preserve"> kluczowych przedmiotów</w:t>
      </w:r>
      <w:r w:rsidR="00714BFB" w:rsidRPr="00447F90">
        <w:rPr>
          <w:rFonts w:ascii="Arial" w:hAnsi="Arial" w:cs="Arial"/>
        </w:rPr>
        <w:t xml:space="preserve"> tj. </w:t>
      </w:r>
      <w:r w:rsidRPr="00447F90">
        <w:rPr>
          <w:rFonts w:ascii="Arial" w:hAnsi="Arial" w:cs="Arial"/>
        </w:rPr>
        <w:t>języka polskiego, matematyki i języka obcego.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Egzamin ma formę pisemną. Przystąpienie do niego jest warunkiem ukończenia szkoły podstawowej.</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może wybrać tylko jeden język, którego uczy się w szkole jako obowiązkowy.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Egzamin jest przeprowadzany w trzech kolejnych dniach.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lastRenderedPageBreak/>
        <w:t xml:space="preserve">Jeżeli uczeń uczy się w szkole jako przedmiotu obowiązkowego więcej niż jednego języka obcego nowożytnego, jego rodzice składają dyrektorowi szkoły, nie później niż do </w:t>
      </w:r>
      <w:r w:rsidR="004801CF">
        <w:rPr>
          <w:rFonts w:ascii="Arial" w:hAnsi="Arial" w:cs="Arial"/>
        </w:rPr>
        <w:t xml:space="preserve">                              </w:t>
      </w:r>
      <w:r w:rsidRPr="00447F90">
        <w:rPr>
          <w:rFonts w:ascii="Arial" w:hAnsi="Arial" w:cs="Arial"/>
        </w:rPr>
        <w:t>30 września roku szkolnego, w którym jest przeprowadzany egzamin, pisemną</w:t>
      </w:r>
      <w:r w:rsidR="00172AC8" w:rsidRPr="00447F90">
        <w:rPr>
          <w:rFonts w:ascii="Arial" w:hAnsi="Arial" w:cs="Arial"/>
        </w:rPr>
        <w:t xml:space="preserve"> </w:t>
      </w:r>
      <w:r w:rsidRPr="00447F90">
        <w:rPr>
          <w:rFonts w:ascii="Arial" w:hAnsi="Arial" w:cs="Arial"/>
        </w:rPr>
        <w:t>deklarację wskazującą język obcy nowożytny, z którego uczeń przystąpi do drugiej części egzaminu.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jest laureatem lub finalistą olimpiady przedmiotowej albo laureatem konkursu przedmiotowego o zasięgu ogólnopolskim lub wojewódzkim, organizowanego z zakresu jednego z</w:t>
      </w:r>
      <w:r w:rsidR="0053612A" w:rsidRPr="00447F90">
        <w:rPr>
          <w:rFonts w:ascii="Arial" w:hAnsi="Arial" w:cs="Arial"/>
        </w:rPr>
        <w:t> </w:t>
      </w:r>
      <w:r w:rsidRPr="00447F90">
        <w:rPr>
          <w:rFonts w:ascii="Arial" w:hAnsi="Arial" w:cs="Arial"/>
        </w:rPr>
        <w:t xml:space="preserve">przedmiotów objętych egzaminem jest zwolniony z odpowiedniej części egzaminu. Zwolnienie jest równoznaczne z uzyskaniem z tej części egzaminu najwyższego wyniku.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Uczniowie ze specjalnymi potrzebami edukacyjnymi, w tym uczniowie niepełnosprawni, niedostosowani społecznie oraz zagrożeni niedostosowaniem społecznym, przystępują do egzaminu w</w:t>
      </w:r>
      <w:r w:rsidR="0053612A" w:rsidRPr="00447F90">
        <w:rPr>
          <w:rFonts w:ascii="Arial" w:hAnsi="Arial" w:cs="Arial"/>
        </w:rPr>
        <w:t> </w:t>
      </w:r>
      <w:r w:rsidRPr="00447F90">
        <w:rPr>
          <w:rFonts w:ascii="Arial" w:hAnsi="Arial" w:cs="Arial"/>
        </w:rPr>
        <w:t>warunkach i/lub formach dostosowanych do ich potrzeb. Szczegółowe informacje dotyczące dostosowań są ogłaszane w komunikacie dyrektora Centralnej Komisji Egzaminacyjnej publikowanym na stronie internetowej CKE do końca sierpnia poprzedzającego rok szkolny, w</w:t>
      </w:r>
      <w:r w:rsidR="0053612A" w:rsidRPr="00447F90">
        <w:rPr>
          <w:rFonts w:ascii="Arial" w:hAnsi="Arial" w:cs="Arial"/>
        </w:rPr>
        <w:t> </w:t>
      </w:r>
      <w:r w:rsidRPr="00447F90">
        <w:rPr>
          <w:rFonts w:ascii="Arial" w:hAnsi="Arial" w:cs="Arial"/>
        </w:rPr>
        <w:t>którym jest przeprowadzany egzamin.</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wniosek ucznia lub jego rodziców sprawdzona i oceniona praca ucznia jest udostępniana uczniowi lub jego rodzicom do wglądu w miejscu i czasie wskazanym przez dyrektora komisji okręgowej.</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uczniów posiadających orzeczenie o potrzebie indywidualnego nauczania dostosowanie warunków i formy przeprowadzania egzaminu do indywidualnych potrzeb psychofizycznych i</w:t>
      </w:r>
      <w:r w:rsidR="0053612A" w:rsidRPr="00447F90">
        <w:rPr>
          <w:rFonts w:ascii="Arial" w:hAnsi="Arial" w:cs="Arial"/>
        </w:rPr>
        <w:t> </w:t>
      </w:r>
      <w:r w:rsidRPr="00447F90">
        <w:rPr>
          <w:rFonts w:ascii="Arial" w:hAnsi="Arial" w:cs="Arial"/>
        </w:rPr>
        <w:t>edukacyjnych ucznia może nastąpić na podstawie tego orzeczenia.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Opinia powinna być wydana przez poradnię psychologiczno-pedagogiczną, w tym poradnię specjalistyczną, nie później niż do końca września roku szkolnego, w którym jest przeprowadzany egzamin.</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Rodzice ucznia przedkładają opinię dyrektorowi szkoły, w terminie do dnia 15 października roku szkolnego, w którym jest przeprowadzany egzamin.</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Uczniowie chorzy lub niesprawni czasowo, na podstawie zaświadczenia o stanie zdrowia wydanego przez lekarza, mogą przystąpić do egzaminu w warunkach i formie odpowiednich ze względu na ich stan zdrowia.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z przyczyn losowych lub zdrowotnych:</w:t>
      </w:r>
    </w:p>
    <w:p w:rsidR="00344B88" w:rsidRPr="00447F90" w:rsidRDefault="00344B88" w:rsidP="00D96F0E">
      <w:pPr>
        <w:numPr>
          <w:ilvl w:val="0"/>
          <w:numId w:val="22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przystąpił do egzaminu lub danej części egzaminu w ustalonym terminie albo;</w:t>
      </w:r>
    </w:p>
    <w:p w:rsidR="00344B88" w:rsidRPr="00447F90" w:rsidRDefault="00344B88" w:rsidP="00D96F0E">
      <w:pPr>
        <w:numPr>
          <w:ilvl w:val="0"/>
          <w:numId w:val="22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przerwał daną część egzaminu przystępuje do egzaminu w dodatkowym terminie ustalonym w</w:t>
      </w:r>
      <w:r w:rsidR="0053612A" w:rsidRPr="00447F90">
        <w:rPr>
          <w:rFonts w:ascii="Arial" w:eastAsia="Times New Roman" w:hAnsi="Arial" w:cs="Arial"/>
          <w:lang w:eastAsia="pl-PL"/>
        </w:rPr>
        <w:t> </w:t>
      </w:r>
      <w:r w:rsidRPr="00447F90">
        <w:rPr>
          <w:rFonts w:ascii="Arial" w:eastAsia="Times New Roman" w:hAnsi="Arial" w:cs="Arial"/>
          <w:lang w:eastAsia="pl-PL"/>
        </w:rPr>
        <w:t>harmonogramie przeprowadzania egzaminu w szkole, której jest uczniem.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nie przystąpił do egzaminu lub danej części egzaminu w dodatkowym terminie, ustalonym w harmonogramie przeprowadzania egzaminu powtarza ostatnią klasę odpowiednio szkoły podstawowej oraz przystępuje do egzaminu w następnym roku.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 szczególnych przypadkach losowych lub zdrowotnych, uniemożliwiających przystąpienie do egzaminu w dodatkowym terminie, ustalonym w harmonogramie przeprowadzania egzaminu dyrektor komisji okręgowej, na udokumentowany wniosek dyrektora szkoły, może zwolnić ucznia z obowiązku przystąpienia do egzaminu lub danej części egzaminu. </w:t>
      </w:r>
      <w:r w:rsidR="008B265A" w:rsidRPr="00447F90">
        <w:rPr>
          <w:rFonts w:ascii="Arial" w:hAnsi="Arial" w:cs="Arial"/>
        </w:rPr>
        <w:t>D</w:t>
      </w:r>
      <w:r w:rsidRPr="00447F90">
        <w:rPr>
          <w:rFonts w:ascii="Arial" w:hAnsi="Arial" w:cs="Arial"/>
        </w:rPr>
        <w:t>yrektor szkoły s</w:t>
      </w:r>
      <w:r w:rsidR="0053612A" w:rsidRPr="00447F90">
        <w:rPr>
          <w:rFonts w:ascii="Arial" w:hAnsi="Arial" w:cs="Arial"/>
        </w:rPr>
        <w:t xml:space="preserve">kłada wniosek </w:t>
      </w:r>
      <w:r w:rsidRPr="00447F90">
        <w:rPr>
          <w:rFonts w:ascii="Arial" w:hAnsi="Arial" w:cs="Arial"/>
        </w:rPr>
        <w:t>w</w:t>
      </w:r>
      <w:r w:rsidR="0053612A" w:rsidRPr="00447F90">
        <w:rPr>
          <w:rFonts w:ascii="Arial" w:hAnsi="Arial" w:cs="Arial"/>
        </w:rPr>
        <w:t> </w:t>
      </w:r>
      <w:r w:rsidRPr="00447F90">
        <w:rPr>
          <w:rFonts w:ascii="Arial" w:hAnsi="Arial" w:cs="Arial"/>
        </w:rPr>
        <w:t xml:space="preserve">porozumieniu z rodzicami ucznia.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o którym mowa w ust. 16, w zaświadczeniu o szczegółowych wynikach egzaminu zamiast wyniku z egzaminu</w:t>
      </w:r>
      <w:r w:rsidR="00172AC8" w:rsidRPr="00447F90">
        <w:rPr>
          <w:rFonts w:ascii="Arial" w:hAnsi="Arial" w:cs="Arial"/>
        </w:rPr>
        <w:t xml:space="preserve"> </w:t>
      </w:r>
      <w:r w:rsidRPr="00447F90">
        <w:rPr>
          <w:rFonts w:ascii="Arial" w:hAnsi="Arial" w:cs="Arial"/>
        </w:rPr>
        <w:t>z odpowiedniej części egzaminu wpisuje się odpowiednio „zwolniony” lub „zwolniona”.”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jest chory w czasie trwania egzaminu może korzystać ze sprzętu medycznego i leków koniecznych ze względu na chorobę.</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 dostosowanie warunków i formy przeprowadzania egzaminu do potrzeb uczniów odpowiada przewodniczący szkolnego zespołu egzaminacyjnego.</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8</w:t>
      </w:r>
      <w:r w:rsidRPr="00447F90">
        <w:rPr>
          <w:rFonts w:ascii="Arial" w:hAnsi="Arial" w:cs="Arial"/>
          <w:b/>
          <w:sz w:val="22"/>
          <w:szCs w:val="22"/>
          <w:lang w:eastAsia="pl-PL"/>
        </w:rPr>
        <w:br/>
        <w:t xml:space="preserve">Wyniki egzaminu </w:t>
      </w:r>
    </w:p>
    <w:p w:rsidR="0053612A" w:rsidRPr="00447F90" w:rsidRDefault="0053612A"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Prace uczniów sprawdzają egzaminatorzy wpisani do ewidencji egzaminatorów, powołani przez dyrektora komisji okręgowej. Wynik egzaminu ustala komisja okręgowa na podstawie liczby punktów przyznanych przez egzaminatorów.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Wynik egzaminu ustalony przez komisję okręgową jest ostateczny.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Wyniki egzaminu są wyrażane w skali procentowej.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wniosek ucznia lub jego rodziców, sprawdzona i oceniona praca ucznia jest udostępniana uczniowi lub jego rodzicom do wglądu w miejscu i czasie wskazanym przez dyrektora komisji okręgowej.</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Wynik egzaminu nie wpływa na ukończenie szkoły. Wyniku egzaminu nie odnotowuje się</w:t>
      </w:r>
      <w:r w:rsidR="0053612A" w:rsidRPr="00447F90">
        <w:rPr>
          <w:rFonts w:ascii="Arial" w:hAnsi="Arial" w:cs="Arial"/>
        </w:rPr>
        <w:t> </w:t>
      </w:r>
      <w:r w:rsidRPr="00447F90">
        <w:rPr>
          <w:rFonts w:ascii="Arial" w:hAnsi="Arial" w:cs="Arial"/>
        </w:rPr>
        <w:t>na</w:t>
      </w:r>
      <w:r w:rsidR="0053612A" w:rsidRPr="00447F90">
        <w:rPr>
          <w:rFonts w:ascii="Arial" w:hAnsi="Arial" w:cs="Arial"/>
        </w:rPr>
        <w:t> </w:t>
      </w:r>
      <w:r w:rsidRPr="00447F90">
        <w:rPr>
          <w:rFonts w:ascii="Arial" w:hAnsi="Arial" w:cs="Arial"/>
        </w:rPr>
        <w:t>świadectwie ukończenia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Wyniki egzaminu oraz zaświadczenia o szczegółowych wynikach tego egzaminu dla każdego ucznia komisja okręgowa przekazuje do szkoły nie później niż na 7 dni przed zakończeniem zajęć dydaktyczno-wychowawczych, a w przypadku, o którym mowa </w:t>
      </w:r>
      <w:r w:rsidR="004801CF">
        <w:rPr>
          <w:rFonts w:ascii="Arial" w:hAnsi="Arial" w:cs="Arial"/>
        </w:rPr>
        <w:t xml:space="preserve">                            </w:t>
      </w:r>
      <w:r w:rsidRPr="00447F90">
        <w:rPr>
          <w:rFonts w:ascii="Arial" w:hAnsi="Arial" w:cs="Arial"/>
        </w:rPr>
        <w:t xml:space="preserve">w § </w:t>
      </w:r>
      <w:r w:rsidR="008B265A" w:rsidRPr="00447F90">
        <w:rPr>
          <w:rFonts w:ascii="Arial" w:hAnsi="Arial" w:cs="Arial"/>
        </w:rPr>
        <w:t xml:space="preserve">142 </w:t>
      </w:r>
      <w:r w:rsidRPr="00447F90">
        <w:rPr>
          <w:rFonts w:ascii="Arial" w:hAnsi="Arial" w:cs="Arial"/>
        </w:rPr>
        <w:t xml:space="preserve">ust. </w:t>
      </w:r>
      <w:r w:rsidR="008B265A" w:rsidRPr="00447F90">
        <w:rPr>
          <w:rFonts w:ascii="Arial" w:hAnsi="Arial" w:cs="Arial"/>
        </w:rPr>
        <w:t>14</w:t>
      </w:r>
      <w:r w:rsidRPr="00447F90">
        <w:rPr>
          <w:rFonts w:ascii="Arial" w:hAnsi="Arial" w:cs="Arial"/>
        </w:rPr>
        <w:t xml:space="preserve"> - do dnia 31 sierpnia danego roku.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Zaświadczenie o wynikach egzaminu dyrektor szkoły przekazuje uczniowi lub jego rodzicom.</w:t>
      </w:r>
    </w:p>
    <w:p w:rsidR="002B1A77" w:rsidRPr="00447F90" w:rsidRDefault="002B1A77" w:rsidP="00DD00FB">
      <w:pPr>
        <w:pStyle w:val="Nagwek2"/>
        <w:spacing w:before="0" w:line="240" w:lineRule="auto"/>
        <w:rPr>
          <w:rFonts w:ascii="Arial" w:hAnsi="Arial" w:cs="Arial"/>
          <w:b/>
          <w:sz w:val="22"/>
          <w:szCs w:val="22"/>
        </w:rPr>
      </w:pPr>
    </w:p>
    <w:p w:rsidR="00344B88" w:rsidRPr="00447F90" w:rsidRDefault="00344B88" w:rsidP="00DD00FB">
      <w:pPr>
        <w:pStyle w:val="Nagwek2"/>
        <w:spacing w:before="0" w:line="240" w:lineRule="auto"/>
        <w:rPr>
          <w:rFonts w:ascii="Arial" w:hAnsi="Arial" w:cs="Arial"/>
          <w:b/>
          <w:sz w:val="22"/>
          <w:szCs w:val="22"/>
        </w:rPr>
      </w:pPr>
      <w:r w:rsidRPr="00447F90">
        <w:rPr>
          <w:rFonts w:ascii="Arial" w:hAnsi="Arial" w:cs="Arial"/>
          <w:b/>
          <w:sz w:val="22"/>
          <w:szCs w:val="22"/>
        </w:rPr>
        <w:t>DZIAŁ XI</w:t>
      </w:r>
      <w:r w:rsidR="007A27A2" w:rsidRPr="00447F90">
        <w:rPr>
          <w:rFonts w:ascii="Arial" w:hAnsi="Arial" w:cs="Arial"/>
          <w:b/>
          <w:sz w:val="22"/>
          <w:szCs w:val="22"/>
        </w:rPr>
        <w:t>II</w:t>
      </w:r>
      <w:r w:rsidRPr="00447F90">
        <w:rPr>
          <w:rFonts w:ascii="Arial" w:hAnsi="Arial" w:cs="Arial"/>
          <w:b/>
          <w:sz w:val="22"/>
          <w:szCs w:val="22"/>
        </w:rPr>
        <w:br/>
        <w:t>Promowanie i ukończenie szkoły</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Pr="00447F90">
        <w:rPr>
          <w:rFonts w:ascii="Arial" w:hAnsi="Arial" w:cs="Arial"/>
          <w:b/>
          <w:sz w:val="22"/>
          <w:szCs w:val="22"/>
          <w:lang w:eastAsia="pl-PL"/>
        </w:rPr>
        <w:br/>
        <w:t>Informacje ogólne</w:t>
      </w:r>
    </w:p>
    <w:p w:rsidR="0053612A" w:rsidRPr="00447F90" w:rsidRDefault="0053612A"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1.Uczeń otrzymuje promocję do klasy programowo wyższej, jeżeli ze wszystkich obowiązkowych zajęć edukacyjnych określonych w</w:t>
      </w:r>
      <w:r w:rsidR="00172AC8" w:rsidRPr="00447F90">
        <w:rPr>
          <w:rFonts w:ascii="Arial" w:hAnsi="Arial" w:cs="Arial"/>
        </w:rPr>
        <w:t xml:space="preserve"> </w:t>
      </w:r>
      <w:r w:rsidRPr="00447F90">
        <w:rPr>
          <w:rFonts w:ascii="Arial" w:hAnsi="Arial" w:cs="Arial"/>
        </w:rPr>
        <w:t>szkolnym</w:t>
      </w:r>
      <w:r w:rsidR="00172AC8" w:rsidRPr="00447F90">
        <w:rPr>
          <w:rFonts w:ascii="Arial" w:hAnsi="Arial" w:cs="Arial"/>
        </w:rPr>
        <w:t xml:space="preserve"> </w:t>
      </w:r>
      <w:r w:rsidRPr="00447F90">
        <w:rPr>
          <w:rFonts w:ascii="Arial" w:hAnsi="Arial" w:cs="Arial"/>
        </w:rPr>
        <w:t>planie</w:t>
      </w:r>
      <w:r w:rsidR="00172AC8" w:rsidRPr="00447F90">
        <w:rPr>
          <w:rFonts w:ascii="Arial" w:hAnsi="Arial" w:cs="Arial"/>
        </w:rPr>
        <w:t xml:space="preserve"> </w:t>
      </w:r>
      <w:r w:rsidRPr="00447F90">
        <w:rPr>
          <w:rFonts w:ascii="Arial" w:hAnsi="Arial" w:cs="Arial"/>
        </w:rPr>
        <w:t>nauczania</w:t>
      </w:r>
      <w:r w:rsidR="00172AC8" w:rsidRPr="00447F90">
        <w:rPr>
          <w:rFonts w:ascii="Arial" w:hAnsi="Arial" w:cs="Arial"/>
        </w:rPr>
        <w:t xml:space="preserve"> </w:t>
      </w:r>
      <w:r w:rsidRPr="00447F90">
        <w:rPr>
          <w:rFonts w:ascii="Arial" w:hAnsi="Arial" w:cs="Arial"/>
        </w:rPr>
        <w:t>uzyskał klasyfikacyjne roczne</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wyższe</w:t>
      </w:r>
      <w:r w:rsidR="00172AC8" w:rsidRPr="00447F90">
        <w:rPr>
          <w:rFonts w:ascii="Arial" w:hAnsi="Arial" w:cs="Arial"/>
        </w:rPr>
        <w:t xml:space="preserve"> </w:t>
      </w:r>
      <w:r w:rsidRPr="00447F90">
        <w:rPr>
          <w:rFonts w:ascii="Arial" w:hAnsi="Arial" w:cs="Arial"/>
        </w:rPr>
        <w:t>od</w:t>
      </w:r>
      <w:r w:rsidR="00172AC8" w:rsidRPr="00447F90">
        <w:rPr>
          <w:rFonts w:ascii="Arial" w:hAnsi="Arial" w:cs="Arial"/>
        </w:rPr>
        <w:t xml:space="preserve"> </w:t>
      </w:r>
      <w:r w:rsidRPr="00447F90">
        <w:rPr>
          <w:rFonts w:ascii="Arial" w:hAnsi="Arial" w:cs="Arial"/>
        </w:rPr>
        <w:t>stopnia niedostatecznego.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nie spełnił warunków określonych w ust. 1, nie otrzymuje promocji do klasy programowo wyższej i powtarza klasę.</w:t>
      </w:r>
    </w:p>
    <w:p w:rsidR="00344B88" w:rsidRPr="00447F90" w:rsidRDefault="008B265A" w:rsidP="004801CF">
      <w:pPr>
        <w:numPr>
          <w:ilvl w:val="6"/>
          <w:numId w:val="174"/>
        </w:numPr>
        <w:spacing w:after="120"/>
        <w:ind w:left="426" w:hanging="426"/>
        <w:jc w:val="both"/>
        <w:rPr>
          <w:rFonts w:ascii="Arial" w:hAnsi="Arial" w:cs="Arial"/>
        </w:rPr>
      </w:pPr>
      <w:r w:rsidRPr="00447F90">
        <w:rPr>
          <w:rFonts w:ascii="Arial" w:hAnsi="Arial" w:cs="Arial"/>
        </w:rPr>
        <w:t>R</w:t>
      </w:r>
      <w:r w:rsidR="00344B88" w:rsidRPr="00447F90">
        <w:rPr>
          <w:rFonts w:ascii="Arial" w:hAnsi="Arial" w:cs="Arial"/>
        </w:rPr>
        <w:t>ada pedagogiczna, uwzględniając możliwości edukacyjne ucznia, może jeden raz w ciągu danego etapu edukacyjnego promować</w:t>
      </w:r>
      <w:r w:rsidR="00172AC8" w:rsidRPr="00447F90">
        <w:rPr>
          <w:rFonts w:ascii="Arial" w:hAnsi="Arial" w:cs="Arial"/>
        </w:rPr>
        <w:t xml:space="preserve"> </w:t>
      </w:r>
      <w:r w:rsidR="00344B88" w:rsidRPr="00447F90">
        <w:rPr>
          <w:rFonts w:ascii="Arial" w:hAnsi="Arial" w:cs="Arial"/>
        </w:rPr>
        <w:t>do klasy programowo wyższej ucznia, który nie zdał egzaminu poprawkowego z jednych obowiązkowych zajęć</w:t>
      </w:r>
      <w:r w:rsidR="00172AC8" w:rsidRPr="00447F90">
        <w:rPr>
          <w:rFonts w:ascii="Arial" w:hAnsi="Arial" w:cs="Arial"/>
        </w:rPr>
        <w:t xml:space="preserve"> </w:t>
      </w:r>
      <w:r w:rsidR="00344B88" w:rsidRPr="00447F90">
        <w:rPr>
          <w:rFonts w:ascii="Arial" w:hAnsi="Arial" w:cs="Arial"/>
        </w:rPr>
        <w:t xml:space="preserve">edukacyjnych, pod warunkiem, że te obowiązkowe zajęcia edukacyjne są zgodnie ze szkolnym planem nauczania realizowane w klasie programowo wyższej.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Laureaci konkursów przedmiotowych o zasięgu wojewódzkim i ponadwojewódzkim oraz laureaci i</w:t>
      </w:r>
      <w:r w:rsidR="0053612A" w:rsidRPr="00447F90">
        <w:rPr>
          <w:rFonts w:ascii="Arial" w:hAnsi="Arial" w:cs="Arial"/>
        </w:rPr>
        <w:t> </w:t>
      </w:r>
      <w:r w:rsidRPr="00447F90">
        <w:rPr>
          <w:rFonts w:ascii="Arial" w:hAnsi="Arial" w:cs="Arial"/>
        </w:rPr>
        <w:t>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realizujący obowiązek szkolny lub obowiązek nauki poza szkołą nie jest klasyfikowany z</w:t>
      </w:r>
      <w:r w:rsidR="0053612A" w:rsidRPr="00447F90">
        <w:rPr>
          <w:rFonts w:ascii="Arial" w:hAnsi="Arial" w:cs="Arial"/>
        </w:rPr>
        <w:t> </w:t>
      </w:r>
      <w:r w:rsidRPr="00447F90">
        <w:rPr>
          <w:rFonts w:ascii="Arial" w:hAnsi="Arial" w:cs="Arial"/>
        </w:rPr>
        <w:t>wychowania fizycznego, muzyki, techniki, plastyki oraz dodatkowych zajęć edukacyjnych. Uczniowi nie wystawia się oceny zachowania. Brak klasyfikacji z wymienionych edukacji przedmiotowych i zachowania nie wstrzymuje promocji do klasy wyższej lub ukończenia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w wyniku</w:t>
      </w:r>
      <w:r w:rsidR="00172AC8" w:rsidRPr="00447F90">
        <w:rPr>
          <w:rFonts w:ascii="Arial" w:hAnsi="Arial" w:cs="Arial"/>
        </w:rPr>
        <w:t xml:space="preserve"> </w:t>
      </w:r>
      <w:r w:rsidRPr="00447F90">
        <w:rPr>
          <w:rFonts w:ascii="Arial" w:hAnsi="Arial" w:cs="Arial"/>
        </w:rPr>
        <w:t>klasyfikacji</w:t>
      </w:r>
      <w:r w:rsidR="00172AC8" w:rsidRPr="00447F90">
        <w:rPr>
          <w:rFonts w:ascii="Arial" w:hAnsi="Arial" w:cs="Arial"/>
        </w:rPr>
        <w:t xml:space="preserve"> </w:t>
      </w:r>
      <w:r w:rsidRPr="00447F90">
        <w:rPr>
          <w:rFonts w:ascii="Arial" w:hAnsi="Arial" w:cs="Arial"/>
        </w:rPr>
        <w:t>rocznej</w:t>
      </w:r>
      <w:r w:rsidR="00172AC8" w:rsidRPr="00447F90">
        <w:rPr>
          <w:rFonts w:ascii="Arial" w:hAnsi="Arial" w:cs="Arial"/>
        </w:rPr>
        <w:t xml:space="preserve"> </w:t>
      </w:r>
      <w:r w:rsidRPr="00447F90">
        <w:rPr>
          <w:rFonts w:ascii="Arial" w:hAnsi="Arial" w:cs="Arial"/>
        </w:rPr>
        <w:t>uzyskał z</w:t>
      </w:r>
      <w:r w:rsidR="00172AC8" w:rsidRPr="00447F90">
        <w:rPr>
          <w:rFonts w:ascii="Arial" w:hAnsi="Arial" w:cs="Arial"/>
        </w:rPr>
        <w:t xml:space="preserve"> </w:t>
      </w:r>
      <w:r w:rsidRPr="00447F90">
        <w:rPr>
          <w:rFonts w:ascii="Arial" w:hAnsi="Arial" w:cs="Arial"/>
        </w:rPr>
        <w:t>zajęć</w:t>
      </w:r>
      <w:r w:rsidR="00172AC8" w:rsidRPr="00447F90">
        <w:rPr>
          <w:rFonts w:ascii="Arial" w:hAnsi="Arial" w:cs="Arial"/>
        </w:rPr>
        <w:t xml:space="preserve"> </w:t>
      </w:r>
      <w:r w:rsidRPr="00447F90">
        <w:rPr>
          <w:rFonts w:ascii="Arial" w:hAnsi="Arial" w:cs="Arial"/>
        </w:rPr>
        <w:t>edukacyjnych</w:t>
      </w:r>
      <w:r w:rsidR="00172AC8" w:rsidRPr="00447F90">
        <w:rPr>
          <w:rFonts w:ascii="Arial" w:hAnsi="Arial" w:cs="Arial"/>
        </w:rPr>
        <w:t xml:space="preserve"> </w:t>
      </w:r>
      <w:r w:rsidRPr="00447F90">
        <w:rPr>
          <w:rFonts w:ascii="Arial" w:hAnsi="Arial" w:cs="Arial"/>
        </w:rPr>
        <w:t>średnią</w:t>
      </w:r>
      <w:r w:rsidR="00172AC8" w:rsidRPr="00447F90">
        <w:rPr>
          <w:rFonts w:ascii="Arial" w:hAnsi="Arial" w:cs="Arial"/>
        </w:rPr>
        <w:t xml:space="preserve"> </w:t>
      </w:r>
      <w:r w:rsidRPr="00447F90">
        <w:rPr>
          <w:rFonts w:ascii="Arial" w:hAnsi="Arial" w:cs="Arial"/>
        </w:rPr>
        <w:t>ocen</w:t>
      </w:r>
      <w:r w:rsidR="00172AC8" w:rsidRPr="00447F90">
        <w:rPr>
          <w:rFonts w:ascii="Arial" w:hAnsi="Arial" w:cs="Arial"/>
        </w:rPr>
        <w:t xml:space="preserve"> </w:t>
      </w:r>
      <w:r w:rsidRPr="00447F90">
        <w:rPr>
          <w:rFonts w:ascii="Arial" w:hAnsi="Arial" w:cs="Arial"/>
        </w:rPr>
        <w:t>co najmniej</w:t>
      </w:r>
      <w:r w:rsidR="00172AC8" w:rsidRPr="00447F90">
        <w:rPr>
          <w:rFonts w:ascii="Arial" w:hAnsi="Arial" w:cs="Arial"/>
        </w:rPr>
        <w:t xml:space="preserve"> </w:t>
      </w:r>
      <w:r w:rsidRPr="00447F90">
        <w:rPr>
          <w:rFonts w:ascii="Arial" w:hAnsi="Arial" w:cs="Arial"/>
        </w:rPr>
        <w:t>4,75</w:t>
      </w:r>
      <w:r w:rsidR="00172AC8" w:rsidRPr="00447F90">
        <w:rPr>
          <w:rFonts w:ascii="Arial" w:hAnsi="Arial" w:cs="Arial"/>
        </w:rPr>
        <w:t xml:space="preserve"> </w:t>
      </w:r>
      <w:r w:rsidRPr="00447F90">
        <w:rPr>
          <w:rFonts w:ascii="Arial" w:hAnsi="Arial" w:cs="Arial"/>
        </w:rPr>
        <w:t>oraz</w:t>
      </w:r>
      <w:r w:rsidR="00172AC8" w:rsidRPr="00447F90">
        <w:rPr>
          <w:rFonts w:ascii="Arial" w:hAnsi="Arial" w:cs="Arial"/>
        </w:rPr>
        <w:t xml:space="preserve"> </w:t>
      </w:r>
      <w:r w:rsidRPr="00447F90">
        <w:rPr>
          <w:rFonts w:ascii="Arial" w:hAnsi="Arial" w:cs="Arial"/>
        </w:rPr>
        <w:t>co</w:t>
      </w:r>
      <w:r w:rsidR="00172AC8" w:rsidRPr="00447F90">
        <w:rPr>
          <w:rFonts w:ascii="Arial" w:hAnsi="Arial" w:cs="Arial"/>
        </w:rPr>
        <w:t xml:space="preserve"> </w:t>
      </w:r>
      <w:r w:rsidRPr="00447F90">
        <w:rPr>
          <w:rFonts w:ascii="Arial" w:hAnsi="Arial" w:cs="Arial"/>
        </w:rPr>
        <w:t>najmniej</w:t>
      </w:r>
      <w:r w:rsidR="00172AC8" w:rsidRPr="00447F90">
        <w:rPr>
          <w:rFonts w:ascii="Arial" w:hAnsi="Arial" w:cs="Arial"/>
        </w:rPr>
        <w:t xml:space="preserve"> </w:t>
      </w:r>
      <w:r w:rsidRPr="00447F90">
        <w:rPr>
          <w:rFonts w:ascii="Arial" w:hAnsi="Arial" w:cs="Arial"/>
        </w:rPr>
        <w:t>bardzo</w:t>
      </w:r>
      <w:r w:rsidR="00172AC8" w:rsidRPr="00447F90">
        <w:rPr>
          <w:rFonts w:ascii="Arial" w:hAnsi="Arial" w:cs="Arial"/>
        </w:rPr>
        <w:t xml:space="preserve"> </w:t>
      </w:r>
      <w:r w:rsidRPr="00447F90">
        <w:rPr>
          <w:rFonts w:ascii="Arial" w:hAnsi="Arial" w:cs="Arial"/>
        </w:rPr>
        <w:t>dobrą</w:t>
      </w:r>
      <w:r w:rsidR="00172AC8" w:rsidRPr="00447F90">
        <w:rPr>
          <w:rFonts w:ascii="Arial" w:hAnsi="Arial" w:cs="Arial"/>
        </w:rPr>
        <w:t xml:space="preserve"> </w:t>
      </w:r>
      <w:r w:rsidRPr="00447F90">
        <w:rPr>
          <w:rFonts w:ascii="Arial" w:hAnsi="Arial" w:cs="Arial"/>
        </w:rPr>
        <w:t>ocenę</w:t>
      </w:r>
      <w:r w:rsidR="00172AC8" w:rsidRPr="00447F90">
        <w:rPr>
          <w:rFonts w:ascii="Arial" w:hAnsi="Arial" w:cs="Arial"/>
        </w:rPr>
        <w:t xml:space="preserve"> </w:t>
      </w:r>
      <w:r w:rsidRPr="00447F90">
        <w:rPr>
          <w:rFonts w:ascii="Arial" w:hAnsi="Arial" w:cs="Arial"/>
        </w:rPr>
        <w:t>zachowania,</w:t>
      </w:r>
      <w:r w:rsidR="00172AC8" w:rsidRPr="00447F90">
        <w:rPr>
          <w:rFonts w:ascii="Arial" w:hAnsi="Arial" w:cs="Arial"/>
        </w:rPr>
        <w:t xml:space="preserve"> </w:t>
      </w:r>
      <w:r w:rsidRPr="00447F90">
        <w:rPr>
          <w:rFonts w:ascii="Arial" w:hAnsi="Arial" w:cs="Arial"/>
        </w:rPr>
        <w:t>otrzymuje</w:t>
      </w:r>
      <w:r w:rsidR="00172AC8" w:rsidRPr="00447F90">
        <w:rPr>
          <w:rFonts w:ascii="Arial" w:hAnsi="Arial" w:cs="Arial"/>
        </w:rPr>
        <w:t xml:space="preserve"> </w:t>
      </w:r>
      <w:r w:rsidRPr="00447F90">
        <w:rPr>
          <w:rFonts w:ascii="Arial" w:hAnsi="Arial" w:cs="Arial"/>
        </w:rPr>
        <w:t>promocję</w:t>
      </w:r>
      <w:r w:rsidR="00172AC8" w:rsidRPr="00447F90">
        <w:rPr>
          <w:rFonts w:ascii="Arial" w:hAnsi="Arial" w:cs="Arial"/>
        </w:rPr>
        <w:t xml:space="preserve"> </w:t>
      </w:r>
      <w:r w:rsidRPr="00447F90">
        <w:rPr>
          <w:rFonts w:ascii="Arial" w:hAnsi="Arial" w:cs="Arial"/>
        </w:rPr>
        <w:t>do</w:t>
      </w:r>
      <w:r w:rsidR="00172AC8" w:rsidRPr="00447F90">
        <w:rPr>
          <w:rFonts w:ascii="Arial" w:hAnsi="Arial" w:cs="Arial"/>
        </w:rPr>
        <w:t xml:space="preserve"> </w:t>
      </w:r>
      <w:r w:rsidRPr="00447F90">
        <w:rPr>
          <w:rFonts w:ascii="Arial" w:hAnsi="Arial" w:cs="Arial"/>
        </w:rPr>
        <w:t>klasy</w:t>
      </w:r>
      <w:r w:rsidR="00172AC8" w:rsidRPr="00447F90">
        <w:rPr>
          <w:rFonts w:ascii="Arial" w:hAnsi="Arial" w:cs="Arial"/>
        </w:rPr>
        <w:t xml:space="preserve"> </w:t>
      </w:r>
      <w:r w:rsidRPr="00447F90">
        <w:rPr>
          <w:rFonts w:ascii="Arial" w:hAnsi="Arial" w:cs="Arial"/>
        </w:rPr>
        <w:t xml:space="preserve">programowo wyższej z wyróżnieniem.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lastRenderedPageBreak/>
        <w:t>Uczeń kończy szkołę, jeżeli</w:t>
      </w:r>
      <w:r w:rsidR="00172AC8" w:rsidRPr="00447F90">
        <w:rPr>
          <w:rFonts w:ascii="Arial" w:hAnsi="Arial" w:cs="Arial"/>
        </w:rPr>
        <w:t xml:space="preserve"> </w:t>
      </w:r>
      <w:r w:rsidRPr="00447F90">
        <w:rPr>
          <w:rFonts w:ascii="Arial" w:hAnsi="Arial" w:cs="Arial"/>
        </w:rPr>
        <w:t>w wyniku</w:t>
      </w:r>
      <w:r w:rsidR="00172AC8" w:rsidRPr="00447F90">
        <w:rPr>
          <w:rFonts w:ascii="Arial" w:hAnsi="Arial" w:cs="Arial"/>
        </w:rPr>
        <w:t xml:space="preserve"> </w:t>
      </w:r>
      <w:r w:rsidRPr="00447F90">
        <w:rPr>
          <w:rFonts w:ascii="Arial" w:hAnsi="Arial" w:cs="Arial"/>
        </w:rPr>
        <w:t>klasyfikacji rocznej,</w:t>
      </w:r>
      <w:r w:rsidR="00172AC8" w:rsidRPr="00447F90">
        <w:rPr>
          <w:rFonts w:ascii="Arial" w:hAnsi="Arial" w:cs="Arial"/>
        </w:rPr>
        <w:t xml:space="preserve"> </w:t>
      </w:r>
      <w:r w:rsidRPr="00447F90">
        <w:rPr>
          <w:rFonts w:ascii="Arial" w:hAnsi="Arial" w:cs="Arial"/>
        </w:rPr>
        <w:t>na</w:t>
      </w:r>
      <w:r w:rsidR="00172AC8" w:rsidRPr="00447F90">
        <w:rPr>
          <w:rFonts w:ascii="Arial" w:hAnsi="Arial" w:cs="Arial"/>
        </w:rPr>
        <w:t xml:space="preserve"> </w:t>
      </w:r>
      <w:r w:rsidRPr="00447F90">
        <w:rPr>
          <w:rFonts w:ascii="Arial" w:hAnsi="Arial" w:cs="Arial"/>
        </w:rPr>
        <w:t>która</w:t>
      </w:r>
      <w:r w:rsidR="00172AC8" w:rsidRPr="00447F90">
        <w:rPr>
          <w:rFonts w:ascii="Arial" w:hAnsi="Arial" w:cs="Arial"/>
        </w:rPr>
        <w:t xml:space="preserve"> </w:t>
      </w:r>
      <w:r w:rsidRPr="00447F90">
        <w:rPr>
          <w:rFonts w:ascii="Arial" w:hAnsi="Arial" w:cs="Arial"/>
        </w:rPr>
        <w:t>składają</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roczne oceny klasyfikacyjne</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 xml:space="preserve"> zajęć</w:t>
      </w:r>
      <w:r w:rsidR="00172AC8" w:rsidRPr="00447F90">
        <w:rPr>
          <w:rFonts w:ascii="Arial" w:hAnsi="Arial" w:cs="Arial"/>
        </w:rPr>
        <w:t xml:space="preserve"> </w:t>
      </w:r>
      <w:r w:rsidRPr="00447F90">
        <w:rPr>
          <w:rFonts w:ascii="Arial" w:hAnsi="Arial" w:cs="Arial"/>
        </w:rPr>
        <w:t>edukacyjnych</w:t>
      </w:r>
      <w:r w:rsidR="00172AC8" w:rsidRPr="00447F90">
        <w:rPr>
          <w:rFonts w:ascii="Arial" w:hAnsi="Arial" w:cs="Arial"/>
        </w:rPr>
        <w:t xml:space="preserve"> </w:t>
      </w:r>
      <w:r w:rsidRPr="00447F90">
        <w:rPr>
          <w:rFonts w:ascii="Arial" w:hAnsi="Arial" w:cs="Arial"/>
        </w:rPr>
        <w:t>uzyskane</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klasie</w:t>
      </w:r>
      <w:r w:rsidR="00172AC8" w:rsidRPr="00447F90">
        <w:rPr>
          <w:rFonts w:ascii="Arial" w:hAnsi="Arial" w:cs="Arial"/>
        </w:rPr>
        <w:t xml:space="preserve"> </w:t>
      </w:r>
      <w:r w:rsidRPr="00447F90">
        <w:rPr>
          <w:rFonts w:ascii="Arial" w:hAnsi="Arial" w:cs="Arial"/>
        </w:rPr>
        <w:t>programowo</w:t>
      </w:r>
      <w:r w:rsidR="00172AC8" w:rsidRPr="00447F90">
        <w:rPr>
          <w:rFonts w:ascii="Arial" w:hAnsi="Arial" w:cs="Arial"/>
        </w:rPr>
        <w:t xml:space="preserve"> </w:t>
      </w:r>
      <w:r w:rsidRPr="00447F90">
        <w:rPr>
          <w:rFonts w:ascii="Arial" w:hAnsi="Arial" w:cs="Arial"/>
        </w:rPr>
        <w:t>najwyższej</w:t>
      </w:r>
      <w:r w:rsidR="00172AC8" w:rsidRPr="00447F90">
        <w:rPr>
          <w:rFonts w:ascii="Arial" w:hAnsi="Arial" w:cs="Arial"/>
        </w:rPr>
        <w:t xml:space="preserve"> </w:t>
      </w:r>
      <w:r w:rsidRPr="00447F90">
        <w:rPr>
          <w:rFonts w:ascii="Arial" w:hAnsi="Arial" w:cs="Arial"/>
        </w:rPr>
        <w:t>oraz</w:t>
      </w:r>
      <w:r w:rsidR="00172AC8" w:rsidRPr="00447F90">
        <w:rPr>
          <w:rFonts w:ascii="Arial" w:hAnsi="Arial" w:cs="Arial"/>
        </w:rPr>
        <w:t xml:space="preserve"> </w:t>
      </w:r>
      <w:r w:rsidRPr="00447F90">
        <w:rPr>
          <w:rFonts w:ascii="Arial" w:hAnsi="Arial" w:cs="Arial"/>
        </w:rPr>
        <w:t>roczne</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klasyfikacyjne</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obowiązkowych zajęć edukacyjnych,</w:t>
      </w:r>
      <w:r w:rsidR="00172AC8" w:rsidRPr="00447F90">
        <w:rPr>
          <w:rFonts w:ascii="Arial" w:hAnsi="Arial" w:cs="Arial"/>
        </w:rPr>
        <w:t xml:space="preserve"> </w:t>
      </w:r>
      <w:r w:rsidRPr="00447F90">
        <w:rPr>
          <w:rFonts w:ascii="Arial" w:hAnsi="Arial" w:cs="Arial"/>
        </w:rPr>
        <w:t>których</w:t>
      </w:r>
      <w:r w:rsidR="00172AC8" w:rsidRPr="00447F90">
        <w:rPr>
          <w:rFonts w:ascii="Arial" w:hAnsi="Arial" w:cs="Arial"/>
        </w:rPr>
        <w:t xml:space="preserve"> </w:t>
      </w:r>
      <w:r w:rsidRPr="00447F90">
        <w:rPr>
          <w:rFonts w:ascii="Arial" w:hAnsi="Arial" w:cs="Arial"/>
        </w:rPr>
        <w:t>realizacja zakończyła</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klasach programowo</w:t>
      </w:r>
      <w:r w:rsidR="00172AC8" w:rsidRPr="00447F90">
        <w:rPr>
          <w:rFonts w:ascii="Arial" w:hAnsi="Arial" w:cs="Arial"/>
        </w:rPr>
        <w:t xml:space="preserve"> </w:t>
      </w:r>
      <w:r w:rsidRPr="00447F90">
        <w:rPr>
          <w:rFonts w:ascii="Arial" w:hAnsi="Arial" w:cs="Arial"/>
        </w:rPr>
        <w:t>niższych, uzyskał oceny klasyfikacyjne wyższe od oceny niedostatecznej, z</w:t>
      </w:r>
      <w:r w:rsidR="0053612A" w:rsidRPr="00447F90">
        <w:rPr>
          <w:rFonts w:ascii="Arial" w:hAnsi="Arial" w:cs="Arial"/>
        </w:rPr>
        <w:t> </w:t>
      </w:r>
      <w:r w:rsidRPr="00447F90">
        <w:rPr>
          <w:rFonts w:ascii="Arial" w:hAnsi="Arial" w:cs="Arial"/>
        </w:rPr>
        <w:t>zastrzeżeniem ust. 2. oraz przystąpił do egzaminu. Obowiązek przystąpienia do egzaminu nie dotyczy uczniów zwolnionych z egzaminu na podstawie odrębnych przepisów.</w:t>
      </w:r>
      <w:r w:rsidR="00172AC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kończy Szkołę</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wyróżnieniem,</w:t>
      </w:r>
      <w:r w:rsidR="00172AC8" w:rsidRPr="00447F90">
        <w:rPr>
          <w:rFonts w:ascii="Arial" w:hAnsi="Arial" w:cs="Arial"/>
        </w:rPr>
        <w:t xml:space="preserve"> </w:t>
      </w:r>
      <w:r w:rsidRPr="00447F90">
        <w:rPr>
          <w:rFonts w:ascii="Arial" w:hAnsi="Arial" w:cs="Arial"/>
        </w:rPr>
        <w:t>jeżeli</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wyniku</w:t>
      </w:r>
      <w:r w:rsidR="00172AC8" w:rsidRPr="00447F90">
        <w:rPr>
          <w:rFonts w:ascii="Arial" w:hAnsi="Arial" w:cs="Arial"/>
        </w:rPr>
        <w:t xml:space="preserve"> </w:t>
      </w:r>
      <w:r w:rsidRPr="00447F90">
        <w:rPr>
          <w:rFonts w:ascii="Arial" w:hAnsi="Arial" w:cs="Arial"/>
        </w:rPr>
        <w:t>klasyfikacji</w:t>
      </w:r>
      <w:r w:rsidR="00172AC8" w:rsidRPr="00447F90">
        <w:rPr>
          <w:rFonts w:ascii="Arial" w:hAnsi="Arial" w:cs="Arial"/>
        </w:rPr>
        <w:t xml:space="preserve"> </w:t>
      </w:r>
      <w:r w:rsidRPr="00447F90">
        <w:rPr>
          <w:rFonts w:ascii="Arial" w:hAnsi="Arial" w:cs="Arial"/>
        </w:rPr>
        <w:t>końcowej</w:t>
      </w:r>
      <w:r w:rsidR="00172AC8" w:rsidRPr="00447F90">
        <w:rPr>
          <w:rFonts w:ascii="Arial" w:hAnsi="Arial" w:cs="Arial"/>
        </w:rPr>
        <w:t xml:space="preserve"> </w:t>
      </w:r>
      <w:r w:rsidRPr="00447F90">
        <w:rPr>
          <w:rFonts w:ascii="Arial" w:hAnsi="Arial" w:cs="Arial"/>
        </w:rPr>
        <w:t>uzyskał</w:t>
      </w:r>
      <w:r w:rsidR="00172AC8" w:rsidRPr="00447F90">
        <w:rPr>
          <w:rFonts w:ascii="Arial" w:hAnsi="Arial" w:cs="Arial"/>
        </w:rPr>
        <w:t xml:space="preserve"> </w:t>
      </w:r>
      <w:r w:rsidRPr="00447F90">
        <w:rPr>
          <w:rFonts w:ascii="Arial" w:hAnsi="Arial" w:cs="Arial"/>
        </w:rPr>
        <w:t>z zajęć edukacyjnych średnią</w:t>
      </w:r>
      <w:r w:rsidR="00172AC8" w:rsidRPr="00447F90">
        <w:rPr>
          <w:rFonts w:ascii="Arial" w:hAnsi="Arial" w:cs="Arial"/>
        </w:rPr>
        <w:t xml:space="preserve"> </w:t>
      </w:r>
      <w:r w:rsidRPr="00447F90">
        <w:rPr>
          <w:rFonts w:ascii="Arial" w:hAnsi="Arial" w:cs="Arial"/>
        </w:rPr>
        <w:t>ocen co najmniej 4,75 oraz co najmniej bardzo dobrą ocenę</w:t>
      </w:r>
      <w:r w:rsidR="00172AC8" w:rsidRPr="00447F90">
        <w:rPr>
          <w:rFonts w:ascii="Arial" w:hAnsi="Arial" w:cs="Arial"/>
        </w:rPr>
        <w:t xml:space="preserve"> </w:t>
      </w:r>
      <w:r w:rsidRPr="00447F90">
        <w:rPr>
          <w:rFonts w:ascii="Arial" w:hAnsi="Arial" w:cs="Arial"/>
        </w:rPr>
        <w:t xml:space="preserve">zachowania.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Uczniowie, którzy do egzaminu nie przystąpią w danym roku, muszą powtórzyć ostatnią klasę szkoły podstawowej i przystąpić do egzaminu w roku następnym.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Do egzaminu nie przystępują uczniowie z upośledzeniem umysłowym w stopniu umiarkowanym lub</w:t>
      </w:r>
      <w:r w:rsidR="0053612A" w:rsidRPr="00447F90">
        <w:rPr>
          <w:rFonts w:ascii="Arial" w:hAnsi="Arial" w:cs="Arial"/>
        </w:rPr>
        <w:t> </w:t>
      </w:r>
      <w:r w:rsidRPr="00447F90">
        <w:rPr>
          <w:rFonts w:ascii="Arial" w:hAnsi="Arial" w:cs="Arial"/>
        </w:rPr>
        <w:t>znacznym.</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2</w:t>
      </w:r>
      <w:r w:rsidRPr="00447F90">
        <w:rPr>
          <w:rFonts w:ascii="Arial" w:hAnsi="Arial" w:cs="Arial"/>
          <w:b/>
          <w:sz w:val="22"/>
          <w:szCs w:val="22"/>
          <w:lang w:eastAsia="pl-PL"/>
        </w:rPr>
        <w:br/>
        <w:t>Świadectwa szkolne i inne druki szkolne</w:t>
      </w:r>
    </w:p>
    <w:p w:rsidR="00D0144C" w:rsidRPr="00447F90" w:rsidRDefault="00D0144C"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Po ukończeniu nauki w danej klasie, z wyjątkiem klasy programowo najwyższej, uczeń zależnie od</w:t>
      </w:r>
      <w:r w:rsidR="00D0144C" w:rsidRPr="00447F90">
        <w:rPr>
          <w:rFonts w:ascii="Arial" w:hAnsi="Arial" w:cs="Arial"/>
        </w:rPr>
        <w:t> </w:t>
      </w:r>
      <w:r w:rsidRPr="00447F90">
        <w:rPr>
          <w:rFonts w:ascii="Arial" w:hAnsi="Arial" w:cs="Arial"/>
        </w:rPr>
        <w:t>wyników klasyfikacji rocznej, otrzymuje świadectwo szkolne promocyjne potwierdzające uzyskanie lub nieuzyskanie promocji do klasy programowo wyższej. Wzory świadectw określają odrębne przepisy.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otrzymał promocję do klasy programowo wyższej z wyróżnieniem, otrzymuje świadectwo szkolne promocyjne potwierdzające uzyskanie promocji z wyróżnieniem.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Do szczególnych osiągnięć ucznia, wpisywanych na świadectwo szkolne zalicza się osiągnięcia określone przez śląskiego</w:t>
      </w:r>
      <w:r w:rsidR="00172AC8" w:rsidRPr="00447F90">
        <w:rPr>
          <w:rFonts w:ascii="Arial" w:hAnsi="Arial" w:cs="Arial"/>
        </w:rPr>
        <w:t xml:space="preserve"> </w:t>
      </w:r>
      <w:r w:rsidRPr="00447F90">
        <w:rPr>
          <w:rFonts w:ascii="Arial" w:hAnsi="Arial" w:cs="Arial"/>
        </w:rPr>
        <w:t>kuratora oświaty.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szkoły, który ukończył daną szkołę, otrzymuje świadectwo ukończenia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 który jest laureatem konkursu przedmiotowego o zasięgu wojewódzkim</w:t>
      </w:r>
      <w:r w:rsidR="00D0144C" w:rsidRPr="00447F90">
        <w:rPr>
          <w:rFonts w:ascii="Arial" w:hAnsi="Arial" w:cs="Arial"/>
        </w:rPr>
        <w:t xml:space="preserve"> </w:t>
      </w:r>
      <w:r w:rsidR="004801CF">
        <w:rPr>
          <w:rFonts w:ascii="Arial" w:hAnsi="Arial" w:cs="Arial"/>
        </w:rPr>
        <w:t xml:space="preserve">                                 </w:t>
      </w:r>
      <w:r w:rsidR="00D0144C" w:rsidRPr="00447F90">
        <w:rPr>
          <w:rFonts w:ascii="Arial" w:hAnsi="Arial" w:cs="Arial"/>
        </w:rPr>
        <w:t xml:space="preserve">i </w:t>
      </w:r>
      <w:r w:rsidRPr="00447F90">
        <w:rPr>
          <w:rFonts w:ascii="Arial" w:hAnsi="Arial" w:cs="Arial"/>
        </w:rPr>
        <w:t>ogólnopolskim lub laureatem lub finalistą olimpiady przedmiotowej wpisuje się na świadectwie celującą końcową ocenę klasyfikacyjną, nawet jeśli wcześniej dokonano klasyfikacji na poziomie niższej oceny.</w:t>
      </w:r>
    </w:p>
    <w:p w:rsidR="00344B88" w:rsidRPr="00447F90" w:rsidRDefault="00D9151E" w:rsidP="004801CF">
      <w:pPr>
        <w:numPr>
          <w:ilvl w:val="6"/>
          <w:numId w:val="174"/>
        </w:numPr>
        <w:spacing w:after="120"/>
        <w:ind w:left="426" w:hanging="426"/>
        <w:jc w:val="both"/>
        <w:rPr>
          <w:rFonts w:ascii="Arial" w:hAnsi="Arial" w:cs="Arial"/>
        </w:rPr>
      </w:pPr>
      <w:r w:rsidRPr="00447F90">
        <w:rPr>
          <w:rFonts w:ascii="Arial" w:hAnsi="Arial" w:cs="Arial"/>
        </w:rPr>
        <w:t>S</w:t>
      </w:r>
      <w:r w:rsidR="00344B88" w:rsidRPr="00447F90">
        <w:rPr>
          <w:rFonts w:ascii="Arial" w:hAnsi="Arial" w:cs="Arial"/>
        </w:rPr>
        <w:t>zkoła, na wniosek ucznia lub rodzica wydaje zaświadczenie dotyczące przebiegu nauczania.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Każdy uczeń szkoły otrzymuje legitymację szkolną, której rodzaj określają odrębne</w:t>
      </w:r>
      <w:r w:rsidR="00172AC8" w:rsidRPr="00447F90">
        <w:rPr>
          <w:rFonts w:ascii="Arial" w:hAnsi="Arial" w:cs="Arial"/>
        </w:rPr>
        <w:t xml:space="preserve"> </w:t>
      </w:r>
      <w:r w:rsidRPr="00447F90">
        <w:rPr>
          <w:rFonts w:ascii="Arial" w:hAnsi="Arial" w:cs="Arial"/>
        </w:rPr>
        <w:t xml:space="preserve"> przepisy. Ważność legitymacji szkolnej potwierdza się w kolejnym roku szkolnym przez umieszczenie daty ważności i pieczęci urzędowej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Świadectwa i legitymacje szkolne są drukami ścisłego zarachowania.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Szkoła prowadzi imienną ewidencję wydanych legitymacji i świadectw ukończenia szkoły.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Świadectwa szkolne promocyjne, świadectwa ukończenia szkoły i zaświadczenia dotyczące przebiegu nauczania szkoła wydaje na podstawie dokumentacji przebiegu nauczania prowadzonej przez szkołę.</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świadectwach promocyjnych można dokonywać sprostowań błędów przez skreślenie kolorem czerwonym nieprawidłowego zapisu i czytelne wpisanie kolorem czerwonym nad skreślonymi wyrazami właściwych danych. Na końcu dokumentu umieszcza się adnotację „dokonano sprostowania” oraz czytelny podpis dyrektora szkoły lub upoważnionej przez niego osoby oraz datę i</w:t>
      </w:r>
      <w:r w:rsidR="006C70C1" w:rsidRPr="00447F90">
        <w:rPr>
          <w:rFonts w:ascii="Arial" w:hAnsi="Arial" w:cs="Arial"/>
        </w:rPr>
        <w:t> </w:t>
      </w:r>
      <w:r w:rsidRPr="00447F90">
        <w:rPr>
          <w:rFonts w:ascii="Arial" w:hAnsi="Arial" w:cs="Arial"/>
        </w:rPr>
        <w:t>pieczęć urzędową.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 dokonuje się sprostowań na świadectwach ukończenia szkoły i zaświadczeniach. Dokumenty, o</w:t>
      </w:r>
      <w:r w:rsidR="006C70C1" w:rsidRPr="00447F90">
        <w:rPr>
          <w:rFonts w:ascii="Arial" w:hAnsi="Arial" w:cs="Arial"/>
        </w:rPr>
        <w:t> </w:t>
      </w:r>
      <w:r w:rsidRPr="00447F90">
        <w:rPr>
          <w:rFonts w:ascii="Arial" w:hAnsi="Arial" w:cs="Arial"/>
        </w:rPr>
        <w:t>których mowa, podlegają wymianie.</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utraty oryginału świadectwa, odpisu,</w:t>
      </w:r>
      <w:r w:rsidR="00172AC8" w:rsidRPr="00447F90">
        <w:rPr>
          <w:rFonts w:ascii="Arial" w:hAnsi="Arial" w:cs="Arial"/>
        </w:rPr>
        <w:t xml:space="preserve"> </w:t>
      </w:r>
      <w:r w:rsidRPr="00447F90">
        <w:rPr>
          <w:rFonts w:ascii="Arial" w:hAnsi="Arial" w:cs="Arial"/>
        </w:rPr>
        <w:t>zaświadczenia</w:t>
      </w:r>
      <w:r w:rsidR="00172AC8" w:rsidRPr="00447F90">
        <w:rPr>
          <w:rFonts w:ascii="Arial" w:hAnsi="Arial" w:cs="Arial"/>
        </w:rPr>
        <w:t xml:space="preserve"> </w:t>
      </w:r>
      <w:r w:rsidRPr="00447F90">
        <w:rPr>
          <w:rFonts w:ascii="Arial" w:hAnsi="Arial" w:cs="Arial"/>
        </w:rPr>
        <w:t>uczeń lub absolwent może wystąpić odpowiednio</w:t>
      </w:r>
      <w:r w:rsidR="00172AC8" w:rsidRPr="00447F90">
        <w:rPr>
          <w:rFonts w:ascii="Arial" w:hAnsi="Arial" w:cs="Arial"/>
        </w:rPr>
        <w:t xml:space="preserve"> </w:t>
      </w:r>
      <w:r w:rsidRPr="00447F90">
        <w:rPr>
          <w:rFonts w:ascii="Arial" w:hAnsi="Arial" w:cs="Arial"/>
        </w:rPr>
        <w:t xml:space="preserve">do dyrektora szkoły, komisji okręgowej lub kuratora oświaty </w:t>
      </w:r>
      <w:r w:rsidR="004801CF">
        <w:rPr>
          <w:rFonts w:ascii="Arial" w:hAnsi="Arial" w:cs="Arial"/>
        </w:rPr>
        <w:t xml:space="preserve">                    </w:t>
      </w:r>
      <w:r w:rsidRPr="00447F90">
        <w:rPr>
          <w:rFonts w:ascii="Arial" w:hAnsi="Arial" w:cs="Arial"/>
        </w:rPr>
        <w:t>z pisemnym wnioskiem o</w:t>
      </w:r>
      <w:r w:rsidR="006C70C1" w:rsidRPr="00447F90">
        <w:rPr>
          <w:rFonts w:ascii="Arial" w:hAnsi="Arial" w:cs="Arial"/>
        </w:rPr>
        <w:t> </w:t>
      </w:r>
      <w:r w:rsidRPr="00447F90">
        <w:rPr>
          <w:rFonts w:ascii="Arial" w:hAnsi="Arial" w:cs="Arial"/>
        </w:rPr>
        <w:t>wydanie duplikatu.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lastRenderedPageBreak/>
        <w:t>Za wydanie duplikatu świadectwa pobiera się opłatę w wysokości równej kwocie opłaty skarbowej od</w:t>
      </w:r>
      <w:r w:rsidR="006C70C1" w:rsidRPr="00447F90">
        <w:rPr>
          <w:rFonts w:ascii="Arial" w:hAnsi="Arial" w:cs="Arial"/>
        </w:rPr>
        <w:t> </w:t>
      </w:r>
      <w:r w:rsidRPr="00447F90">
        <w:rPr>
          <w:rFonts w:ascii="Arial" w:hAnsi="Arial" w:cs="Arial"/>
        </w:rPr>
        <w:t>legalizacji dokumentu. Opłatę wnosi się na rachunek bankowy wskazany przez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 wydanie duplikatu legitymacji uczniowskiej pobiera się opłatę w wysokości równej kwocie opłaty skarbowej od poświadczenia własnoręczności podpisu. Opłatę wnosi się na rachunek bankowy wskazany przez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Szkoła nie pobiera opłat za sprostowanie świadectwa szkolnego.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świadectwach szkolnych promocyjnych i świadectwach ukończenia szkoły, w części dotyczącej szczególnych osiągnięć ucznia, odnotowuje się:</w:t>
      </w:r>
    </w:p>
    <w:p w:rsidR="00344B88" w:rsidRPr="00447F90" w:rsidRDefault="00344B88" w:rsidP="00D96F0E">
      <w:pPr>
        <w:numPr>
          <w:ilvl w:val="0"/>
          <w:numId w:val="2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uzyskane wysokie miejsca – nagradzane lub honorowane zwycięskim tytułem –</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 zawodach wiedzy, artystycznych i sportowych organizowanych przez kuratora oświaty albo organizowanych co najmniej na szczeblu powiatowym przez inne podmioty działające na terenie szkoły;</w:t>
      </w:r>
    </w:p>
    <w:p w:rsidR="00344B88" w:rsidRPr="00447F90" w:rsidRDefault="00344B88" w:rsidP="00D96F0E">
      <w:pPr>
        <w:numPr>
          <w:ilvl w:val="0"/>
          <w:numId w:val="2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osiągnięcia w aktywności na rzecz innych ludzi, zwłaszcza w formie wolontariatu lub środowiska szkolnego.</w:t>
      </w:r>
    </w:p>
    <w:p w:rsidR="00344B88" w:rsidRPr="00447F90" w:rsidRDefault="00344B88" w:rsidP="00DD00FB">
      <w:pPr>
        <w:spacing w:after="120"/>
        <w:rPr>
          <w:rFonts w:ascii="Arial" w:hAnsi="Arial" w:cs="Arial"/>
          <w:b/>
        </w:rPr>
      </w:pPr>
    </w:p>
    <w:p w:rsidR="00344B88" w:rsidRPr="00447F90" w:rsidRDefault="00344B88" w:rsidP="00DD00FB">
      <w:pPr>
        <w:pStyle w:val="Nagwek2"/>
        <w:spacing w:before="0" w:line="240" w:lineRule="auto"/>
        <w:rPr>
          <w:rFonts w:ascii="Arial" w:hAnsi="Arial" w:cs="Arial"/>
          <w:b/>
          <w:sz w:val="22"/>
          <w:szCs w:val="22"/>
        </w:rPr>
      </w:pPr>
      <w:r w:rsidRPr="00447F90">
        <w:rPr>
          <w:rFonts w:ascii="Arial" w:hAnsi="Arial" w:cs="Arial"/>
          <w:b/>
          <w:sz w:val="22"/>
          <w:szCs w:val="22"/>
        </w:rPr>
        <w:t>DZIAŁ X</w:t>
      </w:r>
      <w:r w:rsidR="007A27A2" w:rsidRPr="00447F90">
        <w:rPr>
          <w:rFonts w:ascii="Arial" w:hAnsi="Arial" w:cs="Arial"/>
          <w:b/>
          <w:sz w:val="22"/>
          <w:szCs w:val="22"/>
        </w:rPr>
        <w:t>I</w:t>
      </w:r>
      <w:r w:rsidRPr="00447F90">
        <w:rPr>
          <w:rFonts w:ascii="Arial" w:hAnsi="Arial" w:cs="Arial"/>
          <w:b/>
          <w:sz w:val="22"/>
          <w:szCs w:val="22"/>
        </w:rPr>
        <w:t>V</w:t>
      </w:r>
      <w:r w:rsidRPr="00447F90">
        <w:rPr>
          <w:rFonts w:ascii="Arial" w:hAnsi="Arial" w:cs="Arial"/>
          <w:b/>
          <w:sz w:val="22"/>
          <w:szCs w:val="22"/>
        </w:rPr>
        <w:br/>
        <w:t>Warunki bezpiecznego pobytu uczniów w szkole</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Pr="00447F90">
        <w:rPr>
          <w:rFonts w:ascii="Arial" w:hAnsi="Arial" w:cs="Arial"/>
          <w:b/>
          <w:sz w:val="22"/>
          <w:szCs w:val="22"/>
          <w:lang w:eastAsia="pl-PL"/>
        </w:rPr>
        <w:br/>
        <w:t>Informacje ogólne</w:t>
      </w:r>
    </w:p>
    <w:p w:rsidR="006C70C1" w:rsidRPr="00447F90" w:rsidRDefault="006C70C1"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celu zapewnienia bezpieczeństwa, ochrony przed przemocą, uzależnieniami oraz innymi przejawami patologii społecznej w obiekcie szkolnym, nadzór nad tym, kto wchodzi na teren szkoły sprawują: pracownik obsługi szkoły oraz dyżurujący nauczyciele.</w:t>
      </w:r>
      <w:r w:rsidR="00172AC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Wszyscy uczniowie mają obowiązek dostosowania się do poleceń nauczycieli dyżurnych oraz pracowników obsługi szkoły podczas wchodzenia do budynku, korzystania</w:t>
      </w:r>
      <w:r w:rsidR="00172AC8" w:rsidRPr="00447F90">
        <w:rPr>
          <w:rFonts w:ascii="Arial" w:hAnsi="Arial" w:cs="Arial"/>
        </w:rPr>
        <w:t xml:space="preserve"> </w:t>
      </w:r>
      <w:r w:rsidRPr="00447F90">
        <w:rPr>
          <w:rFonts w:ascii="Arial" w:hAnsi="Arial" w:cs="Arial"/>
        </w:rPr>
        <w:t>z szatni, podczas przerw międzylekcyjnych.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Szkoła zapewnia uczniom opiekę pedagogiczną oraz pełne bezpieczeństwo w czasie organizowanych przez nauczycieli zajęć na terenie szkoły oraz poza jej terenem w trakcie wycieczek:</w:t>
      </w:r>
    </w:p>
    <w:p w:rsidR="00344B88" w:rsidRPr="00447F90" w:rsidRDefault="00344B88" w:rsidP="00D96F0E">
      <w:pPr>
        <w:numPr>
          <w:ilvl w:val="0"/>
          <w:numId w:val="2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podczas zajęć obowiązkowych, nadobowiązkowych i pozalekcyjnych za bezpieczeństwo uczniów odpowiada nauczyciel prowadzący zajęcia. Zobowiązany jest on również do niezwłocznego poinformowania dyrektora szkoły o każdym wypadku, mającym miejsce podczas zajęć; </w:t>
      </w:r>
    </w:p>
    <w:p w:rsidR="00344B88" w:rsidRPr="00447F90" w:rsidRDefault="00344B88" w:rsidP="00D96F0E">
      <w:pPr>
        <w:numPr>
          <w:ilvl w:val="0"/>
          <w:numId w:val="2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przerwy dyżur na korytarzach pełnią wyznaczeni nauczycieli zgodnie</w:t>
      </w:r>
      <w:r w:rsidR="00172AC8" w:rsidRPr="00447F90">
        <w:rPr>
          <w:rFonts w:ascii="Arial" w:eastAsia="Times New Roman" w:hAnsi="Arial" w:cs="Arial"/>
          <w:lang w:eastAsia="pl-PL"/>
        </w:rPr>
        <w:t xml:space="preserve"> </w:t>
      </w:r>
      <w:r w:rsidR="004801CF">
        <w:rPr>
          <w:rFonts w:ascii="Arial" w:eastAsia="Times New Roman" w:hAnsi="Arial" w:cs="Arial"/>
          <w:lang w:eastAsia="pl-PL"/>
        </w:rPr>
        <w:t xml:space="preserve">                                </w:t>
      </w:r>
      <w:r w:rsidRPr="00447F90">
        <w:rPr>
          <w:rFonts w:ascii="Arial" w:eastAsia="Times New Roman" w:hAnsi="Arial" w:cs="Arial"/>
          <w:lang w:eastAsia="pl-PL"/>
        </w:rPr>
        <w:t>z harmonogramem dyżurów;</w:t>
      </w:r>
    </w:p>
    <w:p w:rsidR="00344B88" w:rsidRPr="00447F90" w:rsidRDefault="00344B88" w:rsidP="00D96F0E">
      <w:pPr>
        <w:numPr>
          <w:ilvl w:val="0"/>
          <w:numId w:val="2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zajęć poza terenem szkoły pełną odpowiedzialność za zdrowie i bezpieczeństwo uczniów ponosi nauczyciel prowadzący zajęcia, a podczas wycieczek szkolnych - kierownik wycieczki wraz z opiekunami.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miejscach o zwiększonym ryzyku wypadku – sala gimnastyczna, pracownie: informatyki, fizyki, chemii, warsztaty szkolne i inne, opiekun pracowni lub inny pracownik odpowiedzialny za</w:t>
      </w:r>
      <w:r w:rsidR="00B02A67" w:rsidRPr="00447F90">
        <w:rPr>
          <w:rFonts w:ascii="Arial" w:hAnsi="Arial" w:cs="Arial"/>
        </w:rPr>
        <w:t> </w:t>
      </w:r>
      <w:r w:rsidRPr="00447F90">
        <w:rPr>
          <w:rFonts w:ascii="Arial" w:hAnsi="Arial" w:cs="Arial"/>
        </w:rPr>
        <w:t>prowadzenie zajęć, opracowuje regulamin pracowni (stanowiska pracy) i na początku roku zapoznaje z nim uczniów.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Budynek szkoły jest monitorowany całodobowo (na zewnątrz i wewnątrz).</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Szkoła na stałe współpracuje z policją i strażą miejską.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Uczniowie powinni przestrzegać godzin wyjścia/wejścia do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Ucznia może zwolnić z danej lekcji dyrektor szkoły, wychowawca klasy lub nauczyciel danych zajęć edukacyjnych – na pisemny wniosek rodziców, w którym podano przyczynę zwolnienia oraz dzień i</w:t>
      </w:r>
      <w:r w:rsidR="00B02A67" w:rsidRPr="00447F90">
        <w:rPr>
          <w:rFonts w:ascii="Arial" w:hAnsi="Arial" w:cs="Arial"/>
        </w:rPr>
        <w:t> </w:t>
      </w:r>
      <w:r w:rsidRPr="00447F90">
        <w:rPr>
          <w:rFonts w:ascii="Arial" w:hAnsi="Arial" w:cs="Arial"/>
        </w:rPr>
        <w:t>godzinę wyjścia ze szkoły (wpis do zeszytu do korespondencji).</w:t>
      </w:r>
      <w:r w:rsidR="00757320" w:rsidRPr="00447F90">
        <w:rPr>
          <w:rFonts w:ascii="Arial" w:hAnsi="Arial" w:cs="Arial"/>
        </w:rPr>
        <w:t xml:space="preserve"> </w:t>
      </w:r>
      <w:r w:rsidR="00757320" w:rsidRPr="00447F90">
        <w:rPr>
          <w:rFonts w:ascii="Arial" w:hAnsi="Arial" w:cs="Arial"/>
        </w:rPr>
        <w:lastRenderedPageBreak/>
        <w:t xml:space="preserve">Rodzice lub osoby przez nich upoważnione odbierają uczniów zwalnianych wcześniej </w:t>
      </w:r>
      <w:r w:rsidR="004801CF">
        <w:rPr>
          <w:rFonts w:ascii="Arial" w:hAnsi="Arial" w:cs="Arial"/>
        </w:rPr>
        <w:t xml:space="preserve">                           </w:t>
      </w:r>
      <w:r w:rsidR="00757320" w:rsidRPr="00447F90">
        <w:rPr>
          <w:rFonts w:ascii="Arial" w:hAnsi="Arial" w:cs="Arial"/>
        </w:rPr>
        <w:t>z zajęć i zgłaszają ten fakt wychowawcy lub w sekretariacie szkoły</w:t>
      </w:r>
      <w:r w:rsidR="002C6216" w:rsidRPr="00447F90">
        <w:rPr>
          <w:rFonts w:ascii="Arial" w:hAnsi="Arial" w:cs="Arial"/>
        </w:rPr>
        <w:t>.</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nieobecności nauczyciela, można odwołać pierwsze lekcje albo zwolnić uczniów z</w:t>
      </w:r>
      <w:r w:rsidR="00B02A67" w:rsidRPr="00447F90">
        <w:rPr>
          <w:rFonts w:ascii="Arial" w:hAnsi="Arial" w:cs="Arial"/>
        </w:rPr>
        <w:t> </w:t>
      </w:r>
      <w:r w:rsidRPr="00447F90">
        <w:rPr>
          <w:rFonts w:ascii="Arial" w:hAnsi="Arial" w:cs="Arial"/>
        </w:rPr>
        <w:t>ostatnich.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Opuszczanie miejsca pracy przez nauczyciela (wyjście w trakcie zajęć) jest możliwe pod warunkiem, że dyrektor wyrazi na to zgodę, a opiekę nad klasą przejmuje inny pracownik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razie zaistnienia wypadku uczniowskiego, nauczyciel, który jest jego świadkiem, zawiadamia pielęgniarkę szkolną, koordynatora ds. bezpieczeństwa oraz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Dyrektor szkoły powiadamia o wypadku zaistniałym na terenie szkoły pogotowie ratunkowe</w:t>
      </w:r>
      <w:r w:rsidR="00172AC8" w:rsidRPr="00447F90">
        <w:rPr>
          <w:rFonts w:ascii="Arial" w:hAnsi="Arial" w:cs="Arial"/>
        </w:rPr>
        <w:t xml:space="preserve"> </w:t>
      </w:r>
      <w:r w:rsidRPr="00447F90">
        <w:rPr>
          <w:rFonts w:ascii="Arial" w:hAnsi="Arial" w:cs="Arial"/>
        </w:rPr>
        <w:t>(w razie potrzeby), rodziców, inspektora BHP oraz organ prowadzący.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 wypadku śmiertelnym, ciężkim lub zbiorowym powiadamiany jest prokurator</w:t>
      </w:r>
      <w:r w:rsidR="00172AC8" w:rsidRPr="00447F90">
        <w:rPr>
          <w:rFonts w:ascii="Arial" w:hAnsi="Arial" w:cs="Arial"/>
        </w:rPr>
        <w:t xml:space="preserve"> </w:t>
      </w:r>
      <w:r w:rsidRPr="00447F90">
        <w:rPr>
          <w:rFonts w:ascii="Arial" w:hAnsi="Arial" w:cs="Arial"/>
        </w:rPr>
        <w:t>i kurator oświaty, a</w:t>
      </w:r>
      <w:r w:rsidR="00B02A67" w:rsidRPr="00447F90">
        <w:rPr>
          <w:rFonts w:ascii="Arial" w:hAnsi="Arial" w:cs="Arial"/>
        </w:rPr>
        <w:t> </w:t>
      </w:r>
      <w:r w:rsidRPr="00447F90">
        <w:rPr>
          <w:rFonts w:ascii="Arial" w:hAnsi="Arial" w:cs="Arial"/>
        </w:rPr>
        <w:t>o</w:t>
      </w:r>
      <w:r w:rsidR="00B02A67" w:rsidRPr="00447F90">
        <w:rPr>
          <w:rFonts w:ascii="Arial" w:hAnsi="Arial" w:cs="Arial"/>
        </w:rPr>
        <w:t> </w:t>
      </w:r>
      <w:r w:rsidRPr="00447F90">
        <w:rPr>
          <w:rFonts w:ascii="Arial" w:hAnsi="Arial" w:cs="Arial"/>
        </w:rPr>
        <w:t>wypadku w wyniku zatrucia – państwowy inspektor sanitarny.</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2</w:t>
      </w:r>
      <w:r w:rsidRPr="00447F90">
        <w:rPr>
          <w:rFonts w:ascii="Arial" w:hAnsi="Arial" w:cs="Arial"/>
          <w:b/>
          <w:sz w:val="22"/>
          <w:szCs w:val="22"/>
          <w:lang w:eastAsia="pl-PL"/>
        </w:rPr>
        <w:br/>
      </w:r>
      <w:r w:rsidRPr="00447F90">
        <w:rPr>
          <w:rFonts w:ascii="Arial" w:hAnsi="Arial" w:cs="Arial"/>
          <w:b/>
          <w:bCs w:val="0"/>
          <w:sz w:val="22"/>
          <w:szCs w:val="22"/>
          <w:lang w:eastAsia="pl-PL"/>
        </w:rPr>
        <w:t>Procedury postępowania w przypadku zagrożenia</w:t>
      </w:r>
    </w:p>
    <w:p w:rsidR="00B02A67" w:rsidRPr="00447F90" w:rsidRDefault="00B02A67" w:rsidP="00245E04">
      <w:pPr>
        <w:pStyle w:val="paragraf"/>
        <w:numPr>
          <w:ilvl w:val="0"/>
          <w:numId w:val="174"/>
        </w:numPr>
        <w:spacing w:after="120"/>
        <w:ind w:firstLine="0"/>
        <w:rPr>
          <w:rStyle w:val="Pogrubienie"/>
          <w:rFonts w:ascii="Arial" w:hAnsi="Arial" w:cs="Arial"/>
          <w:b w:val="0"/>
          <w:bCs w:val="0"/>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bCs/>
        </w:rPr>
        <w:t xml:space="preserve">W przypadku uzyskania informacji, że uczeń który, nie ukończył 18 lat, używa alkoholu lub </w:t>
      </w:r>
      <w:r w:rsidRPr="00447F90">
        <w:rPr>
          <w:rFonts w:ascii="Arial" w:hAnsi="Arial" w:cs="Arial"/>
        </w:rPr>
        <w:t>innych</w:t>
      </w:r>
      <w:r w:rsidRPr="00447F90">
        <w:rPr>
          <w:rFonts w:ascii="Arial" w:hAnsi="Arial" w:cs="Arial"/>
          <w:bCs/>
        </w:rPr>
        <w:t xml:space="preserve"> środków w celu wprowadzenia się w stan odurzenia, uprawia nierząd, bądź przejawia inne zachowania świadczące o demoralizacji, nauczyciel powinien podjąć następujące kroki:</w:t>
      </w:r>
    </w:p>
    <w:p w:rsidR="00344B88" w:rsidRPr="00447F90" w:rsidRDefault="00344B88" w:rsidP="00D96F0E">
      <w:pPr>
        <w:numPr>
          <w:ilvl w:val="0"/>
          <w:numId w:val="2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przekazać uzyskaną informację wychowawcy klasy;</w:t>
      </w:r>
    </w:p>
    <w:p w:rsidR="00344B88" w:rsidRPr="00447F90" w:rsidRDefault="00344B88" w:rsidP="00D96F0E">
      <w:pPr>
        <w:numPr>
          <w:ilvl w:val="0"/>
          <w:numId w:val="2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wychowawca informuje o fakcie pedagoga i dyrektora szkoły;</w:t>
      </w:r>
    </w:p>
    <w:p w:rsidR="00344B88" w:rsidRPr="00447F90" w:rsidRDefault="00344B88" w:rsidP="00D96F0E">
      <w:pPr>
        <w:numPr>
          <w:ilvl w:val="0"/>
          <w:numId w:val="2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wychowawca wzywa do szkoły rodziców ucznia i przekazuje im uzyskaną informację. Przeprowadza rozmowę z rodzicami oraz z uczniem, w ich obecności. </w:t>
      </w:r>
    </w:p>
    <w:p w:rsidR="00344B88" w:rsidRPr="00447F90" w:rsidRDefault="00B02A67" w:rsidP="004801CF">
      <w:pPr>
        <w:numPr>
          <w:ilvl w:val="6"/>
          <w:numId w:val="174"/>
        </w:numPr>
        <w:spacing w:after="120"/>
        <w:ind w:left="426" w:hanging="426"/>
        <w:jc w:val="both"/>
        <w:rPr>
          <w:rFonts w:ascii="Arial" w:hAnsi="Arial" w:cs="Arial"/>
          <w:bCs/>
        </w:rPr>
      </w:pPr>
      <w:r w:rsidRPr="00447F90">
        <w:rPr>
          <w:rFonts w:ascii="Arial" w:hAnsi="Arial" w:cs="Arial"/>
          <w:bCs/>
        </w:rPr>
        <w:t xml:space="preserve">W </w:t>
      </w:r>
      <w:r w:rsidR="00344B88" w:rsidRPr="00447F90">
        <w:rPr>
          <w:rFonts w:ascii="Arial" w:hAnsi="Arial" w:cs="Arial"/>
          <w:bCs/>
        </w:rPr>
        <w:t>przypadku potwierdzenia informacji, zobowiązuje ucznia do zaniechania negatywnego postępowania, rodziców zaś bezwzględnie do szczególnego nadzoru nad dzieckiem. W toku interwencji profilaktycznej może zaproponować rodzicom skierowanie dziecka do specjalistycznej placówki i udział dziecka w programie terapeutycznym.</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Jeżeli rodzice odmawiają współpracy lub nie stawiają się do szkoły, a nadal z wiarygodnych źródeł napływają informacje o przejawach demoralizacji ich dziecka, dyrektor szkoły pisemnie powiadamia o</w:t>
      </w:r>
      <w:r w:rsidR="00B02A67" w:rsidRPr="00447F90">
        <w:rPr>
          <w:rFonts w:ascii="Arial" w:hAnsi="Arial" w:cs="Arial"/>
          <w:bCs/>
        </w:rPr>
        <w:t> </w:t>
      </w:r>
      <w:r w:rsidRPr="00447F90">
        <w:rPr>
          <w:rFonts w:ascii="Arial" w:hAnsi="Arial" w:cs="Arial"/>
          <w:bCs/>
        </w:rPr>
        <w:t>zaistniałej sytuacji sąd rodzinny lub policję (specjalistę ds. nieletnich).</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gdy szkoła wykorzystała wszystkie dostępne jej środki oddziaływań wychowawczych (rozmowa z rodzicami, ostrzeżenie ucznia, spotkania z pedagogiem, psychologiem, itp.), a</w:t>
      </w:r>
      <w:r w:rsidR="00B02A67" w:rsidRPr="00447F90">
        <w:rPr>
          <w:rFonts w:ascii="Arial" w:hAnsi="Arial" w:cs="Arial"/>
          <w:bCs/>
        </w:rPr>
        <w:t> </w:t>
      </w:r>
      <w:r w:rsidRPr="00447F90">
        <w:rPr>
          <w:rFonts w:ascii="Arial" w:hAnsi="Arial" w:cs="Arial"/>
          <w:bCs/>
        </w:rPr>
        <w:t>ich</w:t>
      </w:r>
      <w:r w:rsidR="00B02A67" w:rsidRPr="00447F90">
        <w:rPr>
          <w:rFonts w:ascii="Arial" w:hAnsi="Arial" w:cs="Arial"/>
          <w:bCs/>
        </w:rPr>
        <w:t> </w:t>
      </w:r>
      <w:r w:rsidRPr="00447F90">
        <w:rPr>
          <w:rFonts w:ascii="Arial" w:hAnsi="Arial" w:cs="Arial"/>
          <w:bCs/>
        </w:rPr>
        <w:t xml:space="preserve">zastosowanie nie przynosi oczekiwanych rezultatów, dyrektor szkoły powiadamia sąd rodzinny lub policję. Dalszy tok postępowania leży w kompetencji tych instytucji. </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uzyskania informacji o popełnieniu przez ucznia, który ukończył 17 lat, przestępstwa ściganego z urzędu lub jego udziału w działalności grup przestępczych, zgodnie z art. 304 § 2 kodeksu postępowania karnego, dyrektor szkoły jako przedstawiciel instytucji jest obowiązany niezwłocznie zawiadomić o tym prokuratora lub policję.</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gdy nauczyciel podejrzewa, że na terenie szkoły znajduje się uczeń będący pod</w:t>
      </w:r>
      <w:r w:rsidR="00B02A67" w:rsidRPr="00447F90">
        <w:rPr>
          <w:rFonts w:ascii="Arial" w:hAnsi="Arial" w:cs="Arial"/>
          <w:bCs/>
        </w:rPr>
        <w:t> </w:t>
      </w:r>
      <w:r w:rsidRPr="00447F90">
        <w:rPr>
          <w:rFonts w:ascii="Arial" w:hAnsi="Arial" w:cs="Arial"/>
          <w:bCs/>
        </w:rPr>
        <w:t>wpływem alkoholu</w:t>
      </w:r>
      <w:r w:rsidRPr="00447F90">
        <w:rPr>
          <w:rFonts w:ascii="Arial" w:hAnsi="Arial" w:cs="Arial"/>
        </w:rPr>
        <w:t xml:space="preserve"> lub narkotyków powinien podjąć następujące kroki:</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powiadamia o swoich przypuszczeniach wychowawcę klasy;</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odizolowuje ucznia od reszty klasy, ale ze względów bezpieczeństwa nie pozostawia go samego; stwarza warunki, w których nie będzie zagrożone jego życie ani zdrowie;</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wzywa lekarza w celu stwierdzenia stanu trzeźwości lub odurzenia, ewentualnie udzielenia pomocy medycznej;</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zawiadamia o tym fakcie</w:t>
      </w:r>
      <w:r w:rsidR="00B02A67" w:rsidRPr="00447F90">
        <w:rPr>
          <w:rFonts w:ascii="Arial" w:eastAsia="Times New Roman" w:hAnsi="Arial" w:cs="Arial"/>
          <w:lang w:eastAsia="pl-PL"/>
        </w:rPr>
        <w:t xml:space="preserve"> dyrektora szkoły oraz rodziców</w:t>
      </w:r>
      <w:r w:rsidRPr="00447F90">
        <w:rPr>
          <w:rFonts w:ascii="Arial" w:eastAsia="Times New Roman" w:hAnsi="Arial" w:cs="Arial"/>
          <w:lang w:eastAsia="pl-PL"/>
        </w:rPr>
        <w:t>, których zobowiązuje do</w:t>
      </w:r>
      <w:r w:rsidR="00B02A67" w:rsidRPr="00447F90">
        <w:rPr>
          <w:rFonts w:ascii="Arial" w:eastAsia="Times New Roman" w:hAnsi="Arial" w:cs="Arial"/>
          <w:lang w:eastAsia="pl-PL"/>
        </w:rPr>
        <w:t> </w:t>
      </w:r>
      <w:r w:rsidRPr="00447F90">
        <w:rPr>
          <w:rFonts w:ascii="Arial" w:eastAsia="Times New Roman" w:hAnsi="Arial" w:cs="Arial"/>
          <w:lang w:eastAsia="pl-PL"/>
        </w:rPr>
        <w:t>niezwłocznego odebrani</w:t>
      </w:r>
      <w:r w:rsidR="00B02A67" w:rsidRPr="00447F90">
        <w:rPr>
          <w:rFonts w:ascii="Arial" w:eastAsia="Times New Roman" w:hAnsi="Arial" w:cs="Arial"/>
          <w:lang w:eastAsia="pl-PL"/>
        </w:rPr>
        <w:t>a ucznia ze szkoły. Gdy rodzice</w:t>
      </w:r>
      <w:r w:rsidRPr="00447F90">
        <w:rPr>
          <w:rFonts w:ascii="Arial" w:eastAsia="Times New Roman" w:hAnsi="Arial" w:cs="Arial"/>
          <w:lang w:eastAsia="pl-PL"/>
        </w:rPr>
        <w:t xml:space="preserve"> odmówią odebrania dziecka, o pozostaniu ucznia w</w:t>
      </w:r>
      <w:r w:rsidR="00B02A67" w:rsidRPr="00447F90">
        <w:rPr>
          <w:rFonts w:ascii="Arial" w:eastAsia="Times New Roman" w:hAnsi="Arial" w:cs="Arial"/>
          <w:lang w:eastAsia="pl-PL"/>
        </w:rPr>
        <w:t> </w:t>
      </w:r>
      <w:r w:rsidRPr="00447F90">
        <w:rPr>
          <w:rFonts w:ascii="Arial" w:eastAsia="Times New Roman" w:hAnsi="Arial" w:cs="Arial"/>
          <w:lang w:eastAsia="pl-PL"/>
        </w:rPr>
        <w:t>szkole czy przewiezieniu do placówki służby zdrowia, albo</w:t>
      </w:r>
      <w:r w:rsidR="00B02A67" w:rsidRPr="00447F90">
        <w:rPr>
          <w:rFonts w:ascii="Arial" w:eastAsia="Times New Roman" w:hAnsi="Arial" w:cs="Arial"/>
          <w:lang w:eastAsia="pl-PL"/>
        </w:rPr>
        <w:t> </w:t>
      </w:r>
      <w:r w:rsidRPr="00447F90">
        <w:rPr>
          <w:rFonts w:ascii="Arial" w:eastAsia="Times New Roman" w:hAnsi="Arial" w:cs="Arial"/>
          <w:lang w:eastAsia="pl-PL"/>
        </w:rPr>
        <w:t>przekazaniu go do dyspozycji funkcjonariuszom policji - decyduje lekarz, po ustaleniu aktualnego stanu zdrowia ucznia i</w:t>
      </w:r>
      <w:r w:rsidR="00B02A67" w:rsidRPr="00447F90">
        <w:rPr>
          <w:rFonts w:ascii="Arial" w:eastAsia="Times New Roman" w:hAnsi="Arial" w:cs="Arial"/>
          <w:lang w:eastAsia="pl-PL"/>
        </w:rPr>
        <w:t> </w:t>
      </w:r>
      <w:r w:rsidRPr="00447F90">
        <w:rPr>
          <w:rFonts w:ascii="Arial" w:eastAsia="Times New Roman" w:hAnsi="Arial" w:cs="Arial"/>
          <w:lang w:eastAsia="pl-PL"/>
        </w:rPr>
        <w:t>w</w:t>
      </w:r>
      <w:r w:rsidR="00B02A67" w:rsidRPr="00447F90">
        <w:rPr>
          <w:rFonts w:ascii="Arial" w:eastAsia="Times New Roman" w:hAnsi="Arial" w:cs="Arial"/>
          <w:lang w:eastAsia="pl-PL"/>
        </w:rPr>
        <w:t> </w:t>
      </w:r>
      <w:r w:rsidRPr="00447F90">
        <w:rPr>
          <w:rFonts w:ascii="Arial" w:eastAsia="Times New Roman" w:hAnsi="Arial" w:cs="Arial"/>
          <w:lang w:eastAsia="pl-PL"/>
        </w:rPr>
        <w:t>porozumieniu z dyrektorem szkoły/placówki;</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zawiadamia najbliższą jednostkę policji, gdy rodzice ucznia będącego pod</w:t>
      </w:r>
      <w:r w:rsidR="00B02A67" w:rsidRPr="00447F90">
        <w:rPr>
          <w:rFonts w:ascii="Arial" w:eastAsia="Times New Roman" w:hAnsi="Arial" w:cs="Arial"/>
          <w:lang w:eastAsia="pl-PL"/>
        </w:rPr>
        <w:t> </w:t>
      </w:r>
      <w:r w:rsidRPr="00447F90">
        <w:rPr>
          <w:rFonts w:ascii="Arial" w:eastAsia="Times New Roman" w:hAnsi="Arial" w:cs="Arial"/>
          <w:lang w:eastAsia="pl-PL"/>
        </w:rPr>
        <w:t xml:space="preserve">wpływem alkoholu - odmawiają przyjścia do szkoły, a jest on agresywny, bądź swoim zachowaniem daje powód do zgorszenia albo zagraża życiu lub zdrowiu innych osób. </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stwierdzenia stanu nietrzeźwości, policja ma możliwość przewiezienia ucznia do izby wytrzeźwień albo do policyjnych pomieszczeń dla osób zatrzymanych - na czas niezbędny do</w:t>
      </w:r>
      <w:r w:rsidR="00B02A67" w:rsidRPr="00447F90">
        <w:rPr>
          <w:rFonts w:ascii="Arial" w:hAnsi="Arial" w:cs="Arial"/>
          <w:bCs/>
        </w:rPr>
        <w:t> </w:t>
      </w:r>
      <w:r w:rsidRPr="00447F90">
        <w:rPr>
          <w:rFonts w:ascii="Arial" w:hAnsi="Arial" w:cs="Arial"/>
          <w:bCs/>
        </w:rPr>
        <w:t>wytrzeźwienia (maksymalnie do 24 godzin). O fakcie umieszczenia zawiadami</w:t>
      </w:r>
      <w:r w:rsidR="00B02A67" w:rsidRPr="00447F90">
        <w:rPr>
          <w:rFonts w:ascii="Arial" w:hAnsi="Arial" w:cs="Arial"/>
          <w:bCs/>
        </w:rPr>
        <w:t xml:space="preserve">a </w:t>
      </w:r>
      <w:r w:rsidRPr="00447F90">
        <w:rPr>
          <w:rFonts w:ascii="Arial" w:hAnsi="Arial" w:cs="Arial"/>
          <w:bCs/>
        </w:rPr>
        <w:t>się</w:t>
      </w:r>
      <w:r w:rsidR="00B02A67" w:rsidRPr="00447F90">
        <w:rPr>
          <w:rFonts w:ascii="Arial" w:hAnsi="Arial" w:cs="Arial"/>
          <w:bCs/>
        </w:rPr>
        <w:t> </w:t>
      </w:r>
      <w:r w:rsidRPr="00447F90">
        <w:rPr>
          <w:rFonts w:ascii="Arial" w:hAnsi="Arial" w:cs="Arial"/>
          <w:bCs/>
        </w:rPr>
        <w:t>rodziców/opiekunów oraz sąd rodzinny, jeśli uczeń nie ukończył 18 lat.</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Jeżeli powtarzają się przypadki, w których uczeń (przed ukończeniem 18 lat) znajduje się</w:t>
      </w:r>
      <w:r w:rsidR="00B02A67" w:rsidRPr="00447F90">
        <w:rPr>
          <w:rFonts w:ascii="Arial" w:hAnsi="Arial" w:cs="Arial"/>
          <w:bCs/>
        </w:rPr>
        <w:t> </w:t>
      </w:r>
      <w:r w:rsidRPr="00447F90">
        <w:rPr>
          <w:rFonts w:ascii="Arial" w:hAnsi="Arial" w:cs="Arial"/>
          <w:bCs/>
        </w:rPr>
        <w:t>pod</w:t>
      </w:r>
      <w:r w:rsidR="00B02A67" w:rsidRPr="00447F90">
        <w:rPr>
          <w:rFonts w:ascii="Arial" w:hAnsi="Arial" w:cs="Arial"/>
          <w:bCs/>
        </w:rPr>
        <w:t> </w:t>
      </w:r>
      <w:r w:rsidRPr="00447F90">
        <w:rPr>
          <w:rFonts w:ascii="Arial" w:hAnsi="Arial" w:cs="Arial"/>
          <w:bCs/>
        </w:rPr>
        <w:t>wpływem alkoholu lub narkotyków na terenie szkoły, dyrektor szkoły ma obowiązek powiadomienia o tym policji (specjalisty ds. nieletnich) lub sądu rodzinnego.</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gdy nauczyciel znajduje na terenie szkoły substancję przypominającą wyglądem narkotyk</w:t>
      </w:r>
      <w:r w:rsidRPr="00447F90">
        <w:rPr>
          <w:rFonts w:ascii="Arial" w:hAnsi="Arial" w:cs="Arial"/>
        </w:rPr>
        <w:t xml:space="preserve"> powinien podjąć następujące kroki:</w:t>
      </w:r>
    </w:p>
    <w:p w:rsidR="00344B88" w:rsidRPr="00447F90" w:rsidRDefault="00344B88" w:rsidP="00D96F0E">
      <w:pPr>
        <w:numPr>
          <w:ilvl w:val="0"/>
          <w:numId w:val="2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zachowując środki ostrożności zabezpiecza substancję przed dostępem do niej osób niepowołanych oraz ewentualnym jej zniszczeniem do czasu przyjazdu policji, próbuje (o</w:t>
      </w:r>
      <w:r w:rsidR="00B02A67" w:rsidRPr="00447F90">
        <w:rPr>
          <w:rFonts w:ascii="Arial" w:eastAsia="Times New Roman" w:hAnsi="Arial" w:cs="Arial"/>
          <w:lang w:eastAsia="pl-PL"/>
        </w:rPr>
        <w:t> </w:t>
      </w:r>
      <w:r w:rsidRPr="00447F90">
        <w:rPr>
          <w:rFonts w:ascii="Arial" w:eastAsia="Times New Roman" w:hAnsi="Arial" w:cs="Arial"/>
          <w:lang w:eastAsia="pl-PL"/>
        </w:rPr>
        <w:t>ile</w:t>
      </w:r>
      <w:r w:rsidR="00B02A67" w:rsidRPr="00447F90">
        <w:rPr>
          <w:rFonts w:ascii="Arial" w:eastAsia="Times New Roman" w:hAnsi="Arial" w:cs="Arial"/>
          <w:lang w:eastAsia="pl-PL"/>
        </w:rPr>
        <w:t> </w:t>
      </w:r>
      <w:r w:rsidRPr="00447F90">
        <w:rPr>
          <w:rFonts w:ascii="Arial" w:eastAsia="Times New Roman" w:hAnsi="Arial" w:cs="Arial"/>
          <w:lang w:eastAsia="pl-PL"/>
        </w:rPr>
        <w:t>to</w:t>
      </w:r>
      <w:r w:rsidR="00B02A67" w:rsidRPr="00447F90">
        <w:rPr>
          <w:rFonts w:ascii="Arial" w:eastAsia="Times New Roman" w:hAnsi="Arial" w:cs="Arial"/>
          <w:lang w:eastAsia="pl-PL"/>
        </w:rPr>
        <w:t> </w:t>
      </w:r>
      <w:r w:rsidRPr="00447F90">
        <w:rPr>
          <w:rFonts w:ascii="Arial" w:eastAsia="Times New Roman" w:hAnsi="Arial" w:cs="Arial"/>
          <w:lang w:eastAsia="pl-PL"/>
        </w:rPr>
        <w:t>jest możliwe w zakresie działań pedagogicznych) ustalić, do kogo znaleziona substancja należy;</w:t>
      </w:r>
    </w:p>
    <w:p w:rsidR="00344B88" w:rsidRPr="00447F90" w:rsidRDefault="00344B88" w:rsidP="00D96F0E">
      <w:pPr>
        <w:numPr>
          <w:ilvl w:val="0"/>
          <w:numId w:val="2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powiadamia o zaistniałym zdarzeniu dyrektora szkoły wzywa policję;</w:t>
      </w:r>
    </w:p>
    <w:p w:rsidR="00344B88" w:rsidRPr="00447F90" w:rsidRDefault="00344B88" w:rsidP="00D96F0E">
      <w:pPr>
        <w:numPr>
          <w:ilvl w:val="0"/>
          <w:numId w:val="2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 przyjeździe policji niezwłocznie przekazuje zabezpieczoną substancję i przekazuje informacje dotyczące szczegółów zdarzenia.</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rPr>
        <w:t xml:space="preserve">W przypadku, gdy nauczyciel podejrzewa, że uczeń posiada przy sobie substancję </w:t>
      </w:r>
      <w:r w:rsidRPr="00447F90">
        <w:rPr>
          <w:rFonts w:ascii="Arial" w:hAnsi="Arial" w:cs="Arial"/>
          <w:bCs/>
        </w:rPr>
        <w:t>przypominającą</w:t>
      </w:r>
      <w:r w:rsidRPr="00447F90">
        <w:rPr>
          <w:rFonts w:ascii="Arial" w:hAnsi="Arial" w:cs="Arial"/>
        </w:rPr>
        <w:t xml:space="preserve"> narkotyk, powinien podjąć następujące kroki:</w:t>
      </w:r>
    </w:p>
    <w:p w:rsidR="00344B88" w:rsidRPr="00447F90" w:rsidRDefault="00344B88" w:rsidP="00D96F0E">
      <w:pPr>
        <w:numPr>
          <w:ilvl w:val="0"/>
          <w:numId w:val="2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w obecności innej osoby (wychowawca, pedagog, dyrektor, itp.) ma prawo żądać, aby</w:t>
      </w:r>
      <w:r w:rsidR="00B02A67" w:rsidRPr="00447F90">
        <w:rPr>
          <w:rFonts w:ascii="Arial" w:eastAsia="Times New Roman" w:hAnsi="Arial" w:cs="Arial"/>
          <w:lang w:eastAsia="pl-PL"/>
        </w:rPr>
        <w:t> </w:t>
      </w:r>
      <w:r w:rsidRPr="00447F90">
        <w:rPr>
          <w:rFonts w:ascii="Arial" w:eastAsia="Times New Roman" w:hAnsi="Arial" w:cs="Arial"/>
          <w:lang w:eastAsia="pl-PL"/>
        </w:rPr>
        <w:t>uczeń przekazał mu tę substancję, pokazał zawartość torby szkolnej oraz kieszeni (we</w:t>
      </w:r>
      <w:r w:rsidR="00B02A67" w:rsidRPr="00447F90">
        <w:rPr>
          <w:rFonts w:ascii="Arial" w:eastAsia="Times New Roman" w:hAnsi="Arial" w:cs="Arial"/>
          <w:lang w:eastAsia="pl-PL"/>
        </w:rPr>
        <w:t> </w:t>
      </w:r>
      <w:r w:rsidRPr="00447F90">
        <w:rPr>
          <w:rFonts w:ascii="Arial" w:eastAsia="Times New Roman" w:hAnsi="Arial" w:cs="Arial"/>
          <w:lang w:eastAsia="pl-PL"/>
        </w:rPr>
        <w:t>własnej odzieży), ew. innych przedmiotów budzących podejrzenie co do ich związku z</w:t>
      </w:r>
      <w:r w:rsidR="00B02A67" w:rsidRPr="00447F90">
        <w:rPr>
          <w:rFonts w:ascii="Arial" w:eastAsia="Times New Roman" w:hAnsi="Arial" w:cs="Arial"/>
          <w:lang w:eastAsia="pl-PL"/>
        </w:rPr>
        <w:t> poszukiwaną substancją</w:t>
      </w:r>
      <w:r w:rsidRPr="00447F90">
        <w:rPr>
          <w:rFonts w:ascii="Arial" w:eastAsia="Times New Roman" w:hAnsi="Arial" w:cs="Arial"/>
          <w:lang w:eastAsia="pl-PL"/>
        </w:rPr>
        <w:t>;</w:t>
      </w:r>
    </w:p>
    <w:p w:rsidR="00344B88" w:rsidRPr="00447F90" w:rsidRDefault="00344B88" w:rsidP="00D96F0E">
      <w:pPr>
        <w:numPr>
          <w:ilvl w:val="0"/>
          <w:numId w:val="2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 swoich spostrzeżeniach powiadamia dyrektora szkoły oraz rodziców/opiekunów ucznia </w:t>
      </w:r>
      <w:r w:rsidRPr="00447F90">
        <w:rPr>
          <w:rFonts w:ascii="Arial" w:eastAsia="Times New Roman" w:hAnsi="Arial" w:cs="Arial"/>
          <w:lang w:eastAsia="pl-PL"/>
        </w:rPr>
        <w:br/>
        <w:t>i wzywa ich do natychmiastowego stawiennictwa;</w:t>
      </w:r>
    </w:p>
    <w:p w:rsidR="00344B88" w:rsidRPr="00447F90" w:rsidRDefault="00344B88" w:rsidP="00D96F0E">
      <w:pPr>
        <w:numPr>
          <w:ilvl w:val="0"/>
          <w:numId w:val="2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gdy uczeń, mimo wezwania, odmawia przekazania nauczycielowi substancji i</w:t>
      </w:r>
      <w:r w:rsidR="00B02A67" w:rsidRPr="00447F90">
        <w:rPr>
          <w:rFonts w:ascii="Arial" w:eastAsia="Times New Roman" w:hAnsi="Arial" w:cs="Arial"/>
          <w:lang w:eastAsia="pl-PL"/>
        </w:rPr>
        <w:t> </w:t>
      </w:r>
      <w:r w:rsidRPr="00447F90">
        <w:rPr>
          <w:rFonts w:ascii="Arial" w:eastAsia="Times New Roman" w:hAnsi="Arial" w:cs="Arial"/>
          <w:lang w:eastAsia="pl-PL"/>
        </w:rPr>
        <w:t>pokazania zawartości teczki, dyrektor szkoły wzywa policję, która przeszukuje odzież i</w:t>
      </w:r>
      <w:r w:rsidR="00B02A67" w:rsidRPr="00447F90">
        <w:rPr>
          <w:rFonts w:ascii="Arial" w:eastAsia="Times New Roman" w:hAnsi="Arial" w:cs="Arial"/>
          <w:lang w:eastAsia="pl-PL"/>
        </w:rPr>
        <w:t> </w:t>
      </w:r>
      <w:r w:rsidRPr="00447F90">
        <w:rPr>
          <w:rFonts w:ascii="Arial" w:eastAsia="Times New Roman" w:hAnsi="Arial" w:cs="Arial"/>
          <w:lang w:eastAsia="pl-PL"/>
        </w:rPr>
        <w:t>przedmioty należące do ucznia oraz zabezpiecza znalezioną substancję i zabiera ją</w:t>
      </w:r>
      <w:r w:rsidR="00B02A67" w:rsidRPr="00447F90">
        <w:rPr>
          <w:rFonts w:ascii="Arial" w:eastAsia="Times New Roman" w:hAnsi="Arial" w:cs="Arial"/>
          <w:lang w:eastAsia="pl-PL"/>
        </w:rPr>
        <w:t> </w:t>
      </w:r>
      <w:r w:rsidRPr="00447F90">
        <w:rPr>
          <w:rFonts w:ascii="Arial" w:eastAsia="Times New Roman" w:hAnsi="Arial" w:cs="Arial"/>
          <w:lang w:eastAsia="pl-PL"/>
        </w:rPr>
        <w:t>do</w:t>
      </w:r>
      <w:r w:rsidR="00B02A67" w:rsidRPr="00447F90">
        <w:rPr>
          <w:rFonts w:ascii="Arial" w:eastAsia="Times New Roman" w:hAnsi="Arial" w:cs="Arial"/>
          <w:lang w:eastAsia="pl-PL"/>
        </w:rPr>
        <w:t> </w:t>
      </w:r>
      <w:r w:rsidRPr="00447F90">
        <w:rPr>
          <w:rFonts w:ascii="Arial" w:eastAsia="Times New Roman" w:hAnsi="Arial" w:cs="Arial"/>
          <w:lang w:eastAsia="pl-PL"/>
        </w:rPr>
        <w:t>ekspertyzy;</w:t>
      </w:r>
    </w:p>
    <w:p w:rsidR="00344B88" w:rsidRPr="00447F90" w:rsidRDefault="00344B88" w:rsidP="00D96F0E">
      <w:pPr>
        <w:numPr>
          <w:ilvl w:val="0"/>
          <w:numId w:val="2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jeżeli uczeń wyda substancję dobrowolnie, nauczyciel, po odpowiednim zabezpieczeniu, zobowiązany jest bezzwłocznie przekazać ją do jednostki policji. Wcześniej próbuje ustalić, w</w:t>
      </w:r>
      <w:r w:rsidR="00B02A67" w:rsidRPr="00447F90">
        <w:rPr>
          <w:rFonts w:ascii="Arial" w:eastAsia="Times New Roman" w:hAnsi="Arial" w:cs="Arial"/>
          <w:lang w:eastAsia="pl-PL"/>
        </w:rPr>
        <w:t> </w:t>
      </w:r>
      <w:r w:rsidRPr="00447F90">
        <w:rPr>
          <w:rFonts w:ascii="Arial" w:eastAsia="Times New Roman" w:hAnsi="Arial" w:cs="Arial"/>
          <w:lang w:eastAsia="pl-PL"/>
        </w:rPr>
        <w:t>jaki sposób i od kogo uczeń nabył substancję. Całe zdarzenie nauczyciel dokumentuje, sporządzając możliwie dokładną notatkę z ustaleń wraz ze swoimi spostrzeżeniami.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Postępowanie w sytuacjach kryzysowych zgodne jest z „Procedurami interwencyjnymi obowiązującymi w SP nr 21 w Częstochowie”.</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3</w:t>
      </w:r>
      <w:r w:rsidRPr="00447F90">
        <w:rPr>
          <w:rFonts w:ascii="Arial" w:hAnsi="Arial" w:cs="Arial"/>
          <w:b/>
          <w:sz w:val="22"/>
          <w:szCs w:val="22"/>
          <w:lang w:eastAsia="pl-PL"/>
        </w:rPr>
        <w:br/>
        <w:t xml:space="preserve">Podstawowe zasady przestrzegania </w:t>
      </w:r>
      <w:r w:rsidRPr="00447F90">
        <w:rPr>
          <w:rFonts w:ascii="Arial" w:hAnsi="Arial" w:cs="Arial"/>
          <w:b/>
          <w:bCs w:val="0"/>
          <w:sz w:val="22"/>
          <w:szCs w:val="22"/>
          <w:lang w:eastAsia="pl-PL"/>
        </w:rPr>
        <w:t>bezpieczeństwa uczniów</w:t>
      </w:r>
    </w:p>
    <w:p w:rsidR="00B02A67" w:rsidRPr="00447F90" w:rsidRDefault="00B02A67"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bCs/>
        </w:rPr>
        <w:t>Dyrektor</w:t>
      </w:r>
      <w:r w:rsidRPr="00447F90">
        <w:rPr>
          <w:rFonts w:ascii="Arial" w:hAnsi="Arial" w:cs="Arial"/>
        </w:rPr>
        <w:t xml:space="preserve"> szkoły, nauczyciele i pracownicy szkoły są odpowiedzialni za bezpieczeństwo </w:t>
      </w:r>
      <w:r w:rsidR="004801CF">
        <w:rPr>
          <w:rFonts w:ascii="Arial" w:hAnsi="Arial" w:cs="Arial"/>
        </w:rPr>
        <w:t xml:space="preserve">                            </w:t>
      </w:r>
      <w:r w:rsidRPr="00447F90">
        <w:rPr>
          <w:rFonts w:ascii="Arial" w:hAnsi="Arial" w:cs="Arial"/>
        </w:rPr>
        <w:t>i zdrowie uczniów w czasie ich pobytu w szkole oraz zajęć poza szkołą, organizowanych przez nią.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lastRenderedPageBreak/>
        <w:t>Sprawowanie opieki nad uczniami przebywającymi w szkole oraz podczas zajęć obowiązkowych i</w:t>
      </w:r>
      <w:r w:rsidR="00B02A67" w:rsidRPr="00447F90">
        <w:rPr>
          <w:rFonts w:ascii="Arial" w:hAnsi="Arial" w:cs="Arial"/>
        </w:rPr>
        <w:t> </w:t>
      </w:r>
      <w:r w:rsidRPr="00447F90">
        <w:rPr>
          <w:rFonts w:ascii="Arial" w:hAnsi="Arial" w:cs="Arial"/>
        </w:rPr>
        <w:t>nadobowiązkowych realizowane jest poprzez:</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 kontrolowanie obecności uczniów na każdej lekcji i zajęciach dodatkowych, reagowanie na spóźnienia, ucieczki z lekcji;</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 sprawdzanie obecności uczniów zobowiązanych do przebywania w świetlicy i</w:t>
      </w:r>
      <w:r w:rsidR="00B02A67" w:rsidRPr="00447F90">
        <w:rPr>
          <w:rFonts w:ascii="Arial" w:eastAsia="Times New Roman" w:hAnsi="Arial" w:cs="Arial"/>
          <w:lang w:eastAsia="pl-PL"/>
        </w:rPr>
        <w:t> </w:t>
      </w:r>
      <w:r w:rsidRPr="00447F90">
        <w:rPr>
          <w:rFonts w:ascii="Arial" w:eastAsia="Times New Roman" w:hAnsi="Arial" w:cs="Arial"/>
          <w:lang w:eastAsia="pl-PL"/>
        </w:rPr>
        <w:t>egzekwowanie przestrzegania regulaminu świetlicy;</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uświadomienie uczniom zagrożenia i podawanie sposobów przeciwdziałania im,</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sprawdzanie warunków bezpieczeństwa w miejscach, gdzie prowadzone są zajęcia (dostrzeżone zagrożenie usunąć lub zgłosić dyrektorowi szkoły);</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reagowanie na wszelkie dostrzeżone sytuacje lub zachowania uczniów stanowiące zagrożenie bezpieczeństwa uczniów;</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zwracanie uwagi na osoby postronne przebywające na terenie szkoły;</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niezwłocznie zawiadamianie dyrektora szkoły o wszelkich dostrzeżonych zdarzeniach, noszących znamiona przestępstwa lub stanowiących zagrożenie dla zdrowia lub życia uczniów.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 razie wypadku należy udzielić pierwszej pomocy, zawiadomić i wezwać pielęgniarkę, </w:t>
      </w:r>
      <w:r w:rsidR="004801CF">
        <w:rPr>
          <w:rFonts w:ascii="Arial" w:hAnsi="Arial" w:cs="Arial"/>
        </w:rPr>
        <w:t xml:space="preserve">                        </w:t>
      </w:r>
      <w:r w:rsidRPr="00447F90">
        <w:rPr>
          <w:rFonts w:ascii="Arial" w:hAnsi="Arial" w:cs="Arial"/>
        </w:rPr>
        <w:t xml:space="preserve">w razie potrzeby wezwać pogotowie ratunkowe (każdy wypadek należy </w:t>
      </w:r>
      <w:r w:rsidR="00F55F69" w:rsidRPr="00447F90">
        <w:rPr>
          <w:rFonts w:ascii="Arial" w:hAnsi="Arial" w:cs="Arial"/>
        </w:rPr>
        <w:t>zgłosić dyrektorowi</w:t>
      </w:r>
      <w:r w:rsidRPr="00447F90">
        <w:rPr>
          <w:rFonts w:ascii="Arial" w:hAnsi="Arial" w:cs="Arial"/>
        </w:rPr>
        <w:t xml:space="preserve"> szkoły).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Jeżeli stan zagrożenia powstanie lub ujawni się w czasie zajęć - niezwłocznie się je przerywa i</w:t>
      </w:r>
      <w:r w:rsidR="00F55F69" w:rsidRPr="00447F90">
        <w:rPr>
          <w:rFonts w:ascii="Arial" w:hAnsi="Arial" w:cs="Arial"/>
        </w:rPr>
        <w:t> </w:t>
      </w:r>
      <w:r w:rsidRPr="00447F90">
        <w:rPr>
          <w:rFonts w:ascii="Arial" w:hAnsi="Arial" w:cs="Arial"/>
        </w:rPr>
        <w:t>wyprowadza się z zagrożonych miejsc osoby powierzone opiece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Pomieszczenia szkoły, w szczególności pokój nauczycielski, pokój nauczycieli wychowania fizycznego, świetlicę oraz kuchnię, wyposaża się w apteczki zaopatrzone w środki niezbędne do</w:t>
      </w:r>
      <w:r w:rsidR="00F55F69" w:rsidRPr="00447F90">
        <w:rPr>
          <w:rFonts w:ascii="Arial" w:hAnsi="Arial" w:cs="Arial"/>
        </w:rPr>
        <w:t> </w:t>
      </w:r>
      <w:r w:rsidRPr="00447F90">
        <w:rPr>
          <w:rFonts w:ascii="Arial" w:hAnsi="Arial" w:cs="Arial"/>
        </w:rPr>
        <w:t>udzielania pierwszej pomocy i instrukcję o zasadach udzielania tej pomocy.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Nauczyciele, w szczególności prowadzący zajęcia wychowania fizycznego, podlegają przeszkoleniu w</w:t>
      </w:r>
      <w:r w:rsidR="00F55F69" w:rsidRPr="00447F90">
        <w:rPr>
          <w:rFonts w:ascii="Arial" w:hAnsi="Arial" w:cs="Arial"/>
        </w:rPr>
        <w:t> </w:t>
      </w:r>
      <w:r w:rsidRPr="00447F90">
        <w:rPr>
          <w:rFonts w:ascii="Arial" w:hAnsi="Arial" w:cs="Arial"/>
        </w:rPr>
        <w:t>zakresie udzielania pierwszej pomocy.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Udział uczniów w pracach na rzecz szkoły i środowiska może mieć miejsce po zaopatrzeniu ich</w:t>
      </w:r>
      <w:r w:rsidR="00F55F69" w:rsidRPr="00447F90">
        <w:rPr>
          <w:rFonts w:ascii="Arial" w:hAnsi="Arial" w:cs="Arial"/>
        </w:rPr>
        <w:t> </w:t>
      </w:r>
      <w:r w:rsidRPr="00447F90">
        <w:rPr>
          <w:rFonts w:ascii="Arial" w:hAnsi="Arial" w:cs="Arial"/>
        </w:rPr>
        <w:t>w</w:t>
      </w:r>
      <w:r w:rsidR="00F55F69" w:rsidRPr="00447F90">
        <w:rPr>
          <w:rFonts w:ascii="Arial" w:hAnsi="Arial" w:cs="Arial"/>
        </w:rPr>
        <w:t> </w:t>
      </w:r>
      <w:r w:rsidRPr="00447F90">
        <w:rPr>
          <w:rFonts w:ascii="Arial" w:hAnsi="Arial" w:cs="Arial"/>
        </w:rPr>
        <w:t>odpowiednie do wykonywanych prac urządzenia, sprzęt i środki ochrony indywidualnej oraz po</w:t>
      </w:r>
      <w:r w:rsidR="00F55F69" w:rsidRPr="00447F90">
        <w:rPr>
          <w:rFonts w:ascii="Arial" w:hAnsi="Arial" w:cs="Arial"/>
        </w:rPr>
        <w:t> </w:t>
      </w:r>
      <w:r w:rsidRPr="00447F90">
        <w:rPr>
          <w:rFonts w:ascii="Arial" w:hAnsi="Arial" w:cs="Arial"/>
        </w:rPr>
        <w:t>zapewnieniu właściwego nadzoru i bezpiecznych warunków pracy.</w:t>
      </w:r>
    </w:p>
    <w:p w:rsidR="00344B88" w:rsidRPr="00447F90" w:rsidRDefault="00344B88" w:rsidP="00DD00FB">
      <w:pPr>
        <w:pStyle w:val="Nagwek3"/>
        <w:spacing w:before="0" w:after="120" w:line="240" w:lineRule="auto"/>
        <w:rPr>
          <w:rFonts w:ascii="Arial" w:hAnsi="Arial" w:cs="Arial"/>
          <w:b/>
          <w:bCs w:val="0"/>
          <w:sz w:val="22"/>
          <w:szCs w:val="22"/>
          <w:lang w:eastAsia="pl-PL"/>
        </w:rPr>
      </w:pPr>
      <w:r w:rsidRPr="00447F90">
        <w:rPr>
          <w:rFonts w:ascii="Arial" w:hAnsi="Arial" w:cs="Arial"/>
          <w:b/>
          <w:bCs w:val="0"/>
          <w:sz w:val="22"/>
          <w:szCs w:val="22"/>
          <w:lang w:eastAsia="pl-PL"/>
        </w:rPr>
        <w:t>Rozdział 4</w:t>
      </w:r>
      <w:r w:rsidRPr="00447F90">
        <w:rPr>
          <w:rFonts w:ascii="Arial" w:hAnsi="Arial" w:cs="Arial"/>
          <w:b/>
          <w:bCs w:val="0"/>
          <w:sz w:val="22"/>
          <w:szCs w:val="22"/>
          <w:lang w:eastAsia="pl-PL"/>
        </w:rPr>
        <w:br/>
        <w:t xml:space="preserve">Podstawowe zasady bezpieczeństwa na wycieczkach </w:t>
      </w:r>
    </w:p>
    <w:p w:rsidR="00F55F69" w:rsidRPr="00447F90" w:rsidRDefault="00F55F69" w:rsidP="00245E04">
      <w:pPr>
        <w:pStyle w:val="paragraf"/>
        <w:numPr>
          <w:ilvl w:val="0"/>
          <w:numId w:val="174"/>
        </w:numPr>
        <w:spacing w:after="120"/>
        <w:ind w:firstLine="0"/>
        <w:rPr>
          <w:rFonts w:ascii="Arial" w:eastAsia="Times New Roman" w:hAnsi="Arial" w:cs="Arial"/>
          <w:noProof w:val="0"/>
          <w:lang w:eastAsia="pl-P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Przy organizacji zajęć, imprez i wycieczek poza terenem szkoły liczbę opiekunów oraz sposób zorganizowania opieki ustala się, uwzględniając wiek, stopień rozwoju psychofizycznego, stan zdrowia i ewentualną niepełnosprawność osób powierzonych opiece szkoły, a także specyfikę zajęć, imprez i wycieczek oraz warunki, w jakich będą się one odbywać.</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Kryteria, o których mowa w ust. 1, uwzględnia się również przy ustalaniu programu zajęć, imprez i</w:t>
      </w:r>
      <w:r w:rsidR="00F6345C" w:rsidRPr="00447F90">
        <w:rPr>
          <w:rFonts w:ascii="Arial" w:hAnsi="Arial" w:cs="Arial"/>
        </w:rPr>
        <w:t> </w:t>
      </w:r>
      <w:r w:rsidRPr="00447F90">
        <w:rPr>
          <w:rFonts w:ascii="Arial" w:hAnsi="Arial" w:cs="Arial"/>
        </w:rPr>
        <w:t>wycieczek.</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Opiekun wycieczki sprawdza stan liczbowy jej uczestników przed wyruszeniem z każdego miejsca pobytu, w czasie zwiedzania, przejazdu oraz po przybyciu do punktu docelowego.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Niedopuszczalne jest realizowanie wycieczek podczas burzy, śnieżycy i gołoledzi.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Jeżeli specyfika wycieczki tego wymaga, jej uczestników zaznajamia się z zasadami bezpiecznego przebywania nad wodą.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Osoby pozostające pod opieką szkoły mogą pływać oraz kąpać się tylko w obrębie kąpielisk i</w:t>
      </w:r>
      <w:r w:rsidR="00F6345C" w:rsidRPr="00447F90">
        <w:rPr>
          <w:rFonts w:ascii="Arial" w:hAnsi="Arial" w:cs="Arial"/>
        </w:rPr>
        <w:t> </w:t>
      </w:r>
      <w:r w:rsidRPr="00447F90">
        <w:rPr>
          <w:rFonts w:ascii="Arial" w:hAnsi="Arial" w:cs="Arial"/>
        </w:rPr>
        <w:t>pływalni w rozumieniu przepisów określających warunki bezpieczeństwa osób przebywających w</w:t>
      </w:r>
      <w:r w:rsidR="00F6345C" w:rsidRPr="00447F90">
        <w:rPr>
          <w:rFonts w:ascii="Arial" w:hAnsi="Arial" w:cs="Arial"/>
        </w:rPr>
        <w:t> </w:t>
      </w:r>
      <w:r w:rsidRPr="00447F90">
        <w:rPr>
          <w:rFonts w:ascii="Arial" w:hAnsi="Arial" w:cs="Arial"/>
        </w:rPr>
        <w:t>górach, pływających, kąpiących się i uprawiających sporty wodne.</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Nauka pływania może odbywać się tylko w miejscach specjalnie do tego celu wyznaczonych</w:t>
      </w:r>
      <w:r w:rsidR="00172AC8" w:rsidRPr="00447F90">
        <w:rPr>
          <w:rFonts w:ascii="Arial" w:hAnsi="Arial" w:cs="Arial"/>
        </w:rPr>
        <w:t xml:space="preserve"> </w:t>
      </w:r>
      <w:r w:rsidRPr="00447F90">
        <w:rPr>
          <w:rFonts w:ascii="Arial" w:hAnsi="Arial" w:cs="Arial"/>
        </w:rPr>
        <w:t>i</w:t>
      </w:r>
      <w:r w:rsidR="00F6345C" w:rsidRPr="00447F90">
        <w:rPr>
          <w:rFonts w:ascii="Arial" w:hAnsi="Arial" w:cs="Arial"/>
        </w:rPr>
        <w:t> </w:t>
      </w:r>
      <w:r w:rsidRPr="00447F90">
        <w:rPr>
          <w:rFonts w:ascii="Arial" w:hAnsi="Arial" w:cs="Arial"/>
        </w:rPr>
        <w:t>przystosowanych.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lastRenderedPageBreak/>
        <w:t>Uczącym się pływać i kąpiącym się zapewnia się stały nadzór ratownika lub ratowników</w:t>
      </w:r>
      <w:r w:rsidR="00172AC8" w:rsidRPr="00447F90">
        <w:rPr>
          <w:rFonts w:ascii="Arial" w:hAnsi="Arial" w:cs="Arial"/>
        </w:rPr>
        <w:t xml:space="preserve"> </w:t>
      </w:r>
      <w:r w:rsidR="004801CF">
        <w:rPr>
          <w:rFonts w:ascii="Arial" w:hAnsi="Arial" w:cs="Arial"/>
        </w:rPr>
        <w:t xml:space="preserve">                   </w:t>
      </w:r>
      <w:r w:rsidRPr="00447F90">
        <w:rPr>
          <w:rFonts w:ascii="Arial" w:hAnsi="Arial" w:cs="Arial"/>
        </w:rPr>
        <w:t>i ustawiczny nadzór opiekuna lub opiekunów ze strony szkoły lub placówki.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Kajaki i łodzie, z których korzystają uczestnicy wycieczek, wyposaża się w sprzęt ratunkowy.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Ze sprzętu pływającego korzystają jedynie osoby przeszkolone w zakresie jego obsługi oraz posługiwania się wyposażeniem ratunkowym.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Niedopuszczalne jest używanie łodzi i kajaków podczas silnych wiatrów.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Niedopuszczalne jest urządzanie ślizgawek i lodowisk na rzekach, stawach, jeziorach</w:t>
      </w:r>
      <w:r w:rsidR="00172AC8" w:rsidRPr="00447F90">
        <w:rPr>
          <w:rFonts w:ascii="Arial" w:hAnsi="Arial" w:cs="Arial"/>
        </w:rPr>
        <w:t xml:space="preserve"> </w:t>
      </w:r>
      <w:r w:rsidR="004801CF">
        <w:rPr>
          <w:rFonts w:ascii="Arial" w:hAnsi="Arial" w:cs="Arial"/>
        </w:rPr>
        <w:t xml:space="preserve">                          </w:t>
      </w:r>
      <w:r w:rsidRPr="00447F90">
        <w:rPr>
          <w:rFonts w:ascii="Arial" w:hAnsi="Arial" w:cs="Arial"/>
        </w:rPr>
        <w:t>i innych zbiornikach wodnych.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Niedopuszczalne jest wydawanie osobom pozostającym pod opieką szkoły lub placówki sprzętu, którego użycie może stwarzać zagrożenie dla zdrowia lub życia, w tym dysku, kuli, młota, oszczepu, łuku, szpady, sportowej broni strzeleckiej - jeżeli szkoła nie ma możliwości zapewnienia warunków bezpiecznego korzystania z tego sprzętu.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Osobą odpowiedzialną za bezpieczeństwo uczniów może być tylko nauczyciel szkoły, a</w:t>
      </w:r>
      <w:r w:rsidR="00F6345C" w:rsidRPr="00447F90">
        <w:rPr>
          <w:rFonts w:ascii="Arial" w:hAnsi="Arial" w:cs="Arial"/>
        </w:rPr>
        <w:t> </w:t>
      </w:r>
      <w:r w:rsidRPr="00447F90">
        <w:rPr>
          <w:rFonts w:ascii="Arial" w:hAnsi="Arial" w:cs="Arial"/>
        </w:rPr>
        <w:t>w</w:t>
      </w:r>
      <w:r w:rsidR="00F6345C" w:rsidRPr="00447F90">
        <w:rPr>
          <w:rFonts w:ascii="Arial" w:hAnsi="Arial" w:cs="Arial"/>
        </w:rPr>
        <w:t> </w:t>
      </w:r>
      <w:r w:rsidRPr="00447F90">
        <w:rPr>
          <w:rFonts w:ascii="Arial" w:hAnsi="Arial" w:cs="Arial"/>
        </w:rPr>
        <w:t>wyjątkowych wypadkach osoba dorosła przeszkolona i znająca odpowiednie przepisy (kwalifikacje potwierdzone dokumentem).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Opieka nad grupami uczniowskimi powinna być zorganizowana według odrębnych przepisów:</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jeden opiekun na 15 uczniów, jeżeli grupa wyjeżdża poza miasto i korzysta </w:t>
      </w:r>
      <w:r w:rsidR="004801CF">
        <w:rPr>
          <w:rFonts w:ascii="Arial" w:eastAsia="Times New Roman" w:hAnsi="Arial" w:cs="Arial"/>
          <w:lang w:eastAsia="pl-PL"/>
        </w:rPr>
        <w:t xml:space="preserve">                                      </w:t>
      </w:r>
      <w:r w:rsidRPr="00447F90">
        <w:rPr>
          <w:rFonts w:ascii="Arial" w:eastAsia="Times New Roman" w:hAnsi="Arial" w:cs="Arial"/>
          <w:lang w:eastAsia="pl-PL"/>
        </w:rPr>
        <w:t>z publicznych środków lokomocji;</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jeden opiekun na 30 uczniów, podczas wycieczek przedmiotowych poza terenem szkoły w</w:t>
      </w:r>
      <w:r w:rsidR="00F6345C" w:rsidRPr="00447F90">
        <w:rPr>
          <w:rFonts w:ascii="Arial" w:eastAsia="Times New Roman" w:hAnsi="Arial" w:cs="Arial"/>
          <w:lang w:eastAsia="pl-PL"/>
        </w:rPr>
        <w:t> </w:t>
      </w:r>
      <w:r w:rsidRPr="00447F90">
        <w:rPr>
          <w:rFonts w:ascii="Arial" w:eastAsia="Times New Roman" w:hAnsi="Arial" w:cs="Arial"/>
          <w:lang w:eastAsia="pl-PL"/>
        </w:rPr>
        <w:t>obrębie tej samej miejscowości;</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jeden opiekun na 20 uczniów, podczas rajdów, zlotów, biwaków, zielonych szkół;</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jeden opiekun na 10 uczniów, jeżeli jest to impreza turystyki kwalifikowanej;</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grupa rowerowa wraz z opiekunem nie może przekroczyć 11 osób.</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udział w wycieczce oraz w imprezie turystycznej kierownik musi uzyskać zgodę rodziców lub</w:t>
      </w:r>
      <w:r w:rsidR="00F6345C" w:rsidRPr="00447F90">
        <w:rPr>
          <w:rFonts w:ascii="Arial" w:hAnsi="Arial" w:cs="Arial"/>
        </w:rPr>
        <w:t> </w:t>
      </w:r>
      <w:r w:rsidRPr="00447F90">
        <w:rPr>
          <w:rFonts w:ascii="Arial" w:hAnsi="Arial" w:cs="Arial"/>
        </w:rPr>
        <w:t>opiekunów prawnych uczniów na piśmie.</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Wszystkie wycieczki i imprezy pozaszkolne wymagają wypełnienia karty wycieczki przez opiekuna i</w:t>
      </w:r>
      <w:r w:rsidR="00F6345C" w:rsidRPr="00447F90">
        <w:rPr>
          <w:rFonts w:ascii="Arial" w:hAnsi="Arial" w:cs="Arial"/>
        </w:rPr>
        <w:t> </w:t>
      </w:r>
      <w:r w:rsidRPr="00447F90">
        <w:rPr>
          <w:rFonts w:ascii="Arial" w:hAnsi="Arial" w:cs="Arial"/>
        </w:rPr>
        <w:t>zatwierdzenia karty przez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Kierownikiem wycieczki powinien być nauczyciel lub w uzgodnieniu z dyrektorem szkoły inna pełnoletnia osoba będąca instruktorem harcerskim albo posiadająca uprawnienia przewodnika turystycznego, przodownika lub instruktora turystyki kwalifikowanej, organizatora turystyki, instruktora krajoznawstwa lub zaświadczenie o ukończeniu kursu kierowników wycieczek szkolnych.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Kierownikiem obozu wędrownego powinien być nauczyciel posiadający zaświadczenie </w:t>
      </w:r>
      <w:r w:rsidR="004801CF">
        <w:rPr>
          <w:rFonts w:ascii="Arial" w:hAnsi="Arial" w:cs="Arial"/>
        </w:rPr>
        <w:t xml:space="preserve">                         </w:t>
      </w:r>
      <w:r w:rsidRPr="00447F90">
        <w:rPr>
          <w:rFonts w:ascii="Arial" w:hAnsi="Arial" w:cs="Arial"/>
        </w:rPr>
        <w:t>o ukończeniu kursu dla kierowników obozów. Opiekunem grupy zaś może być każda osoba pełnoletnia (po</w:t>
      </w:r>
      <w:r w:rsidR="00F6345C" w:rsidRPr="00447F90">
        <w:rPr>
          <w:rFonts w:ascii="Arial" w:hAnsi="Arial" w:cs="Arial"/>
        </w:rPr>
        <w:t> </w:t>
      </w:r>
      <w:r w:rsidRPr="00447F90">
        <w:rPr>
          <w:rFonts w:ascii="Arial" w:hAnsi="Arial" w:cs="Arial"/>
        </w:rPr>
        <w:t>uzgodnieniu z dyrektorem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Organizator zajęć z klasą (grupą) poza szkołą wpisuje wyjście do zeszytu wyjść.</w:t>
      </w:r>
      <w:r w:rsidR="00172AC8" w:rsidRPr="00447F90">
        <w:rPr>
          <w:rFonts w:ascii="Arial" w:hAnsi="Arial" w:cs="Arial"/>
        </w:rPr>
        <w:t xml:space="preserve"> </w:t>
      </w:r>
    </w:p>
    <w:p w:rsidR="00F6345C" w:rsidRPr="00447F90" w:rsidRDefault="00F6345C" w:rsidP="00245E04">
      <w:pPr>
        <w:pStyle w:val="paragraf"/>
        <w:numPr>
          <w:ilvl w:val="0"/>
          <w:numId w:val="174"/>
        </w:numPr>
        <w:spacing w:after="120"/>
        <w:ind w:firstLine="0"/>
        <w:rPr>
          <w:rStyle w:val="Pogrubienie"/>
          <w:rFonts w:ascii="Arial" w:eastAsia="Times New Roman" w:hAnsi="Arial" w:cs="Arial"/>
          <w:b w:val="0"/>
          <w:bCs w:val="0"/>
          <w:noProof w:val="0"/>
          <w:lang w:eastAsia="pl-PL"/>
        </w:rPr>
      </w:pPr>
    </w:p>
    <w:p w:rsidR="00344B88" w:rsidRPr="00447F90" w:rsidRDefault="00344B88" w:rsidP="00F6345C">
      <w:pPr>
        <w:pStyle w:val="paragraf"/>
        <w:spacing w:after="120"/>
        <w:jc w:val="both"/>
        <w:rPr>
          <w:rFonts w:ascii="Arial" w:eastAsia="Times New Roman" w:hAnsi="Arial" w:cs="Arial"/>
          <w:bCs/>
          <w:noProof w:val="0"/>
          <w:kern w:val="36"/>
          <w:lang w:eastAsia="pl-PL"/>
        </w:rPr>
      </w:pPr>
      <w:r w:rsidRPr="00447F90">
        <w:rPr>
          <w:rStyle w:val="Pogrubienie"/>
          <w:rFonts w:ascii="Arial" w:hAnsi="Arial" w:cs="Arial"/>
          <w:b w:val="0"/>
        </w:rPr>
        <w:t>Procedury postępowania w przypadku zagrożenia</w:t>
      </w:r>
      <w:r w:rsidR="00172AC8" w:rsidRPr="00447F90">
        <w:rPr>
          <w:rStyle w:val="Pogrubienie"/>
          <w:rFonts w:ascii="Arial" w:hAnsi="Arial" w:cs="Arial"/>
          <w:b w:val="0"/>
        </w:rPr>
        <w:t xml:space="preserve"> </w:t>
      </w:r>
      <w:r w:rsidRPr="00447F90">
        <w:rPr>
          <w:rFonts w:ascii="Arial" w:eastAsia="Times New Roman" w:hAnsi="Arial" w:cs="Arial"/>
          <w:bCs/>
          <w:noProof w:val="0"/>
          <w:kern w:val="36"/>
          <w:lang w:eastAsia="pl-PL"/>
        </w:rPr>
        <w:t xml:space="preserve">wprowadza dyrektor szkoły zarządzeniem </w:t>
      </w:r>
      <w:r w:rsidR="004801CF">
        <w:rPr>
          <w:rFonts w:ascii="Arial" w:eastAsia="Times New Roman" w:hAnsi="Arial" w:cs="Arial"/>
          <w:bCs/>
          <w:noProof w:val="0"/>
          <w:kern w:val="36"/>
          <w:lang w:eastAsia="pl-PL"/>
        </w:rPr>
        <w:t xml:space="preserve">                            </w:t>
      </w:r>
      <w:r w:rsidRPr="00447F90">
        <w:rPr>
          <w:rFonts w:ascii="Arial" w:eastAsia="Times New Roman" w:hAnsi="Arial" w:cs="Arial"/>
          <w:bCs/>
          <w:noProof w:val="0"/>
          <w:kern w:val="36"/>
          <w:lang w:eastAsia="pl-PL"/>
        </w:rPr>
        <w:t>i zapoznaje z</w:t>
      </w:r>
      <w:r w:rsidR="00F6345C" w:rsidRPr="00447F90">
        <w:rPr>
          <w:rFonts w:ascii="Arial" w:eastAsia="Times New Roman" w:hAnsi="Arial" w:cs="Arial"/>
          <w:bCs/>
          <w:noProof w:val="0"/>
          <w:kern w:val="36"/>
          <w:lang w:eastAsia="pl-PL"/>
        </w:rPr>
        <w:t> </w:t>
      </w:r>
      <w:r w:rsidRPr="00447F90">
        <w:rPr>
          <w:rFonts w:ascii="Arial" w:eastAsia="Times New Roman" w:hAnsi="Arial" w:cs="Arial"/>
          <w:bCs/>
          <w:noProof w:val="0"/>
          <w:kern w:val="36"/>
          <w:lang w:eastAsia="pl-PL"/>
        </w:rPr>
        <w:t>nimi wszystkich pracowników szkoły oraz rodziców uczniów poprzez wywieszenie ich na stronie www szkoły.</w:t>
      </w:r>
    </w:p>
    <w:p w:rsidR="002C6216" w:rsidRPr="00447F90" w:rsidRDefault="002C6216" w:rsidP="002C6216">
      <w:pPr>
        <w:pStyle w:val="Nagwek3"/>
        <w:spacing w:before="0" w:after="120" w:line="240" w:lineRule="auto"/>
        <w:rPr>
          <w:rFonts w:ascii="Arial" w:hAnsi="Arial" w:cs="Arial"/>
          <w:b/>
          <w:bCs w:val="0"/>
          <w:sz w:val="22"/>
          <w:szCs w:val="22"/>
        </w:rPr>
      </w:pPr>
      <w:r w:rsidRPr="00447F90">
        <w:rPr>
          <w:rFonts w:ascii="Arial" w:hAnsi="Arial" w:cs="Arial"/>
          <w:b/>
          <w:bCs w:val="0"/>
          <w:sz w:val="22"/>
          <w:szCs w:val="22"/>
          <w:lang w:eastAsia="pl-PL"/>
        </w:rPr>
        <w:t>Rozdział 5</w:t>
      </w:r>
      <w:r w:rsidRPr="00447F90">
        <w:rPr>
          <w:rFonts w:ascii="Arial" w:hAnsi="Arial" w:cs="Arial"/>
          <w:b/>
          <w:bCs w:val="0"/>
          <w:sz w:val="22"/>
          <w:szCs w:val="22"/>
          <w:lang w:eastAsia="pl-PL"/>
        </w:rPr>
        <w:br/>
      </w:r>
      <w:r w:rsidRPr="00447F90">
        <w:rPr>
          <w:rFonts w:ascii="Arial" w:hAnsi="Arial" w:cs="Arial"/>
          <w:b/>
          <w:bCs w:val="0"/>
          <w:sz w:val="22"/>
          <w:szCs w:val="22"/>
        </w:rPr>
        <w:t>Szczegółowe zasady przyprowadzania i odbierania uczniów ze szkoły</w:t>
      </w:r>
    </w:p>
    <w:p w:rsidR="002C6216" w:rsidRPr="00447F90" w:rsidRDefault="00B03F9B" w:rsidP="002C6216">
      <w:pPr>
        <w:rPr>
          <w:rFonts w:ascii="Arial" w:hAnsi="Arial" w:cs="Arial"/>
          <w:b/>
          <w:sz w:val="24"/>
          <w:szCs w:val="24"/>
        </w:rPr>
      </w:pPr>
      <w:r w:rsidRPr="00447F90">
        <w:rPr>
          <w:rFonts w:ascii="Arial" w:hAnsi="Arial" w:cs="Arial"/>
          <w:b/>
          <w:sz w:val="24"/>
          <w:szCs w:val="24"/>
        </w:rPr>
        <w:t>§ 150</w:t>
      </w:r>
      <w:r w:rsidR="002C6216" w:rsidRPr="00447F90">
        <w:rPr>
          <w:rFonts w:ascii="Arial" w:hAnsi="Arial" w:cs="Arial"/>
          <w:b/>
          <w:sz w:val="24"/>
          <w:szCs w:val="24"/>
        </w:rPr>
        <w:t>a</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Rodzice klas I – III mają obowiązek przyprowadzania i odbierania uczniów do i ze szkoły osobiście lub przez osoby upoważnione. W razie niemożności odebrania ucznia zaraz po zakończonych lekacjach dziecko zaprowadzane jest przez nauczyciela mającego  </w:t>
      </w:r>
      <w:r w:rsidR="004801CF">
        <w:rPr>
          <w:rFonts w:ascii="Arial" w:hAnsi="Arial" w:cs="Arial"/>
          <w:noProof/>
        </w:rPr>
        <w:t xml:space="preserve">                                      </w:t>
      </w:r>
      <w:r w:rsidRPr="00447F90">
        <w:rPr>
          <w:rFonts w:ascii="Arial" w:hAnsi="Arial" w:cs="Arial"/>
          <w:noProof/>
        </w:rPr>
        <w:t>z uczniem ostatnią lekcję na świetlicę szkolną.</w:t>
      </w:r>
    </w:p>
    <w:p w:rsidR="00A845E5"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lastRenderedPageBreak/>
        <w:t xml:space="preserve">Rodzice składają w świetlicy pisemne upoważnienie do odbierania ucznia przez wskazane </w:t>
      </w:r>
      <w:r w:rsidR="00A845E5" w:rsidRPr="00447F90">
        <w:rPr>
          <w:rFonts w:ascii="Arial" w:hAnsi="Arial" w:cs="Arial"/>
          <w:noProof/>
        </w:rPr>
        <w:t xml:space="preserve">                               </w:t>
      </w:r>
      <w:r w:rsidRPr="00447F90">
        <w:rPr>
          <w:rFonts w:ascii="Arial" w:hAnsi="Arial" w:cs="Arial"/>
          <w:noProof/>
        </w:rPr>
        <w:t>w oświadczeniu osoby, które zapewnią mu bezpieczeństwo w drodze ze szkoły do domu.</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Upoważnienie wystawia co najmniej jeden rodzic ucznia na piśmie z własnoręcznym podpisem. Upoważnienie zawiera: imię i nazwisko osoby upoważnionej, nr dowodu osobistego, podpis osoby upoważnionej.</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Przyprowadzać lub odbierać uczniów mogą także upoważnione na piśmie przez rodziców osoby, które mają zdolność do czynności prawnych (w myśl Kodeksu cywilnego osoby powyżej 13 lat),</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Nauczyciel ma prawo wylegitymować osobę upoważnioną do odbierania ucznia (poprosić </w:t>
      </w:r>
      <w:r w:rsidR="00A845E5" w:rsidRPr="00447F90">
        <w:rPr>
          <w:rFonts w:ascii="Arial" w:hAnsi="Arial" w:cs="Arial"/>
          <w:noProof/>
        </w:rPr>
        <w:t xml:space="preserve">                                </w:t>
      </w:r>
      <w:r w:rsidRPr="00447F90">
        <w:rPr>
          <w:rFonts w:ascii="Arial" w:hAnsi="Arial" w:cs="Arial"/>
          <w:noProof/>
        </w:rPr>
        <w:t>o pokazanie dowodu osobistego lub innego dowodu tożsamości).</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Upoważnienie wystawione przez rodziców może być w każdej chwili zmienione i po zmianie przedstawione wychowawcy klasy i świetlicy.</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W przypadku wątpliwości co do tożsamości osoby majacej odbierać ucznia nauczyciel ma obowiązek zgłosić ten fakt dyrektorowi szkoły i pilnie zawiadomić rodziców ucznia. Zawiadomienia rodziców dokonuje dyrektor szkoły lub nauczyciel.</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Prośba jednego z rodziców dotycząca wskazania osób nieupoważnionych do odbierania ucznia ze szkoły może być uwzględniona przez dyrektora i nauczyciela tylko w przypadku, gdy ww. rodzic przedstawi dokumenty wydane przez sąd pozwalające stwierdzić ograniczenie, odebranie władzy rodzicielskiej lub postanowienie wyznaczające kontakty </w:t>
      </w:r>
      <w:r w:rsidR="004801CF">
        <w:rPr>
          <w:rFonts w:ascii="Arial" w:hAnsi="Arial" w:cs="Arial"/>
          <w:noProof/>
        </w:rPr>
        <w:t xml:space="preserve">                        </w:t>
      </w:r>
      <w:r w:rsidRPr="00447F90">
        <w:rPr>
          <w:rFonts w:ascii="Arial" w:hAnsi="Arial" w:cs="Arial"/>
          <w:noProof/>
        </w:rPr>
        <w:t xml:space="preserve">z dzieckiem. </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Uczniowie nieuczęszczający na zajęcia z religii, wychowania do życia w rodzinie bądź posiadający całoroczne zwolnienie z wychowania fizycznego lub drugiego języka obcego </w:t>
      </w:r>
      <w:r w:rsidR="004801CF">
        <w:rPr>
          <w:rFonts w:ascii="Arial" w:hAnsi="Arial" w:cs="Arial"/>
          <w:noProof/>
        </w:rPr>
        <w:t xml:space="preserve">                 </w:t>
      </w:r>
      <w:r w:rsidRPr="00447F90">
        <w:rPr>
          <w:rFonts w:ascii="Arial" w:hAnsi="Arial" w:cs="Arial"/>
          <w:noProof/>
        </w:rPr>
        <w:t xml:space="preserve">(w przypadku, gdy jest to pierwsza lub ostatnia godzina lekcyjna) są zwalniani przez </w:t>
      </w:r>
      <w:r w:rsidRPr="00447F90">
        <w:rPr>
          <w:rFonts w:ascii="Arial" w:hAnsi="Arial" w:cs="Arial"/>
          <w:noProof/>
          <w:sz w:val="24"/>
          <w:szCs w:val="24"/>
        </w:rPr>
        <w:t xml:space="preserve">rodziców po uprzednim dostarczeniu wychowawcy całorocznego zwolnienia - oświadczenia </w:t>
      </w:r>
      <w:r w:rsidRPr="00447F90">
        <w:rPr>
          <w:rFonts w:ascii="Arial" w:hAnsi="Arial" w:cs="Arial"/>
          <w:sz w:val="24"/>
          <w:szCs w:val="24"/>
          <w:shd w:val="clear" w:color="auto" w:fill="FFFFFF"/>
        </w:rPr>
        <w:t xml:space="preserve">o zapewnieniu dziecku opieki na czas trwania zajęć </w:t>
      </w:r>
      <w:r w:rsidRPr="00447F90">
        <w:rPr>
          <w:rFonts w:ascii="Arial" w:hAnsi="Arial" w:cs="Arial"/>
          <w:noProof/>
          <w:sz w:val="24"/>
          <w:szCs w:val="24"/>
        </w:rPr>
        <w:t>z zaznaczeniem, że biorą oni  odpowiedzialność za samodzielny powrót dziecka ze szkoły do domu.</w:t>
      </w:r>
    </w:p>
    <w:p w:rsidR="00EA36A3" w:rsidRPr="00447F90" w:rsidRDefault="00EA36A3" w:rsidP="00DD00FB">
      <w:pPr>
        <w:pStyle w:val="Nagwek2"/>
        <w:spacing w:before="0" w:line="240" w:lineRule="auto"/>
        <w:rPr>
          <w:rFonts w:ascii="Arial" w:hAnsi="Arial" w:cs="Arial"/>
          <w:b/>
          <w:sz w:val="22"/>
          <w:szCs w:val="22"/>
        </w:rPr>
      </w:pPr>
    </w:p>
    <w:p w:rsidR="00344B88" w:rsidRPr="00447F90" w:rsidRDefault="00344B88" w:rsidP="00DD00FB">
      <w:pPr>
        <w:pStyle w:val="Nagwek2"/>
        <w:spacing w:before="0" w:line="240" w:lineRule="auto"/>
        <w:rPr>
          <w:rFonts w:ascii="Arial" w:hAnsi="Arial" w:cs="Arial"/>
          <w:b/>
          <w:sz w:val="22"/>
          <w:szCs w:val="22"/>
        </w:rPr>
      </w:pPr>
      <w:r w:rsidRPr="00447F90">
        <w:rPr>
          <w:rFonts w:ascii="Arial" w:hAnsi="Arial" w:cs="Arial"/>
          <w:b/>
          <w:sz w:val="22"/>
          <w:szCs w:val="22"/>
        </w:rPr>
        <w:t>DZIAŁ XV</w:t>
      </w:r>
      <w:r w:rsidRPr="00447F90">
        <w:rPr>
          <w:rFonts w:ascii="Arial" w:hAnsi="Arial" w:cs="Arial"/>
          <w:b/>
          <w:sz w:val="22"/>
          <w:szCs w:val="22"/>
        </w:rPr>
        <w:br/>
        <w:t>Ceremoniał szkolny</w:t>
      </w:r>
    </w:p>
    <w:p w:rsidR="00344B88" w:rsidRPr="00447F90" w:rsidRDefault="00344B88" w:rsidP="00DD00FB">
      <w:pPr>
        <w:pStyle w:val="Nagwek3"/>
        <w:spacing w:before="0" w:after="120" w:line="240" w:lineRule="auto"/>
        <w:rPr>
          <w:rFonts w:ascii="Arial" w:hAnsi="Arial" w:cs="Arial"/>
          <w:b/>
          <w:bCs w:val="0"/>
          <w:sz w:val="22"/>
          <w:szCs w:val="22"/>
          <w:lang w:eastAsia="pl-PL"/>
        </w:rPr>
      </w:pPr>
      <w:r w:rsidRPr="00447F90">
        <w:rPr>
          <w:rFonts w:ascii="Arial" w:hAnsi="Arial" w:cs="Arial"/>
          <w:b/>
          <w:bCs w:val="0"/>
          <w:sz w:val="22"/>
          <w:szCs w:val="22"/>
          <w:lang w:eastAsia="pl-PL"/>
        </w:rPr>
        <w:t>Rozdział 1</w:t>
      </w:r>
      <w:r w:rsidRPr="00447F90">
        <w:rPr>
          <w:rFonts w:ascii="Arial" w:hAnsi="Arial" w:cs="Arial"/>
          <w:b/>
          <w:bCs w:val="0"/>
          <w:sz w:val="22"/>
          <w:szCs w:val="22"/>
          <w:lang w:eastAsia="pl-PL"/>
        </w:rPr>
        <w:br/>
        <w:t>Symbole szkolne</w:t>
      </w:r>
    </w:p>
    <w:p w:rsidR="003D5C6C" w:rsidRPr="00447F90" w:rsidRDefault="003D5C6C" w:rsidP="00245E04">
      <w:pPr>
        <w:pStyle w:val="paragraf"/>
        <w:numPr>
          <w:ilvl w:val="0"/>
          <w:numId w:val="174"/>
        </w:numPr>
        <w:spacing w:after="120"/>
        <w:ind w:firstLine="0"/>
        <w:rPr>
          <w:rStyle w:val="Pogrubienie"/>
          <w:rFonts w:ascii="Arial" w:hAnsi="Arial" w:cs="Arial"/>
          <w:b w:val="0"/>
          <w:bCs w:val="0"/>
        </w:rPr>
      </w:pPr>
    </w:p>
    <w:p w:rsidR="00344B88" w:rsidRPr="00447F90" w:rsidRDefault="00344B88" w:rsidP="003D5C6C">
      <w:pPr>
        <w:pStyle w:val="paragraf"/>
        <w:spacing w:after="120"/>
        <w:jc w:val="both"/>
        <w:rPr>
          <w:rFonts w:ascii="Arial" w:hAnsi="Arial" w:cs="Arial"/>
        </w:rPr>
      </w:pPr>
      <w:r w:rsidRPr="00447F90">
        <w:rPr>
          <w:rStyle w:val="Pogrubienie"/>
          <w:rFonts w:ascii="Arial" w:hAnsi="Arial" w:cs="Arial"/>
          <w:b w:val="0"/>
        </w:rPr>
        <w:t>Sztandar</w:t>
      </w:r>
      <w:r w:rsidRPr="00447F90">
        <w:rPr>
          <w:rFonts w:ascii="Arial" w:hAnsi="Arial" w:cs="Arial"/>
        </w:rPr>
        <w:t xml:space="preserve"> szkoły:</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sztandarem opiekuje się poczet sztandarowy pod kierunkiem wyznaczonych przez dyrektora szkoły nauczycieli. Poczet powoływany jest corocznie uchwałą na ostatnim posiedzeniu rady pedagogicznej i składa się z trzech trzyosobowych składów;</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uczestnictwo w poczcie sztandarowym to najbardziej honorowa funkcja uczniowska w szkole, dlatego poczet sztandarowy powinien być wytypowany z uczniów klasy najstarszej szkoły podstawowej wyróżniających się w nauce, o</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nienagannej postawie i wzorowym zachowaniu;</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skład osobowy pocztu sztandarowego:</w:t>
      </w:r>
    </w:p>
    <w:p w:rsidR="00344B88" w:rsidRPr="00447F90" w:rsidRDefault="00344B88" w:rsidP="00D96F0E">
      <w:pPr>
        <w:numPr>
          <w:ilvl w:val="0"/>
          <w:numId w:val="23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Chorąży (sztandarowy) - jeden uczeń,</w:t>
      </w:r>
    </w:p>
    <w:p w:rsidR="00344B88" w:rsidRPr="00447F90" w:rsidRDefault="00344B88" w:rsidP="00D96F0E">
      <w:pPr>
        <w:numPr>
          <w:ilvl w:val="0"/>
          <w:numId w:val="23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Asysta - dwie uczennice;</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kandydatury składu są przedstawione przez wychowawców klasy oraz samorząd szkolny na</w:t>
      </w:r>
      <w:r w:rsidR="000D1AC5" w:rsidRPr="00447F90">
        <w:rPr>
          <w:rFonts w:ascii="Arial" w:eastAsia="Times New Roman" w:hAnsi="Arial" w:cs="Arial"/>
          <w:lang w:eastAsia="pl-PL"/>
        </w:rPr>
        <w:t> </w:t>
      </w:r>
      <w:r w:rsidRPr="00447F90">
        <w:rPr>
          <w:rFonts w:ascii="Arial" w:eastAsia="Times New Roman" w:hAnsi="Arial" w:cs="Arial"/>
          <w:lang w:eastAsia="pl-PL"/>
        </w:rPr>
        <w:t>czerwcowej radzie pedagogicznej i przez nią zatwierdzone;</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kadencja pocztu trwa jeden rok (począwszy od przekazania w dniu uroczystego zakończenia roku szkolnego);</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decyzją rady pedagogicznej uczniowie mogą być odwołani ze składu pocztu; </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lastRenderedPageBreak/>
        <w:t>poczet sztandarowy zawsze występuje w strojach galowych ze swymi insygniami. W trakcie uroczystości na wolnym powietrzu poczet może nosić okrycia wierzchnie;</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insygniami pocztu sztandarowego są biało-czerwone szarfy biegnące z prawego ramienia do</w:t>
      </w:r>
      <w:r w:rsidR="000D1AC5" w:rsidRPr="00447F90">
        <w:rPr>
          <w:rFonts w:ascii="Arial" w:eastAsia="Times New Roman" w:hAnsi="Arial" w:cs="Arial"/>
          <w:lang w:eastAsia="pl-PL"/>
        </w:rPr>
        <w:t> </w:t>
      </w:r>
      <w:r w:rsidRPr="00447F90">
        <w:rPr>
          <w:rFonts w:ascii="Arial" w:eastAsia="Times New Roman" w:hAnsi="Arial" w:cs="Arial"/>
          <w:lang w:eastAsia="pl-PL"/>
        </w:rPr>
        <w:t>lewego boku i białe rękawiczki;</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sztandar uczestniczy w uroczystościach szkolnych oraz poza szkołą na zaproszenie innych szkół i</w:t>
      </w:r>
      <w:r w:rsidR="007A22ED" w:rsidRPr="00447F90">
        <w:rPr>
          <w:rFonts w:ascii="Arial" w:eastAsia="Times New Roman" w:hAnsi="Arial" w:cs="Arial"/>
          <w:lang w:eastAsia="pl-PL"/>
        </w:rPr>
        <w:t> </w:t>
      </w:r>
      <w:r w:rsidRPr="00447F90">
        <w:rPr>
          <w:rFonts w:ascii="Arial" w:eastAsia="Times New Roman" w:hAnsi="Arial" w:cs="Arial"/>
          <w:lang w:eastAsia="pl-PL"/>
        </w:rPr>
        <w:t>instytucji lub organizacji;</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podczas uroczystości żałobnych sztandar ozdabia czarna wstęga uwiązana pod głowicą (orłem);</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podczas wprowadzania i wyprowadzania sztandaru i w trakcie przemarszu chorąży niesie sztandar opierając drzewce na prawym ramieniu;</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sztandarowi oddaje się szacunek. Podczas wprowadzania i wyprowadzania sztandaru wszyscy uczestnicy uroczyst</w:t>
      </w:r>
      <w:r w:rsidR="007A22ED" w:rsidRPr="00447F90">
        <w:rPr>
          <w:rFonts w:ascii="Arial" w:eastAsia="Times New Roman" w:hAnsi="Arial" w:cs="Arial"/>
          <w:lang w:eastAsia="pl-PL"/>
        </w:rPr>
        <w:t>ości stoją w pozycji „Baczność”</w:t>
      </w:r>
      <w:r w:rsidRPr="00447F90">
        <w:rPr>
          <w:rFonts w:ascii="Arial" w:eastAsia="Times New Roman" w:hAnsi="Arial" w:cs="Arial"/>
          <w:lang w:eastAsia="pl-PL"/>
        </w:rPr>
        <w:t>. Odpowiednie komendy podaje osoba prowadząca uroczystość;</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oddawanie honorów sztandarem odbywa się poprzez pochylenie go przez chorążego. Chorąży robi wykrok lewą nogą, piętę drzewca opiera o prawą stopę i oburącz pochyla sztandar;</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sztandar oddaje honory:</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na komendę „do hymnu” i „do hymnu szkoły”,</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czasie wykonywania „Roty”,</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gdy grany jest sygnał „Wojsko Polskie” (uroczystości z udziałem wojska),</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trakcie ślubowania uczniów klas pierwszych,</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podczas opuszczenia trumny do grobu,</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trakcie minuty ciszy dla uczczenia pamięci,</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podczas składania wieńców, kwiatów i zniczy przez delegację szkoły,</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trakcie uroczystości kościelnych.</w:t>
      </w:r>
    </w:p>
    <w:p w:rsidR="007A22ED" w:rsidRPr="00447F90" w:rsidRDefault="007A22ED" w:rsidP="00245E04">
      <w:pPr>
        <w:pStyle w:val="paragraf"/>
        <w:numPr>
          <w:ilvl w:val="0"/>
          <w:numId w:val="174"/>
        </w:numPr>
        <w:spacing w:after="120"/>
        <w:ind w:firstLine="0"/>
        <w:rPr>
          <w:rStyle w:val="Pogrubienie"/>
          <w:rFonts w:ascii="Arial" w:hAnsi="Arial" w:cs="Arial"/>
          <w:b w:val="0"/>
          <w:bCs w:val="0"/>
        </w:rPr>
      </w:pPr>
    </w:p>
    <w:p w:rsidR="00344B88" w:rsidRPr="00447F90" w:rsidRDefault="00344B88" w:rsidP="007A22ED">
      <w:pPr>
        <w:pStyle w:val="paragraf"/>
        <w:spacing w:after="120"/>
        <w:jc w:val="both"/>
        <w:rPr>
          <w:rFonts w:ascii="Arial" w:hAnsi="Arial" w:cs="Arial"/>
        </w:rPr>
      </w:pPr>
      <w:r w:rsidRPr="00447F90">
        <w:rPr>
          <w:rStyle w:val="Pogrubienie"/>
          <w:rFonts w:ascii="Arial" w:hAnsi="Arial" w:cs="Arial"/>
          <w:b w:val="0"/>
        </w:rPr>
        <w:t>Godło</w:t>
      </w:r>
      <w:r w:rsidRPr="00447F90">
        <w:rPr>
          <w:rFonts w:ascii="Arial" w:hAnsi="Arial" w:cs="Arial"/>
        </w:rPr>
        <w:t xml:space="preserve">/logo szkoły </w:t>
      </w:r>
      <w:r w:rsidRPr="00447F90">
        <w:rPr>
          <w:rStyle w:val="Pogrubienie"/>
          <w:rFonts w:ascii="Arial" w:hAnsi="Arial" w:cs="Arial"/>
          <w:b w:val="0"/>
        </w:rPr>
        <w:t>prezentuje uproszczony wizerunek Patrona oraz</w:t>
      </w:r>
      <w:r w:rsidRPr="00447F90">
        <w:rPr>
          <w:rFonts w:ascii="Arial" w:hAnsi="Arial" w:cs="Arial"/>
        </w:rPr>
        <w:t xml:space="preserve"> nazwę szkoły. Umieszczane jest na</w:t>
      </w:r>
      <w:r w:rsidR="007A22ED" w:rsidRPr="00447F90">
        <w:rPr>
          <w:rFonts w:ascii="Arial" w:hAnsi="Arial" w:cs="Arial"/>
        </w:rPr>
        <w:t> </w:t>
      </w:r>
      <w:r w:rsidRPr="00447F90">
        <w:rPr>
          <w:rFonts w:ascii="Arial" w:hAnsi="Arial" w:cs="Arial"/>
        </w:rPr>
        <w:t>stronach tytułowych najważniejszych dokumentów szkolnych, teczkach, dyplomach, zaproszeniach, życzeniach itp.</w:t>
      </w:r>
    </w:p>
    <w:p w:rsidR="00344B88" w:rsidRPr="00447F90" w:rsidRDefault="00344B88" w:rsidP="00DD00FB">
      <w:pPr>
        <w:pStyle w:val="Nagwek3"/>
        <w:spacing w:before="0" w:after="120" w:line="240" w:lineRule="auto"/>
        <w:rPr>
          <w:rFonts w:ascii="Arial" w:hAnsi="Arial" w:cs="Arial"/>
          <w:b/>
          <w:bCs w:val="0"/>
          <w:sz w:val="22"/>
          <w:szCs w:val="22"/>
          <w:lang w:eastAsia="pl-PL"/>
        </w:rPr>
      </w:pPr>
      <w:r w:rsidRPr="00447F90">
        <w:rPr>
          <w:rFonts w:ascii="Arial" w:hAnsi="Arial" w:cs="Arial"/>
          <w:b/>
          <w:bCs w:val="0"/>
          <w:sz w:val="22"/>
          <w:szCs w:val="22"/>
          <w:lang w:eastAsia="pl-PL"/>
        </w:rPr>
        <w:t xml:space="preserve">Rozdział 2 </w:t>
      </w:r>
      <w:r w:rsidRPr="00447F90">
        <w:rPr>
          <w:rFonts w:ascii="Arial" w:hAnsi="Arial" w:cs="Arial"/>
          <w:b/>
          <w:bCs w:val="0"/>
          <w:sz w:val="22"/>
          <w:szCs w:val="22"/>
          <w:lang w:eastAsia="pl-PL"/>
        </w:rPr>
        <w:br/>
        <w:t>Ślubowanie klasy pierwszej szkoły podstawowej</w:t>
      </w:r>
    </w:p>
    <w:p w:rsidR="007A22ED" w:rsidRPr="00447F90" w:rsidRDefault="007A22ED" w:rsidP="00245E04">
      <w:pPr>
        <w:pStyle w:val="paragraf"/>
        <w:numPr>
          <w:ilvl w:val="0"/>
          <w:numId w:val="174"/>
        </w:numPr>
        <w:spacing w:after="120"/>
        <w:ind w:firstLine="0"/>
        <w:rPr>
          <w:rStyle w:val="Pogrubienie"/>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Ślubowanie </w:t>
      </w:r>
      <w:r w:rsidRPr="00447F90">
        <w:rPr>
          <w:rFonts w:ascii="Arial" w:hAnsi="Arial" w:cs="Arial"/>
          <w:bCs/>
        </w:rPr>
        <w:t>uczniów</w:t>
      </w:r>
      <w:r w:rsidRPr="00447F90">
        <w:rPr>
          <w:rFonts w:ascii="Arial" w:hAnsi="Arial" w:cs="Arial"/>
        </w:rPr>
        <w:t xml:space="preserve"> klas pierwszych odbywa się po wprowadzeniu sztandaru. Każdy pierwszoklasista stojąc</w:t>
      </w:r>
      <w:r w:rsidR="00172AC8" w:rsidRPr="00447F90">
        <w:rPr>
          <w:rFonts w:ascii="Arial" w:hAnsi="Arial" w:cs="Arial"/>
        </w:rPr>
        <w:t xml:space="preserve"> </w:t>
      </w:r>
      <w:r w:rsidRPr="00447F90">
        <w:rPr>
          <w:rFonts w:ascii="Arial" w:hAnsi="Arial" w:cs="Arial"/>
        </w:rPr>
        <w:t>w postawie zasadniczej</w:t>
      </w:r>
      <w:r w:rsidR="00172AC8" w:rsidRPr="00447F90">
        <w:rPr>
          <w:rFonts w:ascii="Arial" w:hAnsi="Arial" w:cs="Arial"/>
        </w:rPr>
        <w:t xml:space="preserve"> </w:t>
      </w:r>
      <w:r w:rsidRPr="00447F90">
        <w:rPr>
          <w:rFonts w:ascii="Arial" w:hAnsi="Arial" w:cs="Arial"/>
        </w:rPr>
        <w:t>trzyma uniesioną do góry na wysokości oczu prawą rękę z</w:t>
      </w:r>
      <w:r w:rsidR="007A22ED" w:rsidRPr="00447F90">
        <w:rPr>
          <w:rFonts w:ascii="Arial" w:hAnsi="Arial" w:cs="Arial"/>
        </w:rPr>
        <w:t> </w:t>
      </w:r>
      <w:r w:rsidRPr="00447F90">
        <w:rPr>
          <w:rFonts w:ascii="Arial" w:hAnsi="Arial" w:cs="Arial"/>
        </w:rPr>
        <w:t>wyciągniętymi dwoma palcami w kierunku sztandaru</w:t>
      </w:r>
      <w:r w:rsidR="00172AC8" w:rsidRPr="00447F90">
        <w:rPr>
          <w:rFonts w:ascii="Arial" w:hAnsi="Arial" w:cs="Arial"/>
        </w:rPr>
        <w:t xml:space="preserve"> </w:t>
      </w:r>
      <w:r w:rsidRPr="00447F90">
        <w:rPr>
          <w:rFonts w:ascii="Arial" w:hAnsi="Arial" w:cs="Arial"/>
        </w:rPr>
        <w:t>i powtarza rotę przysięgi:</w:t>
      </w:r>
    </w:p>
    <w:p w:rsidR="00344B88" w:rsidRPr="00447F90" w:rsidRDefault="00344B88" w:rsidP="00DD00FB">
      <w:pPr>
        <w:spacing w:after="120"/>
        <w:rPr>
          <w:rFonts w:ascii="Arial" w:hAnsi="Arial" w:cs="Arial"/>
          <w:i/>
          <w:iCs/>
        </w:rPr>
      </w:pPr>
      <w:r w:rsidRPr="00447F90">
        <w:rPr>
          <w:rFonts w:ascii="Arial" w:hAnsi="Arial" w:cs="Arial"/>
        </w:rPr>
        <w:t xml:space="preserve">„ </w:t>
      </w:r>
      <w:r w:rsidRPr="00447F90">
        <w:rPr>
          <w:rFonts w:ascii="Arial" w:hAnsi="Arial" w:cs="Arial"/>
          <w:i/>
          <w:iCs/>
        </w:rPr>
        <w:t>Ślubuję być dobrym Polakiem, dbać o dobre imię swojej klasy i szkoły.</w:t>
      </w:r>
      <w:r w:rsidR="007A22ED" w:rsidRPr="00447F90">
        <w:rPr>
          <w:rFonts w:ascii="Arial" w:hAnsi="Arial" w:cs="Arial"/>
          <w:i/>
          <w:iCs/>
        </w:rPr>
        <w:br/>
      </w:r>
      <w:r w:rsidRPr="00447F90">
        <w:rPr>
          <w:rFonts w:ascii="Arial" w:hAnsi="Arial" w:cs="Arial"/>
          <w:i/>
          <w:iCs/>
        </w:rPr>
        <w:t xml:space="preserve">Będę uczyć się w szkole, jak kochać Ojczyznę, jak dla niej pracować kiedy urosnę. </w:t>
      </w:r>
      <w:r w:rsidR="007A22ED" w:rsidRPr="00447F90">
        <w:rPr>
          <w:rFonts w:ascii="Arial" w:hAnsi="Arial" w:cs="Arial"/>
          <w:i/>
          <w:iCs/>
        </w:rPr>
        <w:br/>
      </w:r>
      <w:r w:rsidRPr="00447F90">
        <w:rPr>
          <w:rFonts w:ascii="Arial" w:hAnsi="Arial" w:cs="Arial"/>
          <w:i/>
          <w:iCs/>
        </w:rPr>
        <w:t>Będę starać się być dobrym kolegą, swym zachowaniem i nauką sprawiać radość rodzicom</w:t>
      </w:r>
      <w:r w:rsidRPr="00447F90">
        <w:rPr>
          <w:rFonts w:ascii="Arial" w:hAnsi="Arial" w:cs="Arial"/>
        </w:rPr>
        <w:t xml:space="preserve"> </w:t>
      </w:r>
      <w:r w:rsidRPr="00447F90">
        <w:rPr>
          <w:rFonts w:ascii="Arial" w:hAnsi="Arial" w:cs="Arial"/>
          <w:i/>
          <w:iCs/>
        </w:rPr>
        <w:t>i nauczycielom”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Pasowanie na ucznia następuje tuż po ślubowaniu złożonym przez pierwszoklasistów. Dyrektor szkoły na lewe ramię każdego pierwszoklasisty kładzie duży ołówek i mówi:</w:t>
      </w:r>
    </w:p>
    <w:p w:rsidR="00344B88" w:rsidRPr="00447F90" w:rsidRDefault="00344B88" w:rsidP="00DD00FB">
      <w:pPr>
        <w:pStyle w:val="Akapitzlist"/>
        <w:tabs>
          <w:tab w:val="left" w:pos="0"/>
        </w:tabs>
        <w:spacing w:after="120" w:line="240" w:lineRule="auto"/>
        <w:ind w:left="710"/>
        <w:contextualSpacing w:val="0"/>
        <w:jc w:val="both"/>
        <w:rPr>
          <w:rFonts w:ascii="Arial" w:hAnsi="Arial" w:cs="Arial"/>
          <w:i/>
        </w:rPr>
      </w:pPr>
      <w:r w:rsidRPr="00447F90">
        <w:rPr>
          <w:rFonts w:ascii="Arial" w:hAnsi="Arial" w:cs="Arial"/>
          <w:i/>
        </w:rPr>
        <w:t>„Pasuję Cię na ucznia Szkoły Podstawowej nr 21 w Częstochowie”.</w:t>
      </w:r>
    </w:p>
    <w:p w:rsidR="00344B88" w:rsidRPr="00447F90" w:rsidRDefault="00344B88" w:rsidP="00DD00FB">
      <w:pPr>
        <w:pStyle w:val="Nagwek3"/>
        <w:spacing w:before="0" w:after="120" w:line="240" w:lineRule="auto"/>
        <w:rPr>
          <w:rFonts w:ascii="Arial" w:hAnsi="Arial" w:cs="Arial"/>
          <w:b/>
          <w:bCs w:val="0"/>
          <w:sz w:val="22"/>
          <w:szCs w:val="22"/>
          <w:lang w:eastAsia="pl-PL"/>
        </w:rPr>
      </w:pPr>
      <w:r w:rsidRPr="00447F90">
        <w:rPr>
          <w:rFonts w:ascii="Arial" w:hAnsi="Arial" w:cs="Arial"/>
          <w:b/>
          <w:bCs w:val="0"/>
          <w:sz w:val="22"/>
          <w:szCs w:val="22"/>
          <w:lang w:eastAsia="pl-PL"/>
        </w:rPr>
        <w:t>Rozdział 3</w:t>
      </w:r>
      <w:r w:rsidRPr="00447F90">
        <w:rPr>
          <w:rFonts w:ascii="Arial" w:hAnsi="Arial" w:cs="Arial"/>
          <w:b/>
          <w:bCs w:val="0"/>
          <w:sz w:val="22"/>
          <w:szCs w:val="22"/>
          <w:lang w:eastAsia="pl-PL"/>
        </w:rPr>
        <w:br/>
        <w:t>Pożegnanie absolwentów </w:t>
      </w:r>
    </w:p>
    <w:p w:rsidR="007A22ED" w:rsidRPr="00447F90" w:rsidRDefault="007A22ED" w:rsidP="00245E04">
      <w:pPr>
        <w:pStyle w:val="paragraf"/>
        <w:numPr>
          <w:ilvl w:val="0"/>
          <w:numId w:val="174"/>
        </w:numPr>
        <w:spacing w:after="120"/>
        <w:ind w:firstLine="0"/>
        <w:rPr>
          <w:rFonts w:ascii="Arial" w:eastAsia="Times New Roman" w:hAnsi="Arial" w:cs="Arial"/>
          <w:lang w:eastAsia="pl-P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lastRenderedPageBreak/>
        <w:t>Na uroczystym apelu kończącym rok szkolny absolwenci składają ślubowanie. Wszyscy zgromadzeni stoją na baczność. Absolwenci trzymają uniesioną do góry rękę z wyciągniętymi dwoma palcami w</w:t>
      </w:r>
      <w:r w:rsidR="007A22ED" w:rsidRPr="00447F90">
        <w:rPr>
          <w:rFonts w:ascii="Arial" w:hAnsi="Arial" w:cs="Arial"/>
        </w:rPr>
        <w:t> </w:t>
      </w:r>
      <w:r w:rsidRPr="00447F90">
        <w:rPr>
          <w:rFonts w:ascii="Arial" w:hAnsi="Arial" w:cs="Arial"/>
        </w:rPr>
        <w:t>kierunku sztandaru i powtarzają słowa przysięgi. </w:t>
      </w:r>
    </w:p>
    <w:p w:rsidR="00344B88" w:rsidRPr="00447F90" w:rsidRDefault="00344B88" w:rsidP="00DD00FB">
      <w:pPr>
        <w:spacing w:after="120"/>
        <w:rPr>
          <w:rFonts w:ascii="Arial" w:eastAsia="Times New Roman" w:hAnsi="Arial" w:cs="Arial"/>
          <w:lang w:eastAsia="pl-PL"/>
        </w:rPr>
      </w:pPr>
      <w:r w:rsidRPr="00447F90">
        <w:rPr>
          <w:rFonts w:ascii="Arial" w:eastAsia="Times New Roman" w:hAnsi="Arial" w:cs="Arial"/>
          <w:lang w:eastAsia="pl-PL"/>
        </w:rPr>
        <w:t> Rota ślubowania absolwentów:</w:t>
      </w:r>
    </w:p>
    <w:p w:rsidR="00344B88" w:rsidRPr="00447F90" w:rsidRDefault="00344B88" w:rsidP="00DD00FB">
      <w:pPr>
        <w:spacing w:after="120"/>
        <w:rPr>
          <w:rFonts w:ascii="Arial" w:eastAsia="Times New Roman" w:hAnsi="Arial" w:cs="Arial"/>
          <w:i/>
          <w:iCs/>
          <w:lang w:eastAsia="pl-PL"/>
        </w:rPr>
      </w:pPr>
      <w:r w:rsidRPr="00447F90">
        <w:rPr>
          <w:rFonts w:ascii="Arial" w:eastAsia="Times New Roman" w:hAnsi="Arial" w:cs="Arial"/>
          <w:i/>
          <w:iCs/>
          <w:lang w:eastAsia="pl-PL"/>
        </w:rPr>
        <w:t>My, absolwenci Szkoły Podstawowej nr 21 im. Ks. Stanisława Konarskiego w Częstochowie, Tobie, Szkoło ślubujemy: wiernie strzec Twojego honoru; dalszą pracą i nauką rozsławiać Twoje imię; z</w:t>
      </w:r>
      <w:r w:rsidR="007A22ED" w:rsidRPr="00447F90">
        <w:rPr>
          <w:rFonts w:ascii="Arial" w:eastAsia="Times New Roman" w:hAnsi="Arial" w:cs="Arial"/>
          <w:i/>
          <w:iCs/>
          <w:lang w:eastAsia="pl-PL"/>
        </w:rPr>
        <w:t> </w:t>
      </w:r>
      <w:r w:rsidRPr="00447F90">
        <w:rPr>
          <w:rFonts w:ascii="Arial" w:eastAsia="Times New Roman" w:hAnsi="Arial" w:cs="Arial"/>
          <w:i/>
          <w:iCs/>
          <w:lang w:eastAsia="pl-PL"/>
        </w:rPr>
        <w:t>godnością nosić zaszczytne miano wychowanka Szkoły Podstawowej nr 21 im. Ks. Stanisława Konarskiego w Częstochowie; zdobytą wiedzę, umiejętności i sprawności jak najlepiej wykorzystać w</w:t>
      </w:r>
      <w:r w:rsidR="007A22ED" w:rsidRPr="00447F90">
        <w:rPr>
          <w:rFonts w:ascii="Arial" w:eastAsia="Times New Roman" w:hAnsi="Arial" w:cs="Arial"/>
          <w:i/>
          <w:iCs/>
          <w:lang w:eastAsia="pl-PL"/>
        </w:rPr>
        <w:t> </w:t>
      </w:r>
      <w:r w:rsidRPr="00447F90">
        <w:rPr>
          <w:rFonts w:ascii="Arial" w:eastAsia="Times New Roman" w:hAnsi="Arial" w:cs="Arial"/>
          <w:i/>
          <w:iCs/>
          <w:lang w:eastAsia="pl-PL"/>
        </w:rPr>
        <w:t>dalszym swoim życiu; zawsze pracować sumiennie i uczciwie; czynnie współuczestniczyć w życiu naszego kraju”.</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Do uroczystości szkolnych tworzących ceremoniał zalicza się: święta państwowe, Dzień Flagi i</w:t>
      </w:r>
      <w:r w:rsidR="007A22ED" w:rsidRPr="00447F90">
        <w:rPr>
          <w:rFonts w:ascii="Arial" w:hAnsi="Arial" w:cs="Arial"/>
        </w:rPr>
        <w:t> </w:t>
      </w:r>
      <w:r w:rsidRPr="00447F90">
        <w:rPr>
          <w:rFonts w:ascii="Arial" w:hAnsi="Arial" w:cs="Arial"/>
        </w:rPr>
        <w:t>Święto Konstytucji 3 Maja (2-3 maja), Dzień Edukacji Narodowej (14 października), Święto Niepodległości (11 listopada).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Uroczystości szkolne z udziałem sztandaru szkoły:</w:t>
      </w:r>
    </w:p>
    <w:p w:rsidR="00344B88" w:rsidRPr="00447F90" w:rsidRDefault="00344B88" w:rsidP="00D96F0E">
      <w:pPr>
        <w:numPr>
          <w:ilvl w:val="0"/>
          <w:numId w:val="2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rozpoczęcie roku szkolnego;</w:t>
      </w:r>
    </w:p>
    <w:p w:rsidR="00344B88" w:rsidRPr="00447F90" w:rsidRDefault="00344B88" w:rsidP="00D96F0E">
      <w:pPr>
        <w:numPr>
          <w:ilvl w:val="0"/>
          <w:numId w:val="2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święto szkoły i ślubowanie klas pierwszych oraz pasowanie na ucznia;</w:t>
      </w:r>
    </w:p>
    <w:p w:rsidR="00344B88" w:rsidRPr="00447F90" w:rsidRDefault="00344B88" w:rsidP="00D96F0E">
      <w:pPr>
        <w:numPr>
          <w:ilvl w:val="0"/>
          <w:numId w:val="2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zakończenie roku szkolnego;</w:t>
      </w:r>
    </w:p>
    <w:p w:rsidR="00344B88" w:rsidRPr="00447F90" w:rsidRDefault="00344B88" w:rsidP="00D96F0E">
      <w:pPr>
        <w:numPr>
          <w:ilvl w:val="0"/>
          <w:numId w:val="2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uroczystości kościelne, regionalne lub okolicznościowe z udziałem sztandaru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Zachowanie uczestników uroczystości szkolnych:</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komendę prowadzącego uroczystość:</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„Baczność, Sztandar szkoły wprowadzić” - wszyscy uczestnicy przyjmują postawę zasadniczą i</w:t>
      </w:r>
      <w:r w:rsidR="007A22ED" w:rsidRPr="00447F90">
        <w:rPr>
          <w:rFonts w:ascii="Arial" w:eastAsia="Times New Roman" w:hAnsi="Arial" w:cs="Arial"/>
          <w:lang w:eastAsia="pl-PL"/>
        </w:rPr>
        <w:t> </w:t>
      </w:r>
      <w:r w:rsidRPr="00447F90">
        <w:rPr>
          <w:rFonts w:ascii="Arial" w:eastAsia="Times New Roman" w:hAnsi="Arial" w:cs="Arial"/>
          <w:lang w:eastAsia="pl-PL"/>
        </w:rPr>
        <w:t>zachowują ją do komendy „Spocznij!”;</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hymnu” - w postawie zasadniczej (na baczność) odśpiewuje się 2 zwrotki hymnu państwowego, o ile prowadzący nie zarządzi inaczej;</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ślubowania” - uczestnicy pozostają w postawie zasadniczej do jego zakończenia komendą „Spocznij”;</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przekazania sztandaru” - uczestnicy pozostają w postawie zasadniczej, na wyznaczone miejsce występuje ze sztandarem poczet zdający i przyjmujący sztandar w pełnym składzie. Chorąży pocztu zdającego pochyla sztandar i wygłasza formułę: „Prze</w:t>
      </w:r>
      <w:r w:rsidR="00C7191A" w:rsidRPr="00447F90">
        <w:rPr>
          <w:rFonts w:ascii="Arial" w:eastAsia="Times New Roman" w:hAnsi="Arial" w:cs="Arial"/>
          <w:lang w:eastAsia="pl-PL"/>
        </w:rPr>
        <w:t>kazujemy Wam sztandar - symbol Szkoły Podstawowej n</w:t>
      </w:r>
      <w:r w:rsidRPr="00447F90">
        <w:rPr>
          <w:rFonts w:ascii="Arial" w:eastAsia="Times New Roman" w:hAnsi="Arial" w:cs="Arial"/>
          <w:lang w:eastAsia="pl-PL"/>
        </w:rPr>
        <w:t>r 21 imienia Ks. Stanisława Konarskiego w Częstochowie. Opiekujcie się nim i godnie reprezentujcie naszą szkołę i jej Patrona”; chorąży pierwszego składu nowego pocztu przyklęka na prawe kolano, całuje róg sztandaru, wstaje i wygłasza formułę: „Przyjmujemy od W</w:t>
      </w:r>
      <w:r w:rsidR="00C7191A" w:rsidRPr="00447F90">
        <w:rPr>
          <w:rFonts w:ascii="Arial" w:eastAsia="Times New Roman" w:hAnsi="Arial" w:cs="Arial"/>
          <w:lang w:eastAsia="pl-PL"/>
        </w:rPr>
        <w:t>as sztandar Szkoły Podstawowej n</w:t>
      </w:r>
      <w:r w:rsidRPr="00447F90">
        <w:rPr>
          <w:rFonts w:ascii="Arial" w:eastAsia="Times New Roman" w:hAnsi="Arial" w:cs="Arial"/>
          <w:lang w:eastAsia="pl-PL"/>
        </w:rPr>
        <w:t xml:space="preserve">r 21 imienia Ks. Stanisława Konarskiego </w:t>
      </w:r>
      <w:r w:rsidR="00CC3C21">
        <w:rPr>
          <w:rFonts w:ascii="Arial" w:eastAsia="Times New Roman" w:hAnsi="Arial" w:cs="Arial"/>
          <w:lang w:eastAsia="pl-PL"/>
        </w:rPr>
        <w:t xml:space="preserve">                                            </w:t>
      </w:r>
      <w:r w:rsidRPr="00447F90">
        <w:rPr>
          <w:rFonts w:ascii="Arial" w:eastAsia="Times New Roman" w:hAnsi="Arial" w:cs="Arial"/>
          <w:lang w:eastAsia="pl-PL"/>
        </w:rPr>
        <w:t xml:space="preserve">w Częstochowie. Obiecujemy dbać o niego, sumiennie wypełniać swoje obowiązki </w:t>
      </w:r>
      <w:r w:rsidR="00CC3C21">
        <w:rPr>
          <w:rFonts w:ascii="Arial" w:eastAsia="Times New Roman" w:hAnsi="Arial" w:cs="Arial"/>
          <w:lang w:eastAsia="pl-PL"/>
        </w:rPr>
        <w:t xml:space="preserve">                            </w:t>
      </w:r>
      <w:r w:rsidRPr="00447F90">
        <w:rPr>
          <w:rFonts w:ascii="Arial" w:eastAsia="Times New Roman" w:hAnsi="Arial" w:cs="Arial"/>
          <w:lang w:eastAsia="pl-PL"/>
        </w:rPr>
        <w:t>i godnie reprezentować naszą szkołę i naszego Patrona.”; chorążowie przekazują sobie sztandar. W</w:t>
      </w:r>
      <w:r w:rsidR="007A22ED" w:rsidRPr="00447F90">
        <w:rPr>
          <w:rFonts w:ascii="Arial" w:eastAsia="Times New Roman" w:hAnsi="Arial" w:cs="Arial"/>
          <w:lang w:eastAsia="pl-PL"/>
        </w:rPr>
        <w:t> </w:t>
      </w:r>
      <w:r w:rsidRPr="00447F90">
        <w:rPr>
          <w:rFonts w:ascii="Arial" w:eastAsia="Times New Roman" w:hAnsi="Arial" w:cs="Arial"/>
          <w:lang w:eastAsia="pl-PL"/>
        </w:rPr>
        <w:t>tym</w:t>
      </w:r>
      <w:r w:rsidR="007A22ED" w:rsidRPr="00447F90">
        <w:rPr>
          <w:rFonts w:ascii="Arial" w:eastAsia="Times New Roman" w:hAnsi="Arial" w:cs="Arial"/>
          <w:lang w:eastAsia="pl-PL"/>
        </w:rPr>
        <w:t> </w:t>
      </w:r>
      <w:r w:rsidRPr="00447F90">
        <w:rPr>
          <w:rFonts w:ascii="Arial" w:eastAsia="Times New Roman" w:hAnsi="Arial" w:cs="Arial"/>
          <w:lang w:eastAsia="pl-PL"/>
        </w:rPr>
        <w:t>czasie asysta (pozostali członkowie pierwszych składów pocztu) przekazuje sobie insygnia pocztu (szarfy i rękawiczki); po przekazaniu sztandaru ustępujący poczet dołącza do</w:t>
      </w:r>
      <w:r w:rsidR="007A22ED" w:rsidRPr="00447F90">
        <w:rPr>
          <w:rFonts w:ascii="Arial" w:eastAsia="Times New Roman" w:hAnsi="Arial" w:cs="Arial"/>
          <w:lang w:eastAsia="pl-PL"/>
        </w:rPr>
        <w:t> </w:t>
      </w:r>
      <w:r w:rsidRPr="00447F90">
        <w:rPr>
          <w:rFonts w:ascii="Arial" w:eastAsia="Times New Roman" w:hAnsi="Arial" w:cs="Arial"/>
          <w:lang w:eastAsia="pl-PL"/>
        </w:rPr>
        <w:t>swoich klas; „Poczet po przekazaniu sztandaru wstąp” – nowy poczet wraca na wyznaczone miejsce, pada komenda „Spocznij”.</w:t>
      </w:r>
    </w:p>
    <w:p w:rsidR="007A22ED"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zakończenie części oficjalnej każdej uroczystości szkolnej pada komenda: „Baczność, Sztandar szkoły wyprowadzić” - uczestnicy uroczystości przyjmują postawę zasadniczą, a poczet wyprowadza sztandar. Prowadzący podaje komendę „Spocznij”.</w:t>
      </w:r>
    </w:p>
    <w:p w:rsidR="00EA36A3" w:rsidRPr="00447F90" w:rsidRDefault="00EA36A3" w:rsidP="007A22ED">
      <w:pPr>
        <w:spacing w:after="120"/>
        <w:rPr>
          <w:rFonts w:ascii="Arial" w:hAnsi="Arial" w:cs="Arial"/>
          <w:b/>
        </w:rPr>
      </w:pPr>
    </w:p>
    <w:p w:rsidR="00344B88" w:rsidRPr="00447F90" w:rsidRDefault="00344B88" w:rsidP="007A22ED">
      <w:pPr>
        <w:spacing w:after="120"/>
        <w:rPr>
          <w:rFonts w:ascii="Arial" w:hAnsi="Arial" w:cs="Arial"/>
          <w:b/>
        </w:rPr>
      </w:pPr>
      <w:r w:rsidRPr="00447F90">
        <w:rPr>
          <w:rFonts w:ascii="Arial" w:hAnsi="Arial" w:cs="Arial"/>
          <w:b/>
        </w:rPr>
        <w:t>DZIAŁ XVI</w:t>
      </w:r>
      <w:r w:rsidRPr="00447F90">
        <w:rPr>
          <w:rFonts w:ascii="Arial" w:hAnsi="Arial" w:cs="Arial"/>
          <w:b/>
        </w:rPr>
        <w:br/>
        <w:t>Postanowienia końcowe</w:t>
      </w:r>
    </w:p>
    <w:p w:rsidR="008B0AF6" w:rsidRPr="00447F90" w:rsidRDefault="008B0AF6" w:rsidP="00245E04">
      <w:pPr>
        <w:pStyle w:val="paragraf"/>
        <w:numPr>
          <w:ilvl w:val="0"/>
          <w:numId w:val="174"/>
        </w:numPr>
        <w:spacing w:after="120"/>
        <w:ind w:firstLine="0"/>
        <w:rPr>
          <w:rFonts w:ascii="Arial" w:hAnsi="Arial" w:cs="Arial"/>
          <w:b/>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Szkoła używa pieczęci urzędowej zgodnie z odrębnymi przepisami.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lastRenderedPageBreak/>
        <w:t>Regulaminy określające działalność organów szkoły, jak też wynikające z celów i zadań, nie mogą być sprzeczne z zapisami niniejszego statutu, jak również z przepisami wykonawczymi do ustawy o systemie oświaty.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Szkoła prowadzi i przechowuje dokumentację zgodnie z odrębnymi przepisami.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Zasady prowadzenia przez szkołę gospodarki finansowej i materiałowej określają odrębne przepisy.</w:t>
      </w:r>
    </w:p>
    <w:p w:rsidR="008B0AF6" w:rsidRPr="00447F90" w:rsidRDefault="008B0AF6" w:rsidP="00245E04">
      <w:pPr>
        <w:pStyle w:val="paragraf"/>
        <w:numPr>
          <w:ilvl w:val="0"/>
          <w:numId w:val="174"/>
        </w:numPr>
        <w:spacing w:after="120"/>
        <w:ind w:firstLine="0"/>
        <w:rPr>
          <w:rFonts w:ascii="Arial" w:hAnsi="Arial" w:cs="Arial"/>
          <w:b/>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Zmiany w statucie dokonywane mogą być z inicjatywy: </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dyrektora szkoły jako przewodniczącego rady pedagogicznej;</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organu sprawującego nadzór pedagogiczny;</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rady rodziców;</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organu prowadzącego szkołę;</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oraz co najmniej 1/3 członków rady pedagogicznej.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Rada pedagogiczna uchwala zmiany i nowelizacje do statutu szkoły.</w:t>
      </w:r>
    </w:p>
    <w:p w:rsidR="00965BA5" w:rsidRPr="00447F90" w:rsidRDefault="00965BA5" w:rsidP="00245E04">
      <w:pPr>
        <w:pStyle w:val="paragraf"/>
        <w:numPr>
          <w:ilvl w:val="0"/>
          <w:numId w:val="174"/>
        </w:numPr>
        <w:spacing w:after="120"/>
        <w:ind w:firstLine="0"/>
        <w:rPr>
          <w:rFonts w:ascii="Arial" w:hAnsi="Arial" w:cs="Arial"/>
          <w:b/>
        </w:rPr>
      </w:pPr>
    </w:p>
    <w:p w:rsidR="00965BA5" w:rsidRPr="00447F90" w:rsidRDefault="00965BA5" w:rsidP="00965BA5">
      <w:pPr>
        <w:pStyle w:val="paragraf"/>
        <w:spacing w:after="120"/>
        <w:jc w:val="both"/>
        <w:rPr>
          <w:rFonts w:ascii="Arial" w:hAnsi="Arial" w:cs="Arial"/>
        </w:rPr>
      </w:pPr>
      <w:r w:rsidRPr="00447F90">
        <w:rPr>
          <w:rFonts w:ascii="Arial" w:hAnsi="Arial" w:cs="Arial"/>
        </w:rPr>
        <w:t xml:space="preserve">Dyrektor szkoły ma prawo do podejmowania doraźnych decyzji w sprawach nie ujętych </w:t>
      </w:r>
      <w:r w:rsidR="00CC3C21">
        <w:rPr>
          <w:rFonts w:ascii="Arial" w:hAnsi="Arial" w:cs="Arial"/>
        </w:rPr>
        <w:t xml:space="preserve">                              </w:t>
      </w:r>
      <w:r w:rsidRPr="00447F90">
        <w:rPr>
          <w:rFonts w:ascii="Arial" w:hAnsi="Arial" w:cs="Arial"/>
        </w:rPr>
        <w:t>w statucie.</w:t>
      </w:r>
    </w:p>
    <w:p w:rsidR="00965BA5" w:rsidRPr="00447F90" w:rsidRDefault="00965BA5" w:rsidP="00245E04">
      <w:pPr>
        <w:pStyle w:val="paragraf"/>
        <w:numPr>
          <w:ilvl w:val="0"/>
          <w:numId w:val="174"/>
        </w:numPr>
        <w:spacing w:after="120"/>
        <w:ind w:firstLine="0"/>
        <w:rPr>
          <w:rFonts w:ascii="Arial" w:hAnsi="Arial" w:cs="Arial"/>
          <w:b/>
        </w:rPr>
      </w:pPr>
    </w:p>
    <w:p w:rsidR="00344B88" w:rsidRPr="00447F90" w:rsidRDefault="00965BA5" w:rsidP="00965BA5">
      <w:pPr>
        <w:pStyle w:val="paragraf"/>
        <w:spacing w:after="120"/>
        <w:jc w:val="both"/>
        <w:rPr>
          <w:rFonts w:ascii="Arial" w:hAnsi="Arial" w:cs="Arial"/>
          <w:b/>
        </w:rPr>
      </w:pPr>
      <w:r w:rsidRPr="00447F90">
        <w:rPr>
          <w:rFonts w:ascii="Arial" w:hAnsi="Arial" w:cs="Arial"/>
        </w:rPr>
        <w:t>Niniejszy statut wchodzi w życie z dn</w:t>
      </w:r>
      <w:r w:rsidR="00BF4D7E" w:rsidRPr="00447F90">
        <w:rPr>
          <w:rFonts w:ascii="Arial" w:hAnsi="Arial" w:cs="Arial"/>
        </w:rPr>
        <w:t>iem</w:t>
      </w:r>
      <w:r w:rsidRPr="00447F90">
        <w:rPr>
          <w:rFonts w:ascii="Arial" w:hAnsi="Arial" w:cs="Arial"/>
        </w:rPr>
        <w:t xml:space="preserve"> 01.12.2017 r.</w:t>
      </w:r>
    </w:p>
    <w:p w:rsidR="00AF467F" w:rsidRPr="00447F90" w:rsidRDefault="00AF467F" w:rsidP="00AD7681">
      <w:pPr>
        <w:pStyle w:val="Nagwek2"/>
        <w:spacing w:before="0" w:line="240" w:lineRule="auto"/>
        <w:jc w:val="left"/>
        <w:rPr>
          <w:rFonts w:ascii="Arial" w:hAnsi="Arial" w:cs="Arial"/>
          <w:b/>
          <w:sz w:val="22"/>
          <w:szCs w:val="22"/>
        </w:rPr>
      </w:pPr>
    </w:p>
    <w:p w:rsidR="00AD7681" w:rsidRPr="00447F90" w:rsidRDefault="00AD7681" w:rsidP="00AD7681">
      <w:pPr>
        <w:pStyle w:val="Tekstpodstawowy2"/>
        <w:jc w:val="both"/>
        <w:rPr>
          <w:rFonts w:ascii="Arial" w:hAnsi="Arial" w:cs="Arial"/>
        </w:rPr>
      </w:pPr>
    </w:p>
    <w:p w:rsidR="00AD7681" w:rsidRPr="00447F90" w:rsidRDefault="00AD7681" w:rsidP="003D5416">
      <w:pPr>
        <w:pStyle w:val="Tekstpodstawowy2"/>
        <w:spacing w:line="276" w:lineRule="auto"/>
        <w:jc w:val="both"/>
        <w:rPr>
          <w:rFonts w:ascii="Arial" w:hAnsi="Arial" w:cs="Arial"/>
        </w:rPr>
      </w:pPr>
      <w:r w:rsidRPr="00447F90">
        <w:rPr>
          <w:rFonts w:ascii="Arial" w:hAnsi="Arial" w:cs="Arial"/>
        </w:rPr>
        <w:t xml:space="preserve">Statut został znowelizowany: </w:t>
      </w:r>
    </w:p>
    <w:p w:rsidR="00B03F9B" w:rsidRPr="00447F90" w:rsidRDefault="001944D7" w:rsidP="003D5416">
      <w:pPr>
        <w:pStyle w:val="Tekstpodstawowy2"/>
        <w:spacing w:line="276" w:lineRule="auto"/>
        <w:jc w:val="both"/>
        <w:rPr>
          <w:rFonts w:ascii="Arial" w:hAnsi="Arial" w:cs="Arial"/>
        </w:rPr>
      </w:pPr>
      <w:r w:rsidRPr="00447F90">
        <w:rPr>
          <w:rFonts w:ascii="Arial" w:hAnsi="Arial" w:cs="Arial"/>
        </w:rPr>
        <w:t xml:space="preserve">- </w:t>
      </w:r>
      <w:r w:rsidR="00AD7681" w:rsidRPr="00447F90">
        <w:rPr>
          <w:rFonts w:ascii="Arial" w:hAnsi="Arial" w:cs="Arial"/>
        </w:rPr>
        <w:t xml:space="preserve">dnia 24.04.2018 r. Uchwałą Rady Pedagogicznej nr 16/2017/2018. </w:t>
      </w:r>
    </w:p>
    <w:p w:rsidR="00CB5A82" w:rsidRPr="00447F90" w:rsidRDefault="00B03F9B" w:rsidP="003D5416">
      <w:pPr>
        <w:pStyle w:val="Tekstpodstawowy2"/>
        <w:spacing w:line="276" w:lineRule="auto"/>
        <w:jc w:val="both"/>
        <w:rPr>
          <w:rFonts w:ascii="Arial" w:hAnsi="Arial" w:cs="Arial"/>
        </w:rPr>
      </w:pPr>
      <w:r w:rsidRPr="00447F90">
        <w:rPr>
          <w:rFonts w:ascii="Arial" w:hAnsi="Arial" w:cs="Arial"/>
        </w:rPr>
        <w:t xml:space="preserve">- dnia 18.11.2019 r. Uchwałą Rady Pedagogicznej nr </w:t>
      </w:r>
      <w:r w:rsidR="009C3FB6" w:rsidRPr="00447F90">
        <w:rPr>
          <w:rFonts w:ascii="Arial" w:hAnsi="Arial" w:cs="Arial"/>
        </w:rPr>
        <w:t>7/2019/2020.</w:t>
      </w:r>
      <w:r w:rsidR="00AD7681" w:rsidRPr="00447F90">
        <w:rPr>
          <w:rFonts w:ascii="Arial" w:hAnsi="Arial" w:cs="Arial"/>
        </w:rPr>
        <w:t xml:space="preserve"> </w:t>
      </w:r>
    </w:p>
    <w:p w:rsidR="00447F90" w:rsidRDefault="00CB5A82" w:rsidP="003D5416">
      <w:pPr>
        <w:pStyle w:val="Tekstpodstawowy2"/>
        <w:spacing w:line="276" w:lineRule="auto"/>
        <w:jc w:val="both"/>
        <w:rPr>
          <w:rFonts w:ascii="Arial" w:hAnsi="Arial" w:cs="Arial"/>
        </w:rPr>
      </w:pPr>
      <w:r w:rsidRPr="00447F90">
        <w:rPr>
          <w:rFonts w:ascii="Arial" w:hAnsi="Arial" w:cs="Arial"/>
        </w:rPr>
        <w:t>- dnia 12.05.2020 r. Uchwałą Rady Pedagogicznej nr 15/2019/2020.</w:t>
      </w:r>
    </w:p>
    <w:p w:rsidR="00AD7681" w:rsidRPr="00447F90" w:rsidRDefault="00447F90" w:rsidP="003D5416">
      <w:pPr>
        <w:pStyle w:val="Tekstpodstawowy2"/>
        <w:spacing w:line="276" w:lineRule="auto"/>
        <w:jc w:val="both"/>
        <w:rPr>
          <w:rFonts w:ascii="Arial" w:hAnsi="Arial" w:cs="Arial"/>
        </w:rPr>
      </w:pPr>
      <w:r>
        <w:rPr>
          <w:rFonts w:ascii="Arial" w:hAnsi="Arial" w:cs="Arial"/>
        </w:rPr>
        <w:t>- dnia 13.09.2021 r. Uchwałą Rady Pedagogicznej nr 6/2021/2021.</w:t>
      </w:r>
      <w:r w:rsidR="00AD7681" w:rsidRPr="00447F90">
        <w:rPr>
          <w:rFonts w:ascii="Arial" w:hAnsi="Arial" w:cs="Arial"/>
        </w:rPr>
        <w:t xml:space="preserve">  </w:t>
      </w:r>
    </w:p>
    <w:p w:rsidR="00AD7681" w:rsidRPr="00447F90" w:rsidRDefault="00AD7681" w:rsidP="00AD7681">
      <w:pPr>
        <w:jc w:val="left"/>
        <w:rPr>
          <w:rFonts w:ascii="Arial" w:hAnsi="Arial" w:cs="Arial"/>
        </w:rPr>
      </w:pPr>
    </w:p>
    <w:p w:rsidR="00AD7681" w:rsidRPr="00447F90" w:rsidRDefault="00AD7681" w:rsidP="00AD7681">
      <w:pPr>
        <w:jc w:val="left"/>
        <w:rPr>
          <w:rFonts w:ascii="Arial" w:hAnsi="Arial" w:cs="Arial"/>
        </w:rPr>
      </w:pPr>
    </w:p>
    <w:bookmarkEnd w:id="54"/>
    <w:p w:rsidR="00A5260B" w:rsidRPr="00447F90" w:rsidRDefault="00A5260B" w:rsidP="00DD00FB">
      <w:pPr>
        <w:spacing w:after="120"/>
        <w:jc w:val="both"/>
        <w:rPr>
          <w:rFonts w:ascii="Arial" w:hAnsi="Arial" w:cs="Arial"/>
          <w:b/>
        </w:rPr>
      </w:pPr>
    </w:p>
    <w:sectPr w:rsidR="00A5260B" w:rsidRPr="00447F90" w:rsidSect="00CE244F">
      <w:pgSz w:w="11906" w:h="16838"/>
      <w:pgMar w:top="851" w:right="1134" w:bottom="851" w:left="1418" w:header="72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01CF" w:rsidRDefault="004801CF" w:rsidP="00961B67">
      <w:r>
        <w:separator/>
      </w:r>
    </w:p>
  </w:endnote>
  <w:endnote w:type="continuationSeparator" w:id="0">
    <w:p w:rsidR="004801CF" w:rsidRDefault="004801CF" w:rsidP="00961B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tarBats">
    <w:altName w:val="Symbol"/>
    <w:charset w:val="02"/>
    <w:family w:val="auto"/>
    <w:pitch w:val="variable"/>
    <w:sig w:usb0="00000000" w:usb1="10000000" w:usb2="00000000" w:usb3="00000000" w:csb0="80000000" w:csb1="00000000"/>
  </w:font>
  <w:font w:name="PL Gatineau">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EE"/>
    <w:family w:val="swiss"/>
    <w:pitch w:val="variable"/>
    <w:sig w:usb0="E5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1CF" w:rsidRDefault="004801CF" w:rsidP="007229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tbl>
    <w:tblPr>
      <w:tblW w:w="4093" w:type="pct"/>
      <w:tblBorders>
        <w:top w:val="single" w:sz="4" w:space="0" w:color="C4652D"/>
      </w:tblBorders>
      <w:tblLook w:val="04A0"/>
    </w:tblPr>
    <w:tblGrid>
      <w:gridCol w:w="1101"/>
      <w:gridCol w:w="6502"/>
    </w:tblGrid>
    <w:tr w:rsidR="004801CF" w:rsidRPr="00BF3264">
      <w:trPr>
        <w:trHeight w:val="360"/>
      </w:trPr>
      <w:tc>
        <w:tcPr>
          <w:tcW w:w="724" w:type="pct"/>
          <w:shd w:val="clear" w:color="auto" w:fill="F5DFD3"/>
        </w:tcPr>
        <w:p w:rsidR="004801CF" w:rsidRPr="004B4D57" w:rsidRDefault="004801CF" w:rsidP="00C64032">
          <w:pPr>
            <w:pStyle w:val="Stopka"/>
            <w:tabs>
              <w:tab w:val="clear" w:pos="4536"/>
              <w:tab w:val="left" w:pos="851"/>
            </w:tabs>
            <w:ind w:left="-1700" w:right="360" w:firstLine="1377"/>
            <w:rPr>
              <w:rFonts w:ascii="Arial Black" w:hAnsi="Arial Black"/>
              <w:sz w:val="22"/>
              <w:szCs w:val="22"/>
            </w:rPr>
          </w:pPr>
          <w:r w:rsidRPr="004B4D57">
            <w:rPr>
              <w:rFonts w:ascii="Arial Black" w:hAnsi="Arial Black"/>
              <w:sz w:val="22"/>
              <w:szCs w:val="22"/>
            </w:rPr>
            <w:t xml:space="preserve"> </w:t>
          </w:r>
        </w:p>
      </w:tc>
      <w:tc>
        <w:tcPr>
          <w:tcW w:w="4276" w:type="pct"/>
        </w:tcPr>
        <w:p w:rsidR="004801CF" w:rsidRPr="004B4D57" w:rsidRDefault="004801CF" w:rsidP="00CF34A1">
          <w:pPr>
            <w:pStyle w:val="Stopka"/>
            <w:tabs>
              <w:tab w:val="clear" w:pos="4536"/>
              <w:tab w:val="left" w:pos="317"/>
            </w:tabs>
            <w:ind w:left="-1438" w:firstLine="850"/>
            <w:jc w:val="right"/>
            <w:rPr>
              <w:rFonts w:ascii="Cambria" w:hAnsi="Cambria"/>
            </w:rPr>
          </w:pPr>
          <w:r w:rsidRPr="004B4D57">
            <w:rPr>
              <w:rFonts w:ascii="Cambria" w:hAnsi="Cambria"/>
            </w:rPr>
            <w:t>Statut Gimnazjum im. Unitów Podlaskich w Zespole Szkół w Łomazach</w:t>
          </w:r>
        </w:p>
      </w:tc>
    </w:tr>
  </w:tbl>
  <w:p w:rsidR="004801CF" w:rsidRDefault="004801C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1CF" w:rsidRDefault="004801CF" w:rsidP="00C64032">
    <w:pPr>
      <w:pStyle w:val="Stopk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1CF" w:rsidRDefault="004801CF" w:rsidP="00893BA7">
    <w:pPr>
      <w:pStyle w:val="Nagwek"/>
    </w:pPr>
  </w:p>
  <w:p w:rsidR="004801CF" w:rsidRDefault="004801CF" w:rsidP="00893BA7"/>
  <w:p w:rsidR="004801CF" w:rsidRDefault="004801CF">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1CF" w:rsidRDefault="004801CF" w:rsidP="005C498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tbl>
    <w:tblPr>
      <w:tblW w:w="4093" w:type="pct"/>
      <w:tblBorders>
        <w:top w:val="single" w:sz="4" w:space="0" w:color="C4652D"/>
      </w:tblBorders>
      <w:tblLook w:val="04A0"/>
    </w:tblPr>
    <w:tblGrid>
      <w:gridCol w:w="1134"/>
      <w:gridCol w:w="6700"/>
    </w:tblGrid>
    <w:tr w:rsidR="004801CF" w:rsidRPr="00BF3264">
      <w:trPr>
        <w:trHeight w:val="360"/>
      </w:trPr>
      <w:tc>
        <w:tcPr>
          <w:tcW w:w="724" w:type="pct"/>
          <w:shd w:val="clear" w:color="auto" w:fill="F5DFD3"/>
        </w:tcPr>
        <w:p w:rsidR="004801CF" w:rsidRPr="004B4D57" w:rsidRDefault="004801CF" w:rsidP="00C64032">
          <w:pPr>
            <w:pStyle w:val="Stopka"/>
            <w:tabs>
              <w:tab w:val="clear" w:pos="4536"/>
              <w:tab w:val="left" w:pos="851"/>
            </w:tabs>
            <w:ind w:left="-1700" w:right="360" w:firstLine="1377"/>
            <w:rPr>
              <w:rFonts w:ascii="Arial Black" w:hAnsi="Arial Black"/>
              <w:sz w:val="22"/>
              <w:szCs w:val="22"/>
            </w:rPr>
          </w:pPr>
          <w:r w:rsidRPr="004B4D57">
            <w:rPr>
              <w:rFonts w:ascii="Arial Black" w:hAnsi="Arial Black"/>
              <w:sz w:val="22"/>
              <w:szCs w:val="22"/>
            </w:rPr>
            <w:t xml:space="preserve"> </w:t>
          </w:r>
        </w:p>
      </w:tc>
      <w:tc>
        <w:tcPr>
          <w:tcW w:w="4276" w:type="pct"/>
        </w:tcPr>
        <w:p w:rsidR="004801CF" w:rsidRPr="004B4D57" w:rsidRDefault="004801CF" w:rsidP="00CF34A1">
          <w:pPr>
            <w:pStyle w:val="Stopka"/>
            <w:tabs>
              <w:tab w:val="clear" w:pos="4536"/>
              <w:tab w:val="left" w:pos="317"/>
            </w:tabs>
            <w:ind w:left="-1438" w:firstLine="850"/>
            <w:jc w:val="right"/>
            <w:rPr>
              <w:rFonts w:ascii="Cambria" w:hAnsi="Cambria"/>
            </w:rPr>
          </w:pPr>
          <w:r w:rsidRPr="004B4D57">
            <w:rPr>
              <w:rFonts w:ascii="Cambria" w:hAnsi="Cambria"/>
            </w:rPr>
            <w:t>Statut Gimnazjum im. Unitów Podlaskich w Zespole Szkół w Łomazach</w:t>
          </w:r>
        </w:p>
      </w:tc>
    </w:tr>
  </w:tbl>
  <w:p w:rsidR="004801CF" w:rsidRDefault="004801CF">
    <w:pPr>
      <w:pStyle w:val="Stopk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1CF" w:rsidRDefault="004801CF" w:rsidP="008F2FDA">
    <w:pPr>
      <w:pStyle w:val="Stopka"/>
      <w:framePr w:wrap="around" w:vAnchor="text" w:hAnchor="page" w:x="10636" w:y="-318"/>
      <w:rPr>
        <w:rStyle w:val="Numerstrony"/>
      </w:rPr>
    </w:pPr>
    <w:r>
      <w:rPr>
        <w:rStyle w:val="Numerstrony"/>
      </w:rPr>
      <w:fldChar w:fldCharType="begin"/>
    </w:r>
    <w:r>
      <w:rPr>
        <w:rStyle w:val="Numerstrony"/>
      </w:rPr>
      <w:instrText xml:space="preserve">PAGE  </w:instrText>
    </w:r>
    <w:r>
      <w:rPr>
        <w:rStyle w:val="Numerstrony"/>
      </w:rPr>
      <w:fldChar w:fldCharType="separate"/>
    </w:r>
    <w:r w:rsidR="00847286">
      <w:rPr>
        <w:rStyle w:val="Numerstrony"/>
      </w:rPr>
      <w:t>2</w:t>
    </w:r>
    <w:r>
      <w:rPr>
        <w:rStyle w:val="Numerstrony"/>
      </w:rPr>
      <w:fldChar w:fldCharType="end"/>
    </w:r>
  </w:p>
  <w:p w:rsidR="004801CF" w:rsidRDefault="004801CF" w:rsidP="008F2FDA">
    <w:pPr>
      <w:pStyle w:val="Stopka"/>
      <w:ind w:right="360"/>
      <w:jc w:val="both"/>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1CF" w:rsidRDefault="004801CF" w:rsidP="00893BA7">
    <w:pPr>
      <w:pStyle w:val="Nagwek"/>
    </w:pPr>
  </w:p>
  <w:p w:rsidR="004801CF" w:rsidRDefault="004801CF" w:rsidP="00893BA7"/>
  <w:p w:rsidR="004801CF" w:rsidRDefault="004801C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01CF" w:rsidRDefault="004801CF" w:rsidP="00961B67">
      <w:r>
        <w:separator/>
      </w:r>
    </w:p>
  </w:footnote>
  <w:footnote w:type="continuationSeparator" w:id="0">
    <w:p w:rsidR="004801CF" w:rsidRDefault="004801CF" w:rsidP="00961B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891"/>
        </w:tabs>
        <w:ind w:left="891" w:hanging="360"/>
      </w:pPr>
    </w:lvl>
    <w:lvl w:ilvl="1">
      <w:start w:val="1"/>
      <w:numFmt w:val="decimal"/>
      <w:lvlText w:val="%2."/>
      <w:lvlJc w:val="left"/>
      <w:pPr>
        <w:tabs>
          <w:tab w:val="num" w:pos="1251"/>
        </w:tabs>
        <w:ind w:left="1251" w:hanging="360"/>
      </w:pPr>
    </w:lvl>
    <w:lvl w:ilvl="2">
      <w:start w:val="1"/>
      <w:numFmt w:val="decimal"/>
      <w:lvlText w:val="%3."/>
      <w:lvlJc w:val="left"/>
      <w:pPr>
        <w:tabs>
          <w:tab w:val="num" w:pos="1611"/>
        </w:tabs>
        <w:ind w:left="1611" w:hanging="360"/>
      </w:pPr>
    </w:lvl>
    <w:lvl w:ilvl="3">
      <w:start w:val="1"/>
      <w:numFmt w:val="decimal"/>
      <w:lvlText w:val="%4."/>
      <w:lvlJc w:val="left"/>
      <w:pPr>
        <w:tabs>
          <w:tab w:val="num" w:pos="1971"/>
        </w:tabs>
        <w:ind w:left="1971" w:hanging="360"/>
      </w:pPr>
    </w:lvl>
    <w:lvl w:ilvl="4">
      <w:start w:val="1"/>
      <w:numFmt w:val="decimal"/>
      <w:lvlText w:val="%5."/>
      <w:lvlJc w:val="left"/>
      <w:pPr>
        <w:tabs>
          <w:tab w:val="num" w:pos="2331"/>
        </w:tabs>
        <w:ind w:left="2331" w:hanging="360"/>
      </w:pPr>
    </w:lvl>
    <w:lvl w:ilvl="5">
      <w:start w:val="1"/>
      <w:numFmt w:val="decimal"/>
      <w:lvlText w:val="%6."/>
      <w:lvlJc w:val="left"/>
      <w:pPr>
        <w:tabs>
          <w:tab w:val="num" w:pos="2691"/>
        </w:tabs>
        <w:ind w:left="2691" w:hanging="360"/>
      </w:pPr>
    </w:lvl>
    <w:lvl w:ilvl="6">
      <w:start w:val="1"/>
      <w:numFmt w:val="decimal"/>
      <w:lvlText w:val="%7."/>
      <w:lvlJc w:val="left"/>
      <w:pPr>
        <w:tabs>
          <w:tab w:val="num" w:pos="3051"/>
        </w:tabs>
        <w:ind w:left="3051" w:hanging="360"/>
      </w:pPr>
    </w:lvl>
    <w:lvl w:ilvl="7">
      <w:start w:val="1"/>
      <w:numFmt w:val="decimal"/>
      <w:lvlText w:val="%8."/>
      <w:lvlJc w:val="left"/>
      <w:pPr>
        <w:tabs>
          <w:tab w:val="num" w:pos="3411"/>
        </w:tabs>
        <w:ind w:left="3411" w:hanging="360"/>
      </w:pPr>
    </w:lvl>
    <w:lvl w:ilvl="8">
      <w:start w:val="1"/>
      <w:numFmt w:val="decimal"/>
      <w:lvlText w:val="%9."/>
      <w:lvlJc w:val="left"/>
      <w:pPr>
        <w:tabs>
          <w:tab w:val="num" w:pos="3771"/>
        </w:tabs>
        <w:ind w:left="3771" w:hanging="360"/>
      </w:pPr>
    </w:lvl>
  </w:abstractNum>
  <w:abstractNum w:abstractNumId="1">
    <w:nsid w:val="00000003"/>
    <w:multiLevelType w:val="multilevel"/>
    <w:tmpl w:val="86A01070"/>
    <w:name w:val="WW8Num3"/>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EE829800"/>
    <w:name w:val="WW8Num6"/>
    <w:lvl w:ilvl="0">
      <w:start w:val="1"/>
      <w:numFmt w:val="decimal"/>
      <w:lvlText w:val="%1)"/>
      <w:lvlJc w:val="left"/>
      <w:pPr>
        <w:tabs>
          <w:tab w:val="num" w:pos="0"/>
        </w:tabs>
        <w:ind w:left="0" w:firstLine="0"/>
      </w:pPr>
      <w:rPr>
        <w:sz w:val="22"/>
        <w:szCs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6"/>
    <w:multiLevelType w:val="multilevel"/>
    <w:tmpl w:val="D1263A0A"/>
    <w:name w:val="WW8Num7"/>
    <w:lvl w:ilvl="0">
      <w:start w:val="1"/>
      <w:numFmt w:val="decimal"/>
      <w:lvlText w:val="%1)"/>
      <w:lvlJc w:val="left"/>
      <w:pPr>
        <w:tabs>
          <w:tab w:val="num" w:pos="680"/>
        </w:tabs>
      </w:pPr>
      <w:rPr>
        <w:b w:val="0"/>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4">
    <w:nsid w:val="0000000A"/>
    <w:multiLevelType w:val="singleLevel"/>
    <w:tmpl w:val="0000000A"/>
    <w:name w:val="WW8Num11"/>
    <w:lvl w:ilvl="0">
      <w:start w:val="1"/>
      <w:numFmt w:val="bullet"/>
      <w:lvlText w:val=""/>
      <w:lvlJc w:val="left"/>
      <w:pPr>
        <w:tabs>
          <w:tab w:val="num" w:pos="720"/>
        </w:tabs>
        <w:ind w:left="720" w:hanging="360"/>
      </w:pPr>
      <w:rPr>
        <w:rFonts w:ascii="Symbol" w:hAnsi="Symbol"/>
      </w:rPr>
    </w:lvl>
  </w:abstractNum>
  <w:abstractNum w:abstractNumId="5">
    <w:nsid w:val="00000012"/>
    <w:multiLevelType w:val="multilevel"/>
    <w:tmpl w:val="00000012"/>
    <w:name w:val="WW8Num29"/>
    <w:lvl w:ilvl="0">
      <w:start w:val="1"/>
      <w:numFmt w:val="decimal"/>
      <w:lvlText w:val="%1)"/>
      <w:lvlJc w:val="left"/>
      <w:pPr>
        <w:tabs>
          <w:tab w:val="num" w:pos="1304"/>
        </w:tabs>
      </w:pPr>
    </w:lvl>
    <w:lvl w:ilvl="1">
      <w:start w:val="1"/>
      <w:numFmt w:val="lowerLetter"/>
      <w:lvlText w:val="%2)"/>
      <w:lvlJc w:val="left"/>
      <w:pPr>
        <w:tabs>
          <w:tab w:val="num" w:pos="720"/>
        </w:tabs>
      </w:pPr>
    </w:lvl>
    <w:lvl w:ilvl="2">
      <w:start w:val="1"/>
      <w:numFmt w:val="lowerRoman"/>
      <w:lvlText w:val="%3)"/>
      <w:lvlJc w:val="left"/>
      <w:pPr>
        <w:tabs>
          <w:tab w:val="num" w:pos="1080"/>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6">
    <w:nsid w:val="0000001A"/>
    <w:multiLevelType w:val="multilevel"/>
    <w:tmpl w:val="8BF8097C"/>
    <w:name w:val="WW8Num57"/>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7">
    <w:nsid w:val="0000001B"/>
    <w:multiLevelType w:val="multilevel"/>
    <w:tmpl w:val="98465B40"/>
    <w:name w:val="WW8Num64"/>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8">
    <w:nsid w:val="0000001E"/>
    <w:multiLevelType w:val="multilevel"/>
    <w:tmpl w:val="252A39D8"/>
    <w:name w:val="WW8Num23"/>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0000020"/>
    <w:multiLevelType w:val="multilevel"/>
    <w:tmpl w:val="00000020"/>
    <w:name w:val="WW8Num76"/>
    <w:lvl w:ilvl="0">
      <w:start w:val="1"/>
      <w:numFmt w:val="decimal"/>
      <w:lvlText w:val="%1)"/>
      <w:lvlJc w:val="left"/>
      <w:pPr>
        <w:tabs>
          <w:tab w:val="num" w:pos="1304"/>
        </w:tabs>
      </w:pPr>
    </w:lvl>
    <w:lvl w:ilvl="1">
      <w:start w:val="1"/>
      <w:numFmt w:val="lowerLetter"/>
      <w:lvlText w:val="%2)"/>
      <w:lvlJc w:val="left"/>
      <w:pPr>
        <w:tabs>
          <w:tab w:val="num" w:pos="720"/>
        </w:tabs>
      </w:pPr>
    </w:lvl>
    <w:lvl w:ilvl="2">
      <w:start w:val="1"/>
      <w:numFmt w:val="lowerRoman"/>
      <w:lvlText w:val="%3)"/>
      <w:lvlJc w:val="left"/>
      <w:pPr>
        <w:tabs>
          <w:tab w:val="num" w:pos="1080"/>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0">
    <w:nsid w:val="00000025"/>
    <w:multiLevelType w:val="multilevel"/>
    <w:tmpl w:val="422641FE"/>
    <w:name w:val="WW8Num4"/>
    <w:lvl w:ilvl="0">
      <w:start w:val="1"/>
      <w:numFmt w:val="decimal"/>
      <w:suff w:val="nothing"/>
      <w:lvlText w:val="%1)"/>
      <w:lvlJc w:val="left"/>
      <w:pPr>
        <w:ind w:left="360" w:hanging="360"/>
      </w:pPr>
    </w:lvl>
    <w:lvl w:ilvl="1">
      <w:start w:val="1"/>
      <w:numFmt w:val="lowerLetter"/>
      <w:lvlText w:val="%2)"/>
      <w:lvlJc w:val="left"/>
      <w:pPr>
        <w:tabs>
          <w:tab w:val="num" w:pos="360"/>
        </w:tabs>
        <w:ind w:left="360" w:hanging="360"/>
      </w:pPr>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01C4F9F"/>
    <w:multiLevelType w:val="hybridMultilevel"/>
    <w:tmpl w:val="A2ECDDAC"/>
    <w:lvl w:ilvl="0" w:tplc="4ED6FB8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04A3D0D"/>
    <w:multiLevelType w:val="hybridMultilevel"/>
    <w:tmpl w:val="D932FCFC"/>
    <w:lvl w:ilvl="0" w:tplc="A822AC7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20400CA"/>
    <w:multiLevelType w:val="hybridMultilevel"/>
    <w:tmpl w:val="DEA01DE8"/>
    <w:lvl w:ilvl="0" w:tplc="A6ACB06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2785C07"/>
    <w:multiLevelType w:val="hybridMultilevel"/>
    <w:tmpl w:val="6D747C90"/>
    <w:lvl w:ilvl="0" w:tplc="CF98B11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2B33930"/>
    <w:multiLevelType w:val="hybridMultilevel"/>
    <w:tmpl w:val="3A16B1E8"/>
    <w:lvl w:ilvl="0" w:tplc="FB64B55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33D7AB2"/>
    <w:multiLevelType w:val="hybridMultilevel"/>
    <w:tmpl w:val="BD12DC12"/>
    <w:lvl w:ilvl="0" w:tplc="8A4E390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3707FFC"/>
    <w:multiLevelType w:val="hybridMultilevel"/>
    <w:tmpl w:val="9C54DAE8"/>
    <w:lvl w:ilvl="0" w:tplc="CA9C56B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3A462AC"/>
    <w:multiLevelType w:val="hybridMultilevel"/>
    <w:tmpl w:val="6B30A48E"/>
    <w:lvl w:ilvl="0" w:tplc="F364D64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3DF2E76"/>
    <w:multiLevelType w:val="multilevel"/>
    <w:tmpl w:val="0000000E"/>
    <w:name w:val="WW8Num25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0">
    <w:nsid w:val="047F243D"/>
    <w:multiLevelType w:val="hybridMultilevel"/>
    <w:tmpl w:val="2CE6E1DC"/>
    <w:lvl w:ilvl="0" w:tplc="7136968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21">
    <w:nsid w:val="051368FB"/>
    <w:multiLevelType w:val="hybridMultilevel"/>
    <w:tmpl w:val="450AFD9E"/>
    <w:lvl w:ilvl="0" w:tplc="A90E173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5CE4DBF"/>
    <w:multiLevelType w:val="multilevel"/>
    <w:tmpl w:val="3CA28648"/>
    <w:name w:val="WW8Num5722"/>
    <w:lvl w:ilvl="0">
      <w:start w:val="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ascii="Arial Narrow" w:eastAsia="Times New Roman" w:hAnsi="Arial Narrow" w:cs="Times New Roman"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23">
    <w:nsid w:val="05F116BC"/>
    <w:multiLevelType w:val="hybridMultilevel"/>
    <w:tmpl w:val="B060E67C"/>
    <w:lvl w:ilvl="0" w:tplc="636451B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60362EA"/>
    <w:multiLevelType w:val="multilevel"/>
    <w:tmpl w:val="35A69CBC"/>
    <w:name w:val="WW8Num23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25">
    <w:nsid w:val="086B2479"/>
    <w:multiLevelType w:val="hybridMultilevel"/>
    <w:tmpl w:val="F97CB456"/>
    <w:lvl w:ilvl="0" w:tplc="5A7CBF5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8D86B7B"/>
    <w:multiLevelType w:val="hybridMultilevel"/>
    <w:tmpl w:val="376A3C62"/>
    <w:lvl w:ilvl="0" w:tplc="4EBCD8A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953590F"/>
    <w:multiLevelType w:val="hybridMultilevel"/>
    <w:tmpl w:val="AF06E760"/>
    <w:lvl w:ilvl="0" w:tplc="79CCFD1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9EC670E"/>
    <w:multiLevelType w:val="hybridMultilevel"/>
    <w:tmpl w:val="9554582C"/>
    <w:lvl w:ilvl="0" w:tplc="37AA06B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AE057E5"/>
    <w:multiLevelType w:val="hybridMultilevel"/>
    <w:tmpl w:val="66D6776A"/>
    <w:lvl w:ilvl="0" w:tplc="92A0AE7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B3D5CC5"/>
    <w:multiLevelType w:val="hybridMultilevel"/>
    <w:tmpl w:val="6F1CDF4C"/>
    <w:lvl w:ilvl="0" w:tplc="28DA7A8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BDD5EED"/>
    <w:multiLevelType w:val="hybridMultilevel"/>
    <w:tmpl w:val="E0C45034"/>
    <w:lvl w:ilvl="0" w:tplc="F8C441B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C0B41AF"/>
    <w:multiLevelType w:val="hybridMultilevel"/>
    <w:tmpl w:val="1166B308"/>
    <w:lvl w:ilvl="0" w:tplc="0DEED2D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C402DE0"/>
    <w:multiLevelType w:val="hybridMultilevel"/>
    <w:tmpl w:val="28C8F788"/>
    <w:lvl w:ilvl="0" w:tplc="10222C5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C9E457B"/>
    <w:multiLevelType w:val="hybridMultilevel"/>
    <w:tmpl w:val="93D4ACD0"/>
    <w:lvl w:ilvl="0" w:tplc="9C920C3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CF300BD"/>
    <w:multiLevelType w:val="hybridMultilevel"/>
    <w:tmpl w:val="02803BC8"/>
    <w:lvl w:ilvl="0" w:tplc="A8703F5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D785F42"/>
    <w:multiLevelType w:val="hybridMultilevel"/>
    <w:tmpl w:val="7AF69628"/>
    <w:lvl w:ilvl="0" w:tplc="9FCCF2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D43347"/>
    <w:multiLevelType w:val="multilevel"/>
    <w:tmpl w:val="00000021"/>
    <w:name w:val="WW8Num823"/>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38">
    <w:nsid w:val="0DE12DD9"/>
    <w:multiLevelType w:val="multilevel"/>
    <w:tmpl w:val="00000021"/>
    <w:name w:val="WW8Num822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39">
    <w:nsid w:val="0E4E65F9"/>
    <w:multiLevelType w:val="hybridMultilevel"/>
    <w:tmpl w:val="89D09328"/>
    <w:lvl w:ilvl="0" w:tplc="3C42359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E521281"/>
    <w:multiLevelType w:val="hybridMultilevel"/>
    <w:tmpl w:val="4AAE6AF0"/>
    <w:lvl w:ilvl="0" w:tplc="3F8421A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EC7207E"/>
    <w:multiLevelType w:val="hybridMultilevel"/>
    <w:tmpl w:val="84F63A9A"/>
    <w:lvl w:ilvl="0" w:tplc="06B6D4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0ED8328E"/>
    <w:multiLevelType w:val="hybridMultilevel"/>
    <w:tmpl w:val="4C90A07C"/>
    <w:lvl w:ilvl="0" w:tplc="31C6EC8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0EE93CFF"/>
    <w:multiLevelType w:val="hybridMultilevel"/>
    <w:tmpl w:val="967ED564"/>
    <w:lvl w:ilvl="0" w:tplc="073AA20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0FB674CA"/>
    <w:multiLevelType w:val="hybridMultilevel"/>
    <w:tmpl w:val="69B845F4"/>
    <w:lvl w:ilvl="0" w:tplc="B994F0F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10460388"/>
    <w:multiLevelType w:val="hybridMultilevel"/>
    <w:tmpl w:val="5E7E91E0"/>
    <w:lvl w:ilvl="0" w:tplc="2FEA8D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10640CEA"/>
    <w:multiLevelType w:val="hybridMultilevel"/>
    <w:tmpl w:val="30B86268"/>
    <w:lvl w:ilvl="0" w:tplc="A29E10C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0D57DF8"/>
    <w:multiLevelType w:val="hybridMultilevel"/>
    <w:tmpl w:val="E7E4C496"/>
    <w:lvl w:ilvl="0" w:tplc="7E52B27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13D7581"/>
    <w:multiLevelType w:val="hybridMultilevel"/>
    <w:tmpl w:val="549C554C"/>
    <w:lvl w:ilvl="0" w:tplc="A886CA9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14A054D"/>
    <w:multiLevelType w:val="hybridMultilevel"/>
    <w:tmpl w:val="F5B23D80"/>
    <w:lvl w:ilvl="0" w:tplc="412EE7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117F6F98"/>
    <w:multiLevelType w:val="hybridMultilevel"/>
    <w:tmpl w:val="D178820A"/>
    <w:lvl w:ilvl="0" w:tplc="B658FB3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119233EF"/>
    <w:multiLevelType w:val="hybridMultilevel"/>
    <w:tmpl w:val="229AFACC"/>
    <w:lvl w:ilvl="0" w:tplc="3004945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120D2870"/>
    <w:multiLevelType w:val="hybridMultilevel"/>
    <w:tmpl w:val="FA82118A"/>
    <w:lvl w:ilvl="0" w:tplc="4C4EA3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12A56993"/>
    <w:multiLevelType w:val="multilevel"/>
    <w:tmpl w:val="97B6B88A"/>
    <w:name w:val="WW8Num623"/>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4">
    <w:nsid w:val="12F90BAA"/>
    <w:multiLevelType w:val="hybridMultilevel"/>
    <w:tmpl w:val="51A46290"/>
    <w:lvl w:ilvl="0" w:tplc="100879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13310071"/>
    <w:multiLevelType w:val="hybridMultilevel"/>
    <w:tmpl w:val="5CC690F8"/>
    <w:lvl w:ilvl="0" w:tplc="30A2FD5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133E7314"/>
    <w:multiLevelType w:val="multilevel"/>
    <w:tmpl w:val="A5842CC0"/>
    <w:name w:val="WW8Num683"/>
    <w:lvl w:ilvl="0">
      <w:start w:val="1"/>
      <w:numFmt w:val="decimal"/>
      <w:suff w:val="space"/>
      <w:lvlText w:val="%1."/>
      <w:lvlJc w:val="left"/>
      <w:pPr>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7">
    <w:nsid w:val="134A20E8"/>
    <w:multiLevelType w:val="hybridMultilevel"/>
    <w:tmpl w:val="209A045C"/>
    <w:lvl w:ilvl="0" w:tplc="215E747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134F7A01"/>
    <w:multiLevelType w:val="hybridMultilevel"/>
    <w:tmpl w:val="A466576C"/>
    <w:lvl w:ilvl="0" w:tplc="A9906FFA">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1355651C"/>
    <w:multiLevelType w:val="hybridMultilevel"/>
    <w:tmpl w:val="3A32EA5A"/>
    <w:lvl w:ilvl="0" w:tplc="D68C51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13F5490B"/>
    <w:multiLevelType w:val="hybridMultilevel"/>
    <w:tmpl w:val="0068DEDE"/>
    <w:lvl w:ilvl="0" w:tplc="DDA8FD8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14744FA7"/>
    <w:multiLevelType w:val="hybridMultilevel"/>
    <w:tmpl w:val="EF901274"/>
    <w:lvl w:ilvl="0" w:tplc="FF841C4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15657A53"/>
    <w:multiLevelType w:val="hybridMultilevel"/>
    <w:tmpl w:val="31307C7C"/>
    <w:lvl w:ilvl="0" w:tplc="69B4977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158E1E62"/>
    <w:multiLevelType w:val="hybridMultilevel"/>
    <w:tmpl w:val="8A7660E2"/>
    <w:lvl w:ilvl="0" w:tplc="26F4C82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15B1559F"/>
    <w:multiLevelType w:val="hybridMultilevel"/>
    <w:tmpl w:val="E228C41A"/>
    <w:lvl w:ilvl="0" w:tplc="63A4146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15CE3F4F"/>
    <w:multiLevelType w:val="hybridMultilevel"/>
    <w:tmpl w:val="DA9AF516"/>
    <w:lvl w:ilvl="0" w:tplc="60BC78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16016BA3"/>
    <w:multiLevelType w:val="hybridMultilevel"/>
    <w:tmpl w:val="373ED306"/>
    <w:lvl w:ilvl="0" w:tplc="8402C15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17374689"/>
    <w:multiLevelType w:val="hybridMultilevel"/>
    <w:tmpl w:val="4D66B87E"/>
    <w:lvl w:ilvl="0" w:tplc="1536285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177B7146"/>
    <w:multiLevelType w:val="hybridMultilevel"/>
    <w:tmpl w:val="DA768F02"/>
    <w:lvl w:ilvl="0" w:tplc="66C889C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17D16A32"/>
    <w:multiLevelType w:val="hybridMultilevel"/>
    <w:tmpl w:val="96B05584"/>
    <w:lvl w:ilvl="0" w:tplc="DE480FD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18762C36"/>
    <w:multiLevelType w:val="hybridMultilevel"/>
    <w:tmpl w:val="9D7046A8"/>
    <w:lvl w:ilvl="0" w:tplc="47EEDA8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187B552F"/>
    <w:multiLevelType w:val="hybridMultilevel"/>
    <w:tmpl w:val="8654E862"/>
    <w:lvl w:ilvl="0" w:tplc="6FC8CD5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189260AA"/>
    <w:multiLevelType w:val="hybridMultilevel"/>
    <w:tmpl w:val="5A70E9BA"/>
    <w:lvl w:ilvl="0" w:tplc="28048D3E">
      <w:start w:val="1"/>
      <w:numFmt w:val="decimal"/>
      <w:lvlText w:val="%1)"/>
      <w:lvlJc w:val="left"/>
      <w:pPr>
        <w:tabs>
          <w:tab w:val="num" w:pos="794"/>
        </w:tabs>
        <w:ind w:left="794" w:hanging="397"/>
      </w:pPr>
      <w:rPr>
        <w:rFonts w:ascii="PL Gatineau" w:hAnsi="PL Gatineau" w:hint="default"/>
        <w:b w:val="0"/>
        <w:i w:val="0"/>
        <w:sz w:val="24"/>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18C03EF9"/>
    <w:multiLevelType w:val="hybridMultilevel"/>
    <w:tmpl w:val="C9BCD3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1972677B"/>
    <w:multiLevelType w:val="hybridMultilevel"/>
    <w:tmpl w:val="606A2FD6"/>
    <w:lvl w:ilvl="0" w:tplc="52167EF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1A0C6F57"/>
    <w:multiLevelType w:val="hybridMultilevel"/>
    <w:tmpl w:val="38AEE27E"/>
    <w:lvl w:ilvl="0" w:tplc="E53A7E7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1A5A12D0"/>
    <w:multiLevelType w:val="hybridMultilevel"/>
    <w:tmpl w:val="C846CAB6"/>
    <w:lvl w:ilvl="0" w:tplc="7466D9C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1A6B3AF2"/>
    <w:multiLevelType w:val="hybridMultilevel"/>
    <w:tmpl w:val="18F6D64C"/>
    <w:lvl w:ilvl="0" w:tplc="15F0DA7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1A956B62"/>
    <w:multiLevelType w:val="hybridMultilevel"/>
    <w:tmpl w:val="CA5498E8"/>
    <w:lvl w:ilvl="0" w:tplc="0A3E4CB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1AC942EB"/>
    <w:multiLevelType w:val="hybridMultilevel"/>
    <w:tmpl w:val="E0CA504C"/>
    <w:lvl w:ilvl="0" w:tplc="9126D44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1AD46471"/>
    <w:multiLevelType w:val="hybridMultilevel"/>
    <w:tmpl w:val="1DAA6ACA"/>
    <w:lvl w:ilvl="0" w:tplc="595A49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1C3E1C1C"/>
    <w:multiLevelType w:val="multilevel"/>
    <w:tmpl w:val="5C5A6E20"/>
    <w:name w:val="WW8Num2523"/>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82">
    <w:nsid w:val="1C5222A0"/>
    <w:multiLevelType w:val="hybridMultilevel"/>
    <w:tmpl w:val="35BCC52E"/>
    <w:lvl w:ilvl="0" w:tplc="2C9CD4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1CA06EBD"/>
    <w:multiLevelType w:val="hybridMultilevel"/>
    <w:tmpl w:val="1B6AF806"/>
    <w:lvl w:ilvl="0" w:tplc="5596D5CA">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1CB03DE0"/>
    <w:multiLevelType w:val="hybridMultilevel"/>
    <w:tmpl w:val="FB4EAAC0"/>
    <w:lvl w:ilvl="0" w:tplc="690C6BA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1D8D67F8"/>
    <w:multiLevelType w:val="hybridMultilevel"/>
    <w:tmpl w:val="B2142ABE"/>
    <w:lvl w:ilvl="0" w:tplc="72F6CFB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1D963A0E"/>
    <w:multiLevelType w:val="hybridMultilevel"/>
    <w:tmpl w:val="B1324242"/>
    <w:lvl w:ilvl="0" w:tplc="15FCADD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1DC95678"/>
    <w:multiLevelType w:val="hybridMultilevel"/>
    <w:tmpl w:val="95A8B938"/>
    <w:lvl w:ilvl="0" w:tplc="17021FB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1DD117ED"/>
    <w:multiLevelType w:val="multilevel"/>
    <w:tmpl w:val="252A39D8"/>
    <w:name w:val="WW8Num232"/>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1EFC637A"/>
    <w:multiLevelType w:val="hybridMultilevel"/>
    <w:tmpl w:val="82E2A66E"/>
    <w:lvl w:ilvl="0" w:tplc="0415000F">
      <w:start w:val="1"/>
      <w:numFmt w:val="decimal"/>
      <w:lvlText w:val="%1."/>
      <w:lvlJc w:val="left"/>
      <w:pPr>
        <w:ind w:left="720" w:hanging="360"/>
      </w:pPr>
      <w:rPr>
        <w:rFonts w:hint="default"/>
        <w:b w:val="0"/>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1F0077DB"/>
    <w:multiLevelType w:val="hybridMultilevel"/>
    <w:tmpl w:val="A66864CA"/>
    <w:lvl w:ilvl="0" w:tplc="9B383E3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1FA6510E"/>
    <w:multiLevelType w:val="hybridMultilevel"/>
    <w:tmpl w:val="B18E3924"/>
    <w:lvl w:ilvl="0" w:tplc="48AA011E">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1FFF255D"/>
    <w:multiLevelType w:val="hybridMultilevel"/>
    <w:tmpl w:val="20ACA95C"/>
    <w:lvl w:ilvl="0" w:tplc="2D28D05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21D17B8E"/>
    <w:multiLevelType w:val="hybridMultilevel"/>
    <w:tmpl w:val="AA30876E"/>
    <w:lvl w:ilvl="0" w:tplc="EAC65D6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21FD1C11"/>
    <w:multiLevelType w:val="hybridMultilevel"/>
    <w:tmpl w:val="C1569A8E"/>
    <w:lvl w:ilvl="0" w:tplc="B03A483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23622418"/>
    <w:multiLevelType w:val="hybridMultilevel"/>
    <w:tmpl w:val="BADC0FA0"/>
    <w:lvl w:ilvl="0" w:tplc="9648E44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239667C3"/>
    <w:multiLevelType w:val="hybridMultilevel"/>
    <w:tmpl w:val="A16898D8"/>
    <w:lvl w:ilvl="0" w:tplc="42D41314">
      <w:start w:val="1"/>
      <w:numFmt w:val="lowerLetter"/>
      <w:lvlText w:val="%1)"/>
      <w:lvlJc w:val="left"/>
      <w:pPr>
        <w:tabs>
          <w:tab w:val="num" w:pos="227"/>
        </w:tabs>
        <w:ind w:left="454" w:hanging="341"/>
      </w:pPr>
      <w:rPr>
        <w:rFonts w:ascii="Times New Roman" w:eastAsia="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23F06749"/>
    <w:multiLevelType w:val="hybridMultilevel"/>
    <w:tmpl w:val="2FCE6206"/>
    <w:lvl w:ilvl="0" w:tplc="58CCFD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24CF4EBB"/>
    <w:multiLevelType w:val="multilevel"/>
    <w:tmpl w:val="00000014"/>
    <w:name w:val="WW8Num34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99">
    <w:nsid w:val="24D00018"/>
    <w:multiLevelType w:val="hybridMultilevel"/>
    <w:tmpl w:val="820EEAE0"/>
    <w:lvl w:ilvl="0" w:tplc="2432000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100">
    <w:nsid w:val="250F6EA4"/>
    <w:multiLevelType w:val="hybridMultilevel"/>
    <w:tmpl w:val="9886BE4C"/>
    <w:lvl w:ilvl="0" w:tplc="C526D68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25FF7249"/>
    <w:multiLevelType w:val="hybridMultilevel"/>
    <w:tmpl w:val="5AE6AE90"/>
    <w:lvl w:ilvl="0" w:tplc="4746C3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102">
    <w:nsid w:val="26C75C67"/>
    <w:multiLevelType w:val="hybridMultilevel"/>
    <w:tmpl w:val="7DEA0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275E6E76"/>
    <w:multiLevelType w:val="hybridMultilevel"/>
    <w:tmpl w:val="09FC8998"/>
    <w:lvl w:ilvl="0" w:tplc="9802ED2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28131AF4"/>
    <w:multiLevelType w:val="hybridMultilevel"/>
    <w:tmpl w:val="59D0F460"/>
    <w:lvl w:ilvl="0" w:tplc="BB3EB0D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28295ED6"/>
    <w:multiLevelType w:val="hybridMultilevel"/>
    <w:tmpl w:val="21562940"/>
    <w:lvl w:ilvl="0" w:tplc="95C0624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285869C7"/>
    <w:multiLevelType w:val="hybridMultilevel"/>
    <w:tmpl w:val="A2F40A20"/>
    <w:lvl w:ilvl="0" w:tplc="163660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29351414"/>
    <w:multiLevelType w:val="hybridMultilevel"/>
    <w:tmpl w:val="D19CC37E"/>
    <w:lvl w:ilvl="0" w:tplc="17243E02">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29537D5A"/>
    <w:multiLevelType w:val="hybridMultilevel"/>
    <w:tmpl w:val="58702D00"/>
    <w:lvl w:ilvl="0" w:tplc="7538441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29A72397"/>
    <w:multiLevelType w:val="hybridMultilevel"/>
    <w:tmpl w:val="3744BDCA"/>
    <w:lvl w:ilvl="0" w:tplc="18A49C8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29BD7DBF"/>
    <w:multiLevelType w:val="multilevel"/>
    <w:tmpl w:val="32EAA6E6"/>
    <w:name w:val="WW8Num232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111">
    <w:nsid w:val="29D1757A"/>
    <w:multiLevelType w:val="hybridMultilevel"/>
    <w:tmpl w:val="348665D8"/>
    <w:lvl w:ilvl="0" w:tplc="66542C5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2A1C2241"/>
    <w:multiLevelType w:val="hybridMultilevel"/>
    <w:tmpl w:val="7F6E3CBC"/>
    <w:lvl w:ilvl="0" w:tplc="62ACB9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2A802BD1"/>
    <w:multiLevelType w:val="hybridMultilevel"/>
    <w:tmpl w:val="534CF4FE"/>
    <w:lvl w:ilvl="0" w:tplc="E53A87A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2C9053B9"/>
    <w:multiLevelType w:val="hybridMultilevel"/>
    <w:tmpl w:val="5A0A85AE"/>
    <w:lvl w:ilvl="0" w:tplc="CCD230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2E0B2143"/>
    <w:multiLevelType w:val="hybridMultilevel"/>
    <w:tmpl w:val="8D5813FE"/>
    <w:lvl w:ilvl="0" w:tplc="C4068BE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2E3E493A"/>
    <w:multiLevelType w:val="hybridMultilevel"/>
    <w:tmpl w:val="E780A3CC"/>
    <w:lvl w:ilvl="0" w:tplc="2C40FBD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2E4F5B11"/>
    <w:multiLevelType w:val="multilevel"/>
    <w:tmpl w:val="17F44704"/>
    <w:lvl w:ilvl="0">
      <w:start w:val="1"/>
      <w:numFmt w:val="decimal"/>
      <w:pStyle w:val="Listapunktowana21"/>
      <w:lvlText w:val="%1."/>
      <w:lvlJc w:val="left"/>
      <w:pPr>
        <w:tabs>
          <w:tab w:val="num" w:pos="680"/>
        </w:tabs>
        <w:ind w:left="680" w:hanging="680"/>
      </w:pPr>
      <w:rPr>
        <w:rFonts w:ascii="Cambria" w:hAnsi="Cambria" w:hint="default"/>
        <w:b/>
        <w:i w:val="0"/>
      </w:rPr>
    </w:lvl>
    <w:lvl w:ilvl="1">
      <w:start w:val="1"/>
      <w:numFmt w:val="decimal"/>
      <w:lvlText w:val="%2)"/>
      <w:lvlJc w:val="left"/>
      <w:pPr>
        <w:tabs>
          <w:tab w:val="num" w:pos="1304"/>
        </w:tabs>
        <w:ind w:left="1304" w:hanging="680"/>
      </w:pPr>
      <w:rPr>
        <w:rFonts w:hint="default"/>
      </w:rPr>
    </w:lvl>
    <w:lvl w:ilvl="2">
      <w:start w:val="1"/>
      <w:numFmt w:val="lowerLetter"/>
      <w:lvlText w:val="%3)"/>
      <w:lvlJc w:val="left"/>
      <w:pPr>
        <w:tabs>
          <w:tab w:val="num" w:pos="2041"/>
        </w:tabs>
        <w:ind w:left="2041"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8">
    <w:nsid w:val="2E890AA7"/>
    <w:multiLevelType w:val="hybridMultilevel"/>
    <w:tmpl w:val="6AE070FE"/>
    <w:lvl w:ilvl="0" w:tplc="81841650">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2FF15EFE"/>
    <w:multiLevelType w:val="hybridMultilevel"/>
    <w:tmpl w:val="F5D47AC2"/>
    <w:lvl w:ilvl="0" w:tplc="16F4E41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2FFF0C57"/>
    <w:multiLevelType w:val="hybridMultilevel"/>
    <w:tmpl w:val="12580EDA"/>
    <w:lvl w:ilvl="0" w:tplc="23BEBBD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303F22B8"/>
    <w:multiLevelType w:val="hybridMultilevel"/>
    <w:tmpl w:val="3D78A006"/>
    <w:lvl w:ilvl="0" w:tplc="23E67BA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304910FD"/>
    <w:multiLevelType w:val="hybridMultilevel"/>
    <w:tmpl w:val="B91E2E2C"/>
    <w:lvl w:ilvl="0" w:tplc="135633D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326A378B"/>
    <w:multiLevelType w:val="multilevel"/>
    <w:tmpl w:val="00000021"/>
    <w:name w:val="WW8Num8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24">
    <w:nsid w:val="332424BD"/>
    <w:multiLevelType w:val="hybridMultilevel"/>
    <w:tmpl w:val="5AF4B9E4"/>
    <w:lvl w:ilvl="0" w:tplc="7BB2FBD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338D774A"/>
    <w:multiLevelType w:val="multilevel"/>
    <w:tmpl w:val="6EF0836E"/>
    <w:lvl w:ilvl="0">
      <w:start w:val="1"/>
      <w:numFmt w:val="decimal"/>
      <w:suff w:val="space"/>
      <w:lvlText w:val="%1."/>
      <w:lvlJc w:val="left"/>
      <w:pPr>
        <w:ind w:left="0" w:firstLine="680"/>
      </w:pPr>
      <w:rPr>
        <w:rFonts w:hint="default"/>
        <w:b w:val="0"/>
      </w:rPr>
    </w:lvl>
    <w:lvl w:ilvl="1">
      <w:start w:val="1"/>
      <w:numFmt w:val="lowerLetter"/>
      <w:lvlText w:val="%2."/>
      <w:lvlJc w:val="left"/>
      <w:pPr>
        <w:ind w:left="2432" w:hanging="360"/>
      </w:pPr>
      <w:rPr>
        <w:rFonts w:hint="default"/>
      </w:rPr>
    </w:lvl>
    <w:lvl w:ilvl="2">
      <w:start w:val="1"/>
      <w:numFmt w:val="lowerRoman"/>
      <w:lvlText w:val="%3."/>
      <w:lvlJc w:val="right"/>
      <w:pPr>
        <w:ind w:left="3152" w:hanging="180"/>
      </w:pPr>
      <w:rPr>
        <w:rFonts w:hint="default"/>
      </w:rPr>
    </w:lvl>
    <w:lvl w:ilvl="3">
      <w:start w:val="1"/>
      <w:numFmt w:val="decimal"/>
      <w:lvlText w:val="%4."/>
      <w:lvlJc w:val="left"/>
      <w:pPr>
        <w:ind w:left="3872" w:hanging="360"/>
      </w:pPr>
      <w:rPr>
        <w:rFonts w:hint="default"/>
      </w:rPr>
    </w:lvl>
    <w:lvl w:ilvl="4">
      <w:start w:val="1"/>
      <w:numFmt w:val="lowerLetter"/>
      <w:lvlText w:val="%5."/>
      <w:lvlJc w:val="left"/>
      <w:pPr>
        <w:ind w:left="4592" w:hanging="360"/>
      </w:pPr>
      <w:rPr>
        <w:rFonts w:hint="default"/>
      </w:rPr>
    </w:lvl>
    <w:lvl w:ilvl="5">
      <w:start w:val="1"/>
      <w:numFmt w:val="lowerRoman"/>
      <w:lvlText w:val="%6."/>
      <w:lvlJc w:val="right"/>
      <w:pPr>
        <w:ind w:left="5312" w:hanging="180"/>
      </w:pPr>
      <w:rPr>
        <w:rFonts w:hint="default"/>
      </w:rPr>
    </w:lvl>
    <w:lvl w:ilvl="6">
      <w:start w:val="1"/>
      <w:numFmt w:val="decimal"/>
      <w:lvlText w:val="%7."/>
      <w:lvlJc w:val="left"/>
      <w:pPr>
        <w:ind w:left="6032" w:hanging="360"/>
      </w:pPr>
      <w:rPr>
        <w:rFonts w:hint="default"/>
      </w:rPr>
    </w:lvl>
    <w:lvl w:ilvl="7">
      <w:start w:val="1"/>
      <w:numFmt w:val="lowerLetter"/>
      <w:lvlText w:val="%8."/>
      <w:lvlJc w:val="left"/>
      <w:pPr>
        <w:ind w:left="6752" w:hanging="360"/>
      </w:pPr>
      <w:rPr>
        <w:rFonts w:hint="default"/>
      </w:rPr>
    </w:lvl>
    <w:lvl w:ilvl="8">
      <w:start w:val="1"/>
      <w:numFmt w:val="lowerRoman"/>
      <w:lvlText w:val="%9."/>
      <w:lvlJc w:val="right"/>
      <w:pPr>
        <w:ind w:left="7472" w:hanging="180"/>
      </w:pPr>
      <w:rPr>
        <w:rFonts w:hint="default"/>
      </w:rPr>
    </w:lvl>
  </w:abstractNum>
  <w:abstractNum w:abstractNumId="126">
    <w:nsid w:val="33E91F55"/>
    <w:multiLevelType w:val="hybridMultilevel"/>
    <w:tmpl w:val="84BA7262"/>
    <w:lvl w:ilvl="0" w:tplc="10F8586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344D3569"/>
    <w:multiLevelType w:val="hybridMultilevel"/>
    <w:tmpl w:val="779873DE"/>
    <w:lvl w:ilvl="0" w:tplc="741CF09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35070149"/>
    <w:multiLevelType w:val="hybridMultilevel"/>
    <w:tmpl w:val="D6F86840"/>
    <w:lvl w:ilvl="0" w:tplc="284C4C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359C7152"/>
    <w:multiLevelType w:val="hybridMultilevel"/>
    <w:tmpl w:val="5BC62B48"/>
    <w:lvl w:ilvl="0" w:tplc="B218C8AE">
      <w:start w:val="10"/>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3657725C"/>
    <w:multiLevelType w:val="hybridMultilevel"/>
    <w:tmpl w:val="13DC1B64"/>
    <w:lvl w:ilvl="0" w:tplc="FB36D82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36761B4B"/>
    <w:multiLevelType w:val="hybridMultilevel"/>
    <w:tmpl w:val="7CA43860"/>
    <w:lvl w:ilvl="0" w:tplc="8C4A53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36F17FBA"/>
    <w:multiLevelType w:val="hybridMultilevel"/>
    <w:tmpl w:val="949240C2"/>
    <w:lvl w:ilvl="0" w:tplc="2C54E5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370210BD"/>
    <w:multiLevelType w:val="hybridMultilevel"/>
    <w:tmpl w:val="8A8CB980"/>
    <w:lvl w:ilvl="0" w:tplc="E21AA21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372E28D3"/>
    <w:multiLevelType w:val="hybridMultilevel"/>
    <w:tmpl w:val="B6A6B2DA"/>
    <w:lvl w:ilvl="0" w:tplc="B626605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37E9352B"/>
    <w:multiLevelType w:val="hybridMultilevel"/>
    <w:tmpl w:val="D5F47466"/>
    <w:lvl w:ilvl="0" w:tplc="6CB4D2F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386B1E7F"/>
    <w:multiLevelType w:val="hybridMultilevel"/>
    <w:tmpl w:val="342AB74C"/>
    <w:lvl w:ilvl="0" w:tplc="22E2C3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39053F03"/>
    <w:multiLevelType w:val="hybridMultilevel"/>
    <w:tmpl w:val="2F1A6F8A"/>
    <w:lvl w:ilvl="0" w:tplc="C2A00C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393977BA"/>
    <w:multiLevelType w:val="hybridMultilevel"/>
    <w:tmpl w:val="CFBC1B56"/>
    <w:lvl w:ilvl="0" w:tplc="6418716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39BB7B74"/>
    <w:multiLevelType w:val="hybridMultilevel"/>
    <w:tmpl w:val="CA3CE6CC"/>
    <w:lvl w:ilvl="0" w:tplc="7676EB0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3A865803"/>
    <w:multiLevelType w:val="hybridMultilevel"/>
    <w:tmpl w:val="5202A098"/>
    <w:lvl w:ilvl="0" w:tplc="FD6CC1F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3AF3374B"/>
    <w:multiLevelType w:val="multilevel"/>
    <w:tmpl w:val="00000021"/>
    <w:name w:val="WW8Num82223"/>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42">
    <w:nsid w:val="3B1253D4"/>
    <w:multiLevelType w:val="hybridMultilevel"/>
    <w:tmpl w:val="4A1EAF56"/>
    <w:lvl w:ilvl="0" w:tplc="E822ED2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3B16777D"/>
    <w:multiLevelType w:val="hybridMultilevel"/>
    <w:tmpl w:val="9866FA24"/>
    <w:lvl w:ilvl="0" w:tplc="DB96885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3B4E5010"/>
    <w:multiLevelType w:val="hybridMultilevel"/>
    <w:tmpl w:val="64A6B214"/>
    <w:lvl w:ilvl="0" w:tplc="19C6493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3BD81B2C"/>
    <w:multiLevelType w:val="hybridMultilevel"/>
    <w:tmpl w:val="17884480"/>
    <w:lvl w:ilvl="0" w:tplc="1DF4A3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3C5F39D1"/>
    <w:multiLevelType w:val="hybridMultilevel"/>
    <w:tmpl w:val="80E8B3A2"/>
    <w:lvl w:ilvl="0" w:tplc="B20266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3C7E797B"/>
    <w:multiLevelType w:val="hybridMultilevel"/>
    <w:tmpl w:val="4A702E2C"/>
    <w:lvl w:ilvl="0" w:tplc="F98E877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nsid w:val="3CA82AB0"/>
    <w:multiLevelType w:val="hybridMultilevel"/>
    <w:tmpl w:val="C02E23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3D231CAA"/>
    <w:multiLevelType w:val="hybridMultilevel"/>
    <w:tmpl w:val="C136E42C"/>
    <w:lvl w:ilvl="0" w:tplc="D6E0E8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3D273CC4"/>
    <w:multiLevelType w:val="hybridMultilevel"/>
    <w:tmpl w:val="D2AA7020"/>
    <w:lvl w:ilvl="0" w:tplc="B1B6194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3DD37819"/>
    <w:multiLevelType w:val="hybridMultilevel"/>
    <w:tmpl w:val="4732B7BA"/>
    <w:lvl w:ilvl="0" w:tplc="CC1018B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3E1D1EC8"/>
    <w:multiLevelType w:val="hybridMultilevel"/>
    <w:tmpl w:val="1F3A5644"/>
    <w:lvl w:ilvl="0" w:tplc="001EB5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3F03153F"/>
    <w:multiLevelType w:val="hybridMultilevel"/>
    <w:tmpl w:val="A596DDCE"/>
    <w:lvl w:ilvl="0" w:tplc="5EC8B6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3FC471C2"/>
    <w:multiLevelType w:val="multilevel"/>
    <w:tmpl w:val="00000005"/>
    <w:name w:val="WW8Num6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55">
    <w:nsid w:val="400707D3"/>
    <w:multiLevelType w:val="multilevel"/>
    <w:tmpl w:val="0000000E"/>
    <w:name w:val="WW8Num25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56">
    <w:nsid w:val="40CC15E9"/>
    <w:multiLevelType w:val="hybridMultilevel"/>
    <w:tmpl w:val="46827CDC"/>
    <w:lvl w:ilvl="0" w:tplc="58C4CCBC">
      <w:start w:val="1"/>
      <w:numFmt w:val="decimal"/>
      <w:lvlText w:val="%1)"/>
      <w:lvlJc w:val="left"/>
      <w:pPr>
        <w:ind w:left="644" w:hanging="360"/>
      </w:pPr>
      <w:rPr>
        <w:rFonts w:hint="default"/>
        <w:color w:val="auto"/>
      </w:rPr>
    </w:lvl>
    <w:lvl w:ilvl="1" w:tplc="AFB6872C">
      <w:start w:val="1"/>
      <w:numFmt w:val="lowerLetter"/>
      <w:lvlText w:val="%2)"/>
      <w:lvlJc w:val="left"/>
      <w:pPr>
        <w:ind w:left="1484" w:hanging="48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7">
    <w:nsid w:val="412D10A8"/>
    <w:multiLevelType w:val="hybridMultilevel"/>
    <w:tmpl w:val="57027BB0"/>
    <w:lvl w:ilvl="0" w:tplc="DB9C8D2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41674855"/>
    <w:multiLevelType w:val="hybridMultilevel"/>
    <w:tmpl w:val="628C287E"/>
    <w:lvl w:ilvl="0" w:tplc="29A64D9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41FF27D6"/>
    <w:multiLevelType w:val="hybridMultilevel"/>
    <w:tmpl w:val="EB70BA38"/>
    <w:lvl w:ilvl="0" w:tplc="289C2DF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424D3C3D"/>
    <w:multiLevelType w:val="hybridMultilevel"/>
    <w:tmpl w:val="AA9235E4"/>
    <w:lvl w:ilvl="0" w:tplc="3DA2FE68">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nsid w:val="42C00D01"/>
    <w:multiLevelType w:val="multilevel"/>
    <w:tmpl w:val="779ABCF4"/>
    <w:name w:val="WW8Num6833"/>
    <w:lvl w:ilvl="0">
      <w:start w:val="1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62">
    <w:nsid w:val="430A24F6"/>
    <w:multiLevelType w:val="hybridMultilevel"/>
    <w:tmpl w:val="6EC01B40"/>
    <w:lvl w:ilvl="0" w:tplc="B4CC912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nsid w:val="442C0F4F"/>
    <w:multiLevelType w:val="multilevel"/>
    <w:tmpl w:val="742414CC"/>
    <w:name w:val="WW8Num23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164">
    <w:nsid w:val="457F5EC7"/>
    <w:multiLevelType w:val="hybridMultilevel"/>
    <w:tmpl w:val="62DE5680"/>
    <w:lvl w:ilvl="0" w:tplc="FD30BF4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464636A6"/>
    <w:multiLevelType w:val="hybridMultilevel"/>
    <w:tmpl w:val="8AC65AFE"/>
    <w:lvl w:ilvl="0" w:tplc="95F4528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466C501B"/>
    <w:multiLevelType w:val="hybridMultilevel"/>
    <w:tmpl w:val="C0EEF698"/>
    <w:lvl w:ilvl="0" w:tplc="28048D3E">
      <w:start w:val="1"/>
      <w:numFmt w:val="decimal"/>
      <w:lvlText w:val="%1)"/>
      <w:lvlJc w:val="left"/>
      <w:pPr>
        <w:tabs>
          <w:tab w:val="num" w:pos="794"/>
        </w:tabs>
        <w:ind w:left="794" w:hanging="397"/>
      </w:pPr>
      <w:rPr>
        <w:rFonts w:ascii="PL Gatineau" w:hAnsi="PL Gatineau" w:hint="default"/>
        <w:b w:val="0"/>
        <w:i w:val="0"/>
        <w:sz w:val="24"/>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7">
    <w:nsid w:val="47AD6F5A"/>
    <w:multiLevelType w:val="hybridMultilevel"/>
    <w:tmpl w:val="5176B5A2"/>
    <w:lvl w:ilvl="0" w:tplc="12325F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47D611C6"/>
    <w:multiLevelType w:val="hybridMultilevel"/>
    <w:tmpl w:val="F59A94C6"/>
    <w:lvl w:ilvl="0" w:tplc="F4B2E5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nsid w:val="47EE2FCF"/>
    <w:multiLevelType w:val="hybridMultilevel"/>
    <w:tmpl w:val="958232AC"/>
    <w:lvl w:ilvl="0" w:tplc="BF8E340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48523669"/>
    <w:multiLevelType w:val="hybridMultilevel"/>
    <w:tmpl w:val="337A42EA"/>
    <w:lvl w:ilvl="0" w:tplc="DC1CCFA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486D4FA2"/>
    <w:multiLevelType w:val="hybridMultilevel"/>
    <w:tmpl w:val="A5D452BE"/>
    <w:lvl w:ilvl="0" w:tplc="A7E23346">
      <w:start w:val="1"/>
      <w:numFmt w:val="decimal"/>
      <w:lvlText w:val="%1."/>
      <w:lvlJc w:val="left"/>
      <w:pPr>
        <w:ind w:left="47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48F46E29"/>
    <w:multiLevelType w:val="hybridMultilevel"/>
    <w:tmpl w:val="EB12AA08"/>
    <w:lvl w:ilvl="0" w:tplc="EFB207F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nsid w:val="49895457"/>
    <w:multiLevelType w:val="multilevel"/>
    <w:tmpl w:val="0A2696AA"/>
    <w:lvl w:ilvl="0">
      <w:start w:val="117"/>
      <w:numFmt w:val="decimal"/>
      <w:suff w:val="space"/>
      <w:lvlText w:val="§%1."/>
      <w:lvlJc w:val="left"/>
      <w:pPr>
        <w:ind w:left="0" w:firstLine="680"/>
      </w:pPr>
      <w:rPr>
        <w:rFonts w:hint="default"/>
        <w:b/>
        <w:i w:val="0"/>
        <w:strike w:val="0"/>
        <w:color w:val="auto"/>
        <w:sz w:val="24"/>
        <w:szCs w:val="24"/>
      </w:rPr>
    </w:lvl>
    <w:lvl w:ilvl="1">
      <w:start w:val="1"/>
      <w:numFmt w:val="decimal"/>
      <w:lvlText w:val="§%2.1"/>
      <w:lvlJc w:val="left"/>
      <w:pPr>
        <w:ind w:left="0" w:firstLine="68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4">
    <w:nsid w:val="49E64284"/>
    <w:multiLevelType w:val="hybridMultilevel"/>
    <w:tmpl w:val="172C6906"/>
    <w:lvl w:ilvl="0" w:tplc="4D94AEC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nsid w:val="4A486105"/>
    <w:multiLevelType w:val="hybridMultilevel"/>
    <w:tmpl w:val="72861CFC"/>
    <w:lvl w:ilvl="0" w:tplc="EF26197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nsid w:val="4ACD4C1B"/>
    <w:multiLevelType w:val="hybridMultilevel"/>
    <w:tmpl w:val="F97A4C04"/>
    <w:lvl w:ilvl="0" w:tplc="FEBAC91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nsid w:val="4B0F46F3"/>
    <w:multiLevelType w:val="hybridMultilevel"/>
    <w:tmpl w:val="348C3DA2"/>
    <w:lvl w:ilvl="0" w:tplc="FE62A2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4B5718B8"/>
    <w:multiLevelType w:val="hybridMultilevel"/>
    <w:tmpl w:val="F076910C"/>
    <w:lvl w:ilvl="0" w:tplc="3314E9D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nsid w:val="4B7755A8"/>
    <w:multiLevelType w:val="hybridMultilevel"/>
    <w:tmpl w:val="BEE4A934"/>
    <w:lvl w:ilvl="0" w:tplc="D19026A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nsid w:val="4B787FAF"/>
    <w:multiLevelType w:val="hybridMultilevel"/>
    <w:tmpl w:val="4B3253C2"/>
    <w:lvl w:ilvl="0" w:tplc="52D429C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4BC04DD0"/>
    <w:multiLevelType w:val="multilevel"/>
    <w:tmpl w:val="81ECD5B0"/>
    <w:name w:val="WW8Num553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82">
    <w:nsid w:val="4C6F0B9B"/>
    <w:multiLevelType w:val="hybridMultilevel"/>
    <w:tmpl w:val="EED62DFA"/>
    <w:lvl w:ilvl="0" w:tplc="D5500D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nsid w:val="4C940612"/>
    <w:multiLevelType w:val="hybridMultilevel"/>
    <w:tmpl w:val="33F00884"/>
    <w:lvl w:ilvl="0" w:tplc="20305A6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nsid w:val="4C9E084B"/>
    <w:multiLevelType w:val="hybridMultilevel"/>
    <w:tmpl w:val="C3CCEB62"/>
    <w:lvl w:ilvl="0" w:tplc="573022C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nsid w:val="4D882D61"/>
    <w:multiLevelType w:val="hybridMultilevel"/>
    <w:tmpl w:val="4DF0441A"/>
    <w:lvl w:ilvl="0" w:tplc="6534FB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nsid w:val="4DB01684"/>
    <w:multiLevelType w:val="hybridMultilevel"/>
    <w:tmpl w:val="071C0EF4"/>
    <w:lvl w:ilvl="0" w:tplc="C6FC530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nsid w:val="4DD41513"/>
    <w:multiLevelType w:val="hybridMultilevel"/>
    <w:tmpl w:val="48A08C86"/>
    <w:lvl w:ilvl="0" w:tplc="3482DCF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nsid w:val="4DEE7BF5"/>
    <w:multiLevelType w:val="hybridMultilevel"/>
    <w:tmpl w:val="8F1217E6"/>
    <w:lvl w:ilvl="0" w:tplc="0DB0860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nsid w:val="4E043022"/>
    <w:multiLevelType w:val="hybridMultilevel"/>
    <w:tmpl w:val="AF14023C"/>
    <w:lvl w:ilvl="0" w:tplc="D4C872D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nsid w:val="4E637A74"/>
    <w:multiLevelType w:val="hybridMultilevel"/>
    <w:tmpl w:val="EE2A8A04"/>
    <w:lvl w:ilvl="0" w:tplc="473EA5B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nsid w:val="4EBB3122"/>
    <w:multiLevelType w:val="hybridMultilevel"/>
    <w:tmpl w:val="23C4622C"/>
    <w:lvl w:ilvl="0" w:tplc="AAD418D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nsid w:val="4F506A47"/>
    <w:multiLevelType w:val="hybridMultilevel"/>
    <w:tmpl w:val="FFBA41C0"/>
    <w:lvl w:ilvl="0" w:tplc="4008FD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nsid w:val="4FA65ADB"/>
    <w:multiLevelType w:val="hybridMultilevel"/>
    <w:tmpl w:val="9D06755E"/>
    <w:lvl w:ilvl="0" w:tplc="C98C97C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nsid w:val="4FB34B4B"/>
    <w:multiLevelType w:val="hybridMultilevel"/>
    <w:tmpl w:val="A2366F1A"/>
    <w:lvl w:ilvl="0" w:tplc="97CAA99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nsid w:val="513B1975"/>
    <w:multiLevelType w:val="hybridMultilevel"/>
    <w:tmpl w:val="A24EFAB6"/>
    <w:lvl w:ilvl="0" w:tplc="2B80120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nsid w:val="51D40506"/>
    <w:multiLevelType w:val="hybridMultilevel"/>
    <w:tmpl w:val="CE483928"/>
    <w:lvl w:ilvl="0" w:tplc="2228C2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nsid w:val="535D6EF4"/>
    <w:multiLevelType w:val="hybridMultilevel"/>
    <w:tmpl w:val="94088360"/>
    <w:lvl w:ilvl="0" w:tplc="C4AC6C6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nsid w:val="54306B74"/>
    <w:multiLevelType w:val="hybridMultilevel"/>
    <w:tmpl w:val="FEE65214"/>
    <w:lvl w:ilvl="0" w:tplc="8B9ED65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nsid w:val="54AD2638"/>
    <w:multiLevelType w:val="hybridMultilevel"/>
    <w:tmpl w:val="E0B2CB9A"/>
    <w:lvl w:ilvl="0" w:tplc="616CF6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nsid w:val="54FB70F1"/>
    <w:multiLevelType w:val="hybridMultilevel"/>
    <w:tmpl w:val="3B8E4244"/>
    <w:lvl w:ilvl="0" w:tplc="B9CE921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nsid w:val="5535085C"/>
    <w:multiLevelType w:val="hybridMultilevel"/>
    <w:tmpl w:val="BDD8BD3C"/>
    <w:lvl w:ilvl="0" w:tplc="8C564A52">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nsid w:val="55513C4A"/>
    <w:multiLevelType w:val="hybridMultilevel"/>
    <w:tmpl w:val="5476CCF4"/>
    <w:lvl w:ilvl="0" w:tplc="04C0BB0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nsid w:val="555903D1"/>
    <w:multiLevelType w:val="hybridMultilevel"/>
    <w:tmpl w:val="497C79CC"/>
    <w:lvl w:ilvl="0" w:tplc="3F089A7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nsid w:val="558B0EB8"/>
    <w:multiLevelType w:val="hybridMultilevel"/>
    <w:tmpl w:val="A5760FCE"/>
    <w:lvl w:ilvl="0" w:tplc="17404DE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nsid w:val="561C4183"/>
    <w:multiLevelType w:val="hybridMultilevel"/>
    <w:tmpl w:val="153C06E0"/>
    <w:lvl w:ilvl="0" w:tplc="5504CE9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nsid w:val="5689152B"/>
    <w:multiLevelType w:val="hybridMultilevel"/>
    <w:tmpl w:val="A5067814"/>
    <w:lvl w:ilvl="0" w:tplc="8124E51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nsid w:val="56CA4EF5"/>
    <w:multiLevelType w:val="hybridMultilevel"/>
    <w:tmpl w:val="869C83E8"/>
    <w:lvl w:ilvl="0" w:tplc="1C74D0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nsid w:val="56D912CE"/>
    <w:multiLevelType w:val="hybridMultilevel"/>
    <w:tmpl w:val="CD8CFAFA"/>
    <w:lvl w:ilvl="0" w:tplc="F9E21AFC">
      <w:start w:val="1"/>
      <w:numFmt w:val="decimal"/>
      <w:lvlText w:val="%1)"/>
      <w:lvlJc w:val="left"/>
      <w:pPr>
        <w:ind w:left="720" w:hanging="360"/>
      </w:pPr>
      <w:rPr>
        <w:rFonts w:ascii="Times New Roman" w:eastAsia="Calibr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9">
    <w:nsid w:val="572A279E"/>
    <w:multiLevelType w:val="hybridMultilevel"/>
    <w:tmpl w:val="3D10F20E"/>
    <w:lvl w:ilvl="0" w:tplc="00449F9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nsid w:val="57505CC6"/>
    <w:multiLevelType w:val="hybridMultilevel"/>
    <w:tmpl w:val="D7BE121A"/>
    <w:lvl w:ilvl="0" w:tplc="BD5AB02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nsid w:val="57A10510"/>
    <w:multiLevelType w:val="multilevel"/>
    <w:tmpl w:val="00000021"/>
    <w:name w:val="WW8Num82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12">
    <w:nsid w:val="581F6A8B"/>
    <w:multiLevelType w:val="hybridMultilevel"/>
    <w:tmpl w:val="454A8A7C"/>
    <w:lvl w:ilvl="0" w:tplc="8DE2B24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nsid w:val="5A3561C2"/>
    <w:multiLevelType w:val="hybridMultilevel"/>
    <w:tmpl w:val="456CAC28"/>
    <w:lvl w:ilvl="0" w:tplc="845C5AA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nsid w:val="5A511A21"/>
    <w:multiLevelType w:val="multilevel"/>
    <w:tmpl w:val="01267670"/>
    <w:name w:val="WW8Num23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215">
    <w:nsid w:val="5AA409B8"/>
    <w:multiLevelType w:val="hybridMultilevel"/>
    <w:tmpl w:val="F0DCED66"/>
    <w:lvl w:ilvl="0" w:tplc="7370274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nsid w:val="5AD72D70"/>
    <w:multiLevelType w:val="hybridMultilevel"/>
    <w:tmpl w:val="CDA2564E"/>
    <w:lvl w:ilvl="0" w:tplc="466E747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nsid w:val="5B06431C"/>
    <w:multiLevelType w:val="multilevel"/>
    <w:tmpl w:val="EE141F7A"/>
    <w:name w:val="WW8Num25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218">
    <w:nsid w:val="5C074D40"/>
    <w:multiLevelType w:val="hybridMultilevel"/>
    <w:tmpl w:val="D0E8DA98"/>
    <w:lvl w:ilvl="0" w:tplc="6D04C1A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nsid w:val="5C2C3D77"/>
    <w:multiLevelType w:val="hybridMultilevel"/>
    <w:tmpl w:val="47A262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nsid w:val="5CB564EE"/>
    <w:multiLevelType w:val="hybridMultilevel"/>
    <w:tmpl w:val="A25AD9CE"/>
    <w:lvl w:ilvl="0" w:tplc="F36043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nsid w:val="5D844E7C"/>
    <w:multiLevelType w:val="hybridMultilevel"/>
    <w:tmpl w:val="55BEE454"/>
    <w:lvl w:ilvl="0" w:tplc="CED2E7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nsid w:val="5EC60FBA"/>
    <w:multiLevelType w:val="hybridMultilevel"/>
    <w:tmpl w:val="F020C49C"/>
    <w:lvl w:ilvl="0" w:tplc="6652E1C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nsid w:val="5EDF5BDC"/>
    <w:multiLevelType w:val="hybridMultilevel"/>
    <w:tmpl w:val="887429E6"/>
    <w:lvl w:ilvl="0" w:tplc="AFEA536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nsid w:val="5F463AE3"/>
    <w:multiLevelType w:val="hybridMultilevel"/>
    <w:tmpl w:val="C0B0AC9E"/>
    <w:lvl w:ilvl="0" w:tplc="A408412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nsid w:val="5FF462C3"/>
    <w:multiLevelType w:val="hybridMultilevel"/>
    <w:tmpl w:val="5156D8DE"/>
    <w:lvl w:ilvl="0" w:tplc="E870C77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nsid w:val="60031C1E"/>
    <w:multiLevelType w:val="multilevel"/>
    <w:tmpl w:val="6ECE3194"/>
    <w:name w:val="WW8Num57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rPr>
        <w:rFonts w:ascii="Arial Narrow" w:eastAsia="Times New Roman" w:hAnsi="Arial Narrow" w:cs="Times New Roman"/>
      </w:r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27">
    <w:nsid w:val="600A28E9"/>
    <w:multiLevelType w:val="hybridMultilevel"/>
    <w:tmpl w:val="58E0FCEE"/>
    <w:lvl w:ilvl="0" w:tplc="7E3AD3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nsid w:val="60265FA1"/>
    <w:multiLevelType w:val="multilevel"/>
    <w:tmpl w:val="00000005"/>
    <w:name w:val="WW8Num6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29">
    <w:nsid w:val="612C0F9E"/>
    <w:multiLevelType w:val="hybridMultilevel"/>
    <w:tmpl w:val="BBB8FC68"/>
    <w:lvl w:ilvl="0" w:tplc="6CB0248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nsid w:val="620A7561"/>
    <w:multiLevelType w:val="multilevel"/>
    <w:tmpl w:val="00000021"/>
    <w:name w:val="WW8Num8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31">
    <w:nsid w:val="62147272"/>
    <w:multiLevelType w:val="hybridMultilevel"/>
    <w:tmpl w:val="C200FF02"/>
    <w:lvl w:ilvl="0" w:tplc="CCD8010E">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nsid w:val="64CD67B4"/>
    <w:multiLevelType w:val="hybridMultilevel"/>
    <w:tmpl w:val="54CC8212"/>
    <w:lvl w:ilvl="0" w:tplc="8F9CB86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nsid w:val="65374AFB"/>
    <w:multiLevelType w:val="hybridMultilevel"/>
    <w:tmpl w:val="83F4A12A"/>
    <w:lvl w:ilvl="0" w:tplc="F92E03E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nsid w:val="66790E9E"/>
    <w:multiLevelType w:val="hybridMultilevel"/>
    <w:tmpl w:val="F7AE5212"/>
    <w:lvl w:ilvl="0" w:tplc="00DAF6E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nsid w:val="684E5619"/>
    <w:multiLevelType w:val="hybridMultilevel"/>
    <w:tmpl w:val="A986032C"/>
    <w:lvl w:ilvl="0" w:tplc="9A24E36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nsid w:val="68794975"/>
    <w:multiLevelType w:val="hybridMultilevel"/>
    <w:tmpl w:val="C1161078"/>
    <w:lvl w:ilvl="0" w:tplc="324C18A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nsid w:val="68875EE3"/>
    <w:multiLevelType w:val="hybridMultilevel"/>
    <w:tmpl w:val="F96AE764"/>
    <w:lvl w:ilvl="0" w:tplc="7D68852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nsid w:val="68C05D8A"/>
    <w:multiLevelType w:val="multilevel"/>
    <w:tmpl w:val="996EB6B2"/>
    <w:lvl w:ilvl="0">
      <w:start w:val="1"/>
      <w:numFmt w:val="decimal"/>
      <w:lvlText w:val="art. %1"/>
      <w:lvlJc w:val="left"/>
      <w:pPr>
        <w:tabs>
          <w:tab w:val="num" w:pos="360"/>
        </w:tabs>
        <w:ind w:left="360" w:hanging="360"/>
      </w:pPr>
      <w:rPr>
        <w:rFonts w:ascii="Times New Roman" w:hAnsi="Times New Roman" w:cs="Times New Roman" w:hint="default"/>
        <w:b/>
        <w:i w:val="0"/>
        <w:color w:val="0000FF"/>
        <w:sz w:val="24"/>
        <w:szCs w:val="24"/>
      </w:rPr>
    </w:lvl>
    <w:lvl w:ilvl="1">
      <w:start w:val="1"/>
      <w:numFmt w:val="decimal"/>
      <w:lvlText w:val="§ %2."/>
      <w:lvlJc w:val="left"/>
      <w:pPr>
        <w:tabs>
          <w:tab w:val="num" w:pos="397"/>
        </w:tabs>
        <w:ind w:left="397" w:hanging="397"/>
      </w:pPr>
      <w:rPr>
        <w:rFonts w:hint="default"/>
        <w:b/>
        <w:i w:val="0"/>
        <w:color w:val="auto"/>
        <w:sz w:val="24"/>
        <w:szCs w:val="24"/>
      </w:rPr>
    </w:lvl>
    <w:lvl w:ilvl="2">
      <w:start w:val="1"/>
      <w:numFmt w:val="decimal"/>
      <w:pStyle w:val="NormalnyWyjustowany"/>
      <w:lvlText w:val="ust. %3."/>
      <w:lvlJc w:val="left"/>
      <w:pPr>
        <w:tabs>
          <w:tab w:val="num" w:pos="1487"/>
        </w:tabs>
        <w:ind w:left="1487" w:hanging="777"/>
      </w:pPr>
      <w:rPr>
        <w:rFonts w:ascii="Times New Roman" w:hAnsi="Times New Roman" w:cs="Times New Roman" w:hint="default"/>
        <w:b/>
        <w:i w:val="0"/>
        <w:color w:val="auto"/>
        <w:sz w:val="24"/>
        <w:szCs w:val="24"/>
      </w:rPr>
    </w:lvl>
    <w:lvl w:ilvl="3">
      <w:start w:val="1"/>
      <w:numFmt w:val="decimal"/>
      <w:lvlText w:val="%4)"/>
      <w:lvlJc w:val="left"/>
      <w:pPr>
        <w:tabs>
          <w:tab w:val="num" w:pos="1440"/>
        </w:tabs>
        <w:ind w:left="1440" w:hanging="360"/>
      </w:pPr>
      <w:rPr>
        <w:rFonts w:hint="default"/>
        <w:i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9">
    <w:nsid w:val="68E43E37"/>
    <w:multiLevelType w:val="hybridMultilevel"/>
    <w:tmpl w:val="0EC4EB12"/>
    <w:lvl w:ilvl="0" w:tplc="A678D5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nsid w:val="6A3F420C"/>
    <w:multiLevelType w:val="hybridMultilevel"/>
    <w:tmpl w:val="00609EC6"/>
    <w:lvl w:ilvl="0" w:tplc="EAB6D2D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nsid w:val="6A7852E0"/>
    <w:multiLevelType w:val="hybridMultilevel"/>
    <w:tmpl w:val="59A8F1E6"/>
    <w:lvl w:ilvl="0" w:tplc="C3DC7B9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nsid w:val="6A8957E6"/>
    <w:multiLevelType w:val="multilevel"/>
    <w:tmpl w:val="137E2096"/>
    <w:lvl w:ilvl="0">
      <w:start w:val="10"/>
      <w:numFmt w:val="decimal"/>
      <w:pStyle w:val="Tytu1"/>
      <w:lvlText w:val="%1."/>
      <w:lvlJc w:val="left"/>
      <w:pPr>
        <w:ind w:left="720" w:hanging="360"/>
      </w:pPr>
      <w:rPr>
        <w:rFonts w:hint="default"/>
      </w:rPr>
    </w:lvl>
    <w:lvl w:ilvl="1">
      <w:start w:val="1"/>
      <w:numFmt w:val="decimal"/>
      <w:pStyle w:val="Tytu2"/>
      <w:isLgl/>
      <w:lvlText w:val="%1.%2."/>
      <w:lvlJc w:val="left"/>
      <w:pPr>
        <w:ind w:left="720" w:hanging="360"/>
      </w:pPr>
      <w:rPr>
        <w:rFonts w:hint="default"/>
        <w:sz w:val="20"/>
        <w:szCs w:val="20"/>
      </w:rPr>
    </w:lvl>
    <w:lvl w:ilvl="2">
      <w:start w:val="1"/>
      <w:numFmt w:val="decimal"/>
      <w:pStyle w:val="Tytu3"/>
      <w:isLgl/>
      <w:lvlText w:val="%1.%2.%3."/>
      <w:lvlJc w:val="left"/>
      <w:pPr>
        <w:ind w:left="1080" w:hanging="720"/>
      </w:pPr>
      <w:rPr>
        <w:rFonts w:hint="default"/>
      </w:rPr>
    </w:lvl>
    <w:lvl w:ilvl="3">
      <w:start w:val="1"/>
      <w:numFmt w:val="decimal"/>
      <w:pStyle w:val="Tytu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3">
    <w:nsid w:val="6AE5299A"/>
    <w:multiLevelType w:val="hybridMultilevel"/>
    <w:tmpl w:val="81341800"/>
    <w:lvl w:ilvl="0" w:tplc="BD3C1E2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nsid w:val="6B043C22"/>
    <w:multiLevelType w:val="hybridMultilevel"/>
    <w:tmpl w:val="36D2618A"/>
    <w:lvl w:ilvl="0" w:tplc="0BBA257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nsid w:val="6B0A3ABA"/>
    <w:multiLevelType w:val="multilevel"/>
    <w:tmpl w:val="00000005"/>
    <w:name w:val="WW8Num6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46">
    <w:nsid w:val="6B6E20F9"/>
    <w:multiLevelType w:val="hybridMultilevel"/>
    <w:tmpl w:val="6928A7CA"/>
    <w:lvl w:ilvl="0" w:tplc="2304A3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7">
    <w:nsid w:val="6B9C1180"/>
    <w:multiLevelType w:val="hybridMultilevel"/>
    <w:tmpl w:val="08B20322"/>
    <w:lvl w:ilvl="0" w:tplc="C2D638A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nsid w:val="6BA9133E"/>
    <w:multiLevelType w:val="hybridMultilevel"/>
    <w:tmpl w:val="AFA2719C"/>
    <w:lvl w:ilvl="0" w:tplc="A1DCEA4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nsid w:val="6C721ADE"/>
    <w:multiLevelType w:val="hybridMultilevel"/>
    <w:tmpl w:val="DAD6EE44"/>
    <w:lvl w:ilvl="0" w:tplc="60C0385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0">
    <w:nsid w:val="6D25711F"/>
    <w:multiLevelType w:val="multilevel"/>
    <w:tmpl w:val="6742CAD2"/>
    <w:lvl w:ilvl="0">
      <w:start w:val="1"/>
      <w:numFmt w:val="decimal"/>
      <w:suff w:val="space"/>
      <w:lvlText w:val="§%1."/>
      <w:lvlJc w:val="left"/>
      <w:pPr>
        <w:ind w:left="0" w:firstLine="680"/>
      </w:pPr>
      <w:rPr>
        <w:rFonts w:hint="default"/>
        <w:b/>
        <w:i w:val="0"/>
        <w:strike w:val="0"/>
        <w:color w:val="auto"/>
        <w:sz w:val="24"/>
        <w:szCs w:val="24"/>
      </w:rPr>
    </w:lvl>
    <w:lvl w:ilvl="1">
      <w:start w:val="1"/>
      <w:numFmt w:val="decimal"/>
      <w:lvlText w:val="§%2.1"/>
      <w:lvlJc w:val="left"/>
      <w:pPr>
        <w:ind w:left="0" w:firstLine="68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1">
    <w:nsid w:val="6D830945"/>
    <w:multiLevelType w:val="hybridMultilevel"/>
    <w:tmpl w:val="776E474A"/>
    <w:lvl w:ilvl="0" w:tplc="653C4E8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nsid w:val="6E8A6D4B"/>
    <w:multiLevelType w:val="hybridMultilevel"/>
    <w:tmpl w:val="539E479C"/>
    <w:lvl w:ilvl="0" w:tplc="B5E211D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nsid w:val="6E8D6649"/>
    <w:multiLevelType w:val="hybridMultilevel"/>
    <w:tmpl w:val="99CE0DC4"/>
    <w:lvl w:ilvl="0" w:tplc="DC9AC09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nsid w:val="6F29374B"/>
    <w:multiLevelType w:val="hybridMultilevel"/>
    <w:tmpl w:val="101A19D4"/>
    <w:lvl w:ilvl="0" w:tplc="49C2275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5">
    <w:nsid w:val="6F4E5D61"/>
    <w:multiLevelType w:val="hybridMultilevel"/>
    <w:tmpl w:val="38FED526"/>
    <w:lvl w:ilvl="0" w:tplc="B7DE390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nsid w:val="6F722E81"/>
    <w:multiLevelType w:val="hybridMultilevel"/>
    <w:tmpl w:val="42006DDE"/>
    <w:lvl w:ilvl="0" w:tplc="87FE7FC6">
      <w:start w:val="1"/>
      <w:numFmt w:val="decimal"/>
      <w:lvlText w:val="%1."/>
      <w:lvlJc w:val="left"/>
      <w:pPr>
        <w:ind w:left="397" w:hanging="397"/>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7">
    <w:nsid w:val="70CD26EE"/>
    <w:multiLevelType w:val="hybridMultilevel"/>
    <w:tmpl w:val="3F9004D6"/>
    <w:lvl w:ilvl="0" w:tplc="AD88ED7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nsid w:val="70DF5BAB"/>
    <w:multiLevelType w:val="hybridMultilevel"/>
    <w:tmpl w:val="D0D6357C"/>
    <w:lvl w:ilvl="0" w:tplc="E5AA264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9">
    <w:nsid w:val="7296308A"/>
    <w:multiLevelType w:val="hybridMultilevel"/>
    <w:tmpl w:val="D402CA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nsid w:val="74693AD6"/>
    <w:multiLevelType w:val="hybridMultilevel"/>
    <w:tmpl w:val="A9DCDC02"/>
    <w:lvl w:ilvl="0" w:tplc="AED6D04E">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1">
    <w:nsid w:val="747E4A0C"/>
    <w:multiLevelType w:val="hybridMultilevel"/>
    <w:tmpl w:val="F50454EE"/>
    <w:lvl w:ilvl="0" w:tplc="C84A34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nsid w:val="74B76F3D"/>
    <w:multiLevelType w:val="hybridMultilevel"/>
    <w:tmpl w:val="69F67B5C"/>
    <w:lvl w:ilvl="0" w:tplc="64766E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nsid w:val="753E1E64"/>
    <w:multiLevelType w:val="hybridMultilevel"/>
    <w:tmpl w:val="48BA92FC"/>
    <w:lvl w:ilvl="0" w:tplc="7AEAE2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4">
    <w:nsid w:val="76027A3A"/>
    <w:multiLevelType w:val="hybridMultilevel"/>
    <w:tmpl w:val="AE44F1E0"/>
    <w:lvl w:ilvl="0" w:tplc="3F18DE0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nsid w:val="76E046E1"/>
    <w:multiLevelType w:val="hybridMultilevel"/>
    <w:tmpl w:val="CEB45234"/>
    <w:lvl w:ilvl="0" w:tplc="3B70828E">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nsid w:val="76FF6B1F"/>
    <w:multiLevelType w:val="hybridMultilevel"/>
    <w:tmpl w:val="BCD6CDC6"/>
    <w:lvl w:ilvl="0" w:tplc="B6B6E9F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nsid w:val="77E15238"/>
    <w:multiLevelType w:val="hybridMultilevel"/>
    <w:tmpl w:val="D2EAD8CE"/>
    <w:lvl w:ilvl="0" w:tplc="0412635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nsid w:val="78582A3D"/>
    <w:multiLevelType w:val="hybridMultilevel"/>
    <w:tmpl w:val="47D0592C"/>
    <w:lvl w:ilvl="0" w:tplc="B10CA64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9">
    <w:nsid w:val="786A5BE6"/>
    <w:multiLevelType w:val="hybridMultilevel"/>
    <w:tmpl w:val="ABD0CE52"/>
    <w:lvl w:ilvl="0" w:tplc="666CB4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0">
    <w:nsid w:val="793D623F"/>
    <w:multiLevelType w:val="hybridMultilevel"/>
    <w:tmpl w:val="B756E808"/>
    <w:lvl w:ilvl="0" w:tplc="A17EEA7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nsid w:val="79B44CEB"/>
    <w:multiLevelType w:val="hybridMultilevel"/>
    <w:tmpl w:val="16A06F0A"/>
    <w:lvl w:ilvl="0" w:tplc="411894F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nsid w:val="79D94E5E"/>
    <w:multiLevelType w:val="hybridMultilevel"/>
    <w:tmpl w:val="7864EF60"/>
    <w:lvl w:ilvl="0" w:tplc="4EB4DED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3">
    <w:nsid w:val="7A613B00"/>
    <w:multiLevelType w:val="hybridMultilevel"/>
    <w:tmpl w:val="68C6CC9C"/>
    <w:lvl w:ilvl="0" w:tplc="A336FE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nsid w:val="7B0661CD"/>
    <w:multiLevelType w:val="hybridMultilevel"/>
    <w:tmpl w:val="76842D5C"/>
    <w:lvl w:ilvl="0" w:tplc="C3E2591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5">
    <w:nsid w:val="7BB2351B"/>
    <w:multiLevelType w:val="hybridMultilevel"/>
    <w:tmpl w:val="279CEB1A"/>
    <w:lvl w:ilvl="0" w:tplc="97D66C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nsid w:val="7C517DEE"/>
    <w:multiLevelType w:val="hybridMultilevel"/>
    <w:tmpl w:val="EAE4E828"/>
    <w:lvl w:ilvl="0" w:tplc="F72E5D2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nsid w:val="7C7B4012"/>
    <w:multiLevelType w:val="hybridMultilevel"/>
    <w:tmpl w:val="737A81FE"/>
    <w:lvl w:ilvl="0" w:tplc="9A120E4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nsid w:val="7CF16B75"/>
    <w:multiLevelType w:val="hybridMultilevel"/>
    <w:tmpl w:val="70C83C02"/>
    <w:lvl w:ilvl="0" w:tplc="4DECD6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nsid w:val="7D8E0657"/>
    <w:multiLevelType w:val="hybridMultilevel"/>
    <w:tmpl w:val="A9C4476E"/>
    <w:lvl w:ilvl="0" w:tplc="1B2E0CC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nsid w:val="7DBD1370"/>
    <w:multiLevelType w:val="hybridMultilevel"/>
    <w:tmpl w:val="B3707824"/>
    <w:lvl w:ilvl="0" w:tplc="8866488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1">
    <w:nsid w:val="7E071983"/>
    <w:multiLevelType w:val="hybridMultilevel"/>
    <w:tmpl w:val="D7DEDDD2"/>
    <w:lvl w:ilvl="0" w:tplc="38CEC72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nsid w:val="7E0A17AA"/>
    <w:multiLevelType w:val="hybridMultilevel"/>
    <w:tmpl w:val="0E6242D2"/>
    <w:lvl w:ilvl="0" w:tplc="493E26F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nsid w:val="7E3D3613"/>
    <w:multiLevelType w:val="hybridMultilevel"/>
    <w:tmpl w:val="648EF2EE"/>
    <w:lvl w:ilvl="0" w:tplc="ACCEE27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nsid w:val="7E5C54D8"/>
    <w:multiLevelType w:val="hybridMultilevel"/>
    <w:tmpl w:val="613A6C86"/>
    <w:lvl w:ilvl="0" w:tplc="ABF2EA8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nsid w:val="7EEE4299"/>
    <w:multiLevelType w:val="hybridMultilevel"/>
    <w:tmpl w:val="470062D0"/>
    <w:lvl w:ilvl="0" w:tplc="FDF2C8B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nsid w:val="7F372BB9"/>
    <w:multiLevelType w:val="hybridMultilevel"/>
    <w:tmpl w:val="48F67C72"/>
    <w:lvl w:ilvl="0" w:tplc="BD8C3C2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7">
    <w:nsid w:val="7F967CDA"/>
    <w:multiLevelType w:val="hybridMultilevel"/>
    <w:tmpl w:val="1B284D8E"/>
    <w:lvl w:ilvl="0" w:tplc="7D3A93A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8">
    <w:nsid w:val="7FC460AC"/>
    <w:multiLevelType w:val="multilevel"/>
    <w:tmpl w:val="2DF6BF56"/>
    <w:name w:val="WW8Num6222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num w:numId="1">
    <w:abstractNumId w:val="117"/>
  </w:num>
  <w:num w:numId="2">
    <w:abstractNumId w:val="242"/>
  </w:num>
  <w:num w:numId="3">
    <w:abstractNumId w:val="238"/>
  </w:num>
  <w:num w:numId="4">
    <w:abstractNumId w:val="160"/>
  </w:num>
  <w:num w:numId="5">
    <w:abstractNumId w:val="101"/>
  </w:num>
  <w:num w:numId="6">
    <w:abstractNumId w:val="99"/>
  </w:num>
  <w:num w:numId="7">
    <w:abstractNumId w:val="125"/>
  </w:num>
  <w:num w:numId="8">
    <w:abstractNumId w:val="20"/>
  </w:num>
  <w:num w:numId="9">
    <w:abstractNumId w:val="250"/>
  </w:num>
  <w:num w:numId="10">
    <w:abstractNumId w:val="208"/>
  </w:num>
  <w:num w:numId="11">
    <w:abstractNumId w:val="219"/>
  </w:num>
  <w:num w:numId="12">
    <w:abstractNumId w:val="171"/>
  </w:num>
  <w:num w:numId="13">
    <w:abstractNumId w:val="156"/>
  </w:num>
  <w:num w:numId="14">
    <w:abstractNumId w:val="73"/>
  </w:num>
  <w:num w:numId="15">
    <w:abstractNumId w:val="131"/>
  </w:num>
  <w:num w:numId="16">
    <w:abstractNumId w:val="69"/>
  </w:num>
  <w:num w:numId="17">
    <w:abstractNumId w:val="130"/>
  </w:num>
  <w:num w:numId="18">
    <w:abstractNumId w:val="196"/>
  </w:num>
  <w:num w:numId="19">
    <w:abstractNumId w:val="183"/>
  </w:num>
  <w:num w:numId="20">
    <w:abstractNumId w:val="199"/>
  </w:num>
  <w:num w:numId="21">
    <w:abstractNumId w:val="167"/>
  </w:num>
  <w:num w:numId="22">
    <w:abstractNumId w:val="26"/>
  </w:num>
  <w:num w:numId="23">
    <w:abstractNumId w:val="264"/>
  </w:num>
  <w:num w:numId="24">
    <w:abstractNumId w:val="57"/>
  </w:num>
  <w:num w:numId="25">
    <w:abstractNumId w:val="253"/>
  </w:num>
  <w:num w:numId="26">
    <w:abstractNumId w:val="17"/>
  </w:num>
  <w:num w:numId="27">
    <w:abstractNumId w:val="96"/>
  </w:num>
  <w:num w:numId="28">
    <w:abstractNumId w:val="195"/>
  </w:num>
  <w:num w:numId="29">
    <w:abstractNumId w:val="231"/>
  </w:num>
  <w:num w:numId="30">
    <w:abstractNumId w:val="153"/>
  </w:num>
  <w:num w:numId="31">
    <w:abstractNumId w:val="262"/>
  </w:num>
  <w:num w:numId="32">
    <w:abstractNumId w:val="193"/>
  </w:num>
  <w:num w:numId="33">
    <w:abstractNumId w:val="84"/>
  </w:num>
  <w:num w:numId="34">
    <w:abstractNumId w:val="70"/>
  </w:num>
  <w:num w:numId="35">
    <w:abstractNumId w:val="35"/>
  </w:num>
  <w:num w:numId="36">
    <w:abstractNumId w:val="284"/>
  </w:num>
  <w:num w:numId="37">
    <w:abstractNumId w:val="164"/>
  </w:num>
  <w:num w:numId="38">
    <w:abstractNumId w:val="218"/>
  </w:num>
  <w:num w:numId="39">
    <w:abstractNumId w:val="229"/>
  </w:num>
  <w:num w:numId="40">
    <w:abstractNumId w:val="116"/>
  </w:num>
  <w:num w:numId="41">
    <w:abstractNumId w:val="15"/>
  </w:num>
  <w:num w:numId="42">
    <w:abstractNumId w:val="21"/>
  </w:num>
  <w:num w:numId="43">
    <w:abstractNumId w:val="190"/>
  </w:num>
  <w:num w:numId="44">
    <w:abstractNumId w:val="198"/>
  </w:num>
  <w:num w:numId="45">
    <w:abstractNumId w:val="151"/>
  </w:num>
  <w:num w:numId="46">
    <w:abstractNumId w:val="209"/>
  </w:num>
  <w:num w:numId="47">
    <w:abstractNumId w:val="106"/>
  </w:num>
  <w:num w:numId="48">
    <w:abstractNumId w:val="142"/>
  </w:num>
  <w:num w:numId="49">
    <w:abstractNumId w:val="265"/>
  </w:num>
  <w:num w:numId="50">
    <w:abstractNumId w:val="128"/>
  </w:num>
  <w:num w:numId="51">
    <w:abstractNumId w:val="114"/>
  </w:num>
  <w:num w:numId="52">
    <w:abstractNumId w:val="286"/>
  </w:num>
  <w:num w:numId="53">
    <w:abstractNumId w:val="143"/>
  </w:num>
  <w:num w:numId="54">
    <w:abstractNumId w:val="12"/>
  </w:num>
  <w:num w:numId="55">
    <w:abstractNumId w:val="86"/>
  </w:num>
  <w:num w:numId="56">
    <w:abstractNumId w:val="175"/>
  </w:num>
  <w:num w:numId="57">
    <w:abstractNumId w:val="188"/>
  </w:num>
  <w:num w:numId="58">
    <w:abstractNumId w:val="215"/>
  </w:num>
  <w:num w:numId="59">
    <w:abstractNumId w:val="261"/>
  </w:num>
  <w:num w:numId="60">
    <w:abstractNumId w:val="267"/>
  </w:num>
  <w:num w:numId="61">
    <w:abstractNumId w:val="65"/>
  </w:num>
  <w:num w:numId="62">
    <w:abstractNumId w:val="109"/>
  </w:num>
  <w:num w:numId="63">
    <w:abstractNumId w:val="178"/>
  </w:num>
  <w:num w:numId="64">
    <w:abstractNumId w:val="18"/>
  </w:num>
  <w:num w:numId="65">
    <w:abstractNumId w:val="67"/>
  </w:num>
  <w:num w:numId="66">
    <w:abstractNumId w:val="103"/>
  </w:num>
  <w:num w:numId="67">
    <w:abstractNumId w:val="221"/>
  </w:num>
  <w:num w:numId="68">
    <w:abstractNumId w:val="149"/>
  </w:num>
  <w:num w:numId="69">
    <w:abstractNumId w:val="140"/>
  </w:num>
  <w:num w:numId="70">
    <w:abstractNumId w:val="236"/>
  </w:num>
  <w:num w:numId="71">
    <w:abstractNumId w:val="113"/>
  </w:num>
  <w:num w:numId="72">
    <w:abstractNumId w:val="162"/>
  </w:num>
  <w:num w:numId="73">
    <w:abstractNumId w:val="41"/>
  </w:num>
  <w:num w:numId="74">
    <w:abstractNumId w:val="127"/>
  </w:num>
  <w:num w:numId="75">
    <w:abstractNumId w:val="254"/>
  </w:num>
  <w:num w:numId="76">
    <w:abstractNumId w:val="11"/>
  </w:num>
  <w:num w:numId="77">
    <w:abstractNumId w:val="74"/>
  </w:num>
  <w:num w:numId="78">
    <w:abstractNumId w:val="165"/>
  </w:num>
  <w:num w:numId="79">
    <w:abstractNumId w:val="275"/>
  </w:num>
  <w:num w:numId="80">
    <w:abstractNumId w:val="169"/>
  </w:num>
  <w:num w:numId="81">
    <w:abstractNumId w:val="104"/>
  </w:num>
  <w:num w:numId="82">
    <w:abstractNumId w:val="287"/>
  </w:num>
  <w:num w:numId="83">
    <w:abstractNumId w:val="48"/>
  </w:num>
  <w:num w:numId="84">
    <w:abstractNumId w:val="87"/>
  </w:num>
  <w:num w:numId="85">
    <w:abstractNumId w:val="182"/>
  </w:num>
  <w:num w:numId="86">
    <w:abstractNumId w:val="60"/>
  </w:num>
  <w:num w:numId="87">
    <w:abstractNumId w:val="16"/>
  </w:num>
  <w:num w:numId="88">
    <w:abstractNumId w:val="225"/>
  </w:num>
  <w:num w:numId="89">
    <w:abstractNumId w:val="263"/>
  </w:num>
  <w:num w:numId="90">
    <w:abstractNumId w:val="269"/>
  </w:num>
  <w:num w:numId="91">
    <w:abstractNumId w:val="29"/>
  </w:num>
  <w:num w:numId="92">
    <w:abstractNumId w:val="244"/>
  </w:num>
  <w:num w:numId="93">
    <w:abstractNumId w:val="95"/>
  </w:num>
  <w:num w:numId="94">
    <w:abstractNumId w:val="90"/>
  </w:num>
  <w:num w:numId="95">
    <w:abstractNumId w:val="32"/>
  </w:num>
  <w:num w:numId="96">
    <w:abstractNumId w:val="158"/>
  </w:num>
  <w:num w:numId="97">
    <w:abstractNumId w:val="233"/>
  </w:num>
  <w:num w:numId="98">
    <w:abstractNumId w:val="152"/>
  </w:num>
  <w:num w:numId="99">
    <w:abstractNumId w:val="30"/>
  </w:num>
  <w:num w:numId="100">
    <w:abstractNumId w:val="126"/>
  </w:num>
  <w:num w:numId="101">
    <w:abstractNumId w:val="92"/>
  </w:num>
  <w:num w:numId="102">
    <w:abstractNumId w:val="260"/>
  </w:num>
  <w:num w:numId="103">
    <w:abstractNumId w:val="44"/>
  </w:num>
  <w:num w:numId="104">
    <w:abstractNumId w:val="172"/>
  </w:num>
  <w:num w:numId="105">
    <w:abstractNumId w:val="105"/>
  </w:num>
  <w:num w:numId="106">
    <w:abstractNumId w:val="176"/>
  </w:num>
  <w:num w:numId="107">
    <w:abstractNumId w:val="240"/>
  </w:num>
  <w:num w:numId="108">
    <w:abstractNumId w:val="78"/>
  </w:num>
  <w:num w:numId="109">
    <w:abstractNumId w:val="206"/>
  </w:num>
  <w:num w:numId="110">
    <w:abstractNumId w:val="224"/>
  </w:num>
  <w:num w:numId="111">
    <w:abstractNumId w:val="23"/>
  </w:num>
  <w:num w:numId="112">
    <w:abstractNumId w:val="212"/>
  </w:num>
  <w:num w:numId="113">
    <w:abstractNumId w:val="66"/>
  </w:num>
  <w:num w:numId="114">
    <w:abstractNumId w:val="58"/>
  </w:num>
  <w:num w:numId="115">
    <w:abstractNumId w:val="257"/>
  </w:num>
  <w:num w:numId="116">
    <w:abstractNumId w:val="204"/>
  </w:num>
  <w:num w:numId="117">
    <w:abstractNumId w:val="83"/>
  </w:num>
  <w:num w:numId="118">
    <w:abstractNumId w:val="77"/>
  </w:num>
  <w:num w:numId="119">
    <w:abstractNumId w:val="255"/>
  </w:num>
  <w:num w:numId="120">
    <w:abstractNumId w:val="145"/>
  </w:num>
  <w:num w:numId="121">
    <w:abstractNumId w:val="45"/>
  </w:num>
  <w:num w:numId="122">
    <w:abstractNumId w:val="216"/>
  </w:num>
  <w:num w:numId="123">
    <w:abstractNumId w:val="108"/>
  </w:num>
  <w:num w:numId="124">
    <w:abstractNumId w:val="51"/>
  </w:num>
  <w:num w:numId="125">
    <w:abstractNumId w:val="61"/>
  </w:num>
  <w:num w:numId="126">
    <w:abstractNumId w:val="283"/>
  </w:num>
  <w:num w:numId="127">
    <w:abstractNumId w:val="184"/>
  </w:num>
  <w:num w:numId="128">
    <w:abstractNumId w:val="25"/>
  </w:num>
  <w:num w:numId="129">
    <w:abstractNumId w:val="234"/>
  </w:num>
  <w:num w:numId="130">
    <w:abstractNumId w:val="200"/>
  </w:num>
  <w:num w:numId="131">
    <w:abstractNumId w:val="133"/>
  </w:num>
  <w:num w:numId="132">
    <w:abstractNumId w:val="55"/>
  </w:num>
  <w:num w:numId="133">
    <w:abstractNumId w:val="191"/>
  </w:num>
  <w:num w:numId="134">
    <w:abstractNumId w:val="237"/>
  </w:num>
  <w:num w:numId="135">
    <w:abstractNumId w:val="274"/>
  </w:num>
  <w:num w:numId="136">
    <w:abstractNumId w:val="202"/>
  </w:num>
  <w:num w:numId="137">
    <w:abstractNumId w:val="64"/>
  </w:num>
  <w:num w:numId="138">
    <w:abstractNumId w:val="135"/>
  </w:num>
  <w:num w:numId="139">
    <w:abstractNumId w:val="13"/>
  </w:num>
  <w:num w:numId="140">
    <w:abstractNumId w:val="150"/>
  </w:num>
  <w:num w:numId="141">
    <w:abstractNumId w:val="42"/>
  </w:num>
  <w:num w:numId="142">
    <w:abstractNumId w:val="278"/>
  </w:num>
  <w:num w:numId="143">
    <w:abstractNumId w:val="280"/>
  </w:num>
  <w:num w:numId="144">
    <w:abstractNumId w:val="201"/>
  </w:num>
  <w:num w:numId="145">
    <w:abstractNumId w:val="246"/>
  </w:num>
  <w:num w:numId="146">
    <w:abstractNumId w:val="179"/>
  </w:num>
  <w:num w:numId="147">
    <w:abstractNumId w:val="222"/>
  </w:num>
  <w:num w:numId="148">
    <w:abstractNumId w:val="122"/>
  </w:num>
  <w:num w:numId="149">
    <w:abstractNumId w:val="59"/>
  </w:num>
  <w:num w:numId="150">
    <w:abstractNumId w:val="192"/>
  </w:num>
  <w:num w:numId="151">
    <w:abstractNumId w:val="93"/>
  </w:num>
  <w:num w:numId="152">
    <w:abstractNumId w:val="137"/>
  </w:num>
  <w:num w:numId="153">
    <w:abstractNumId w:val="75"/>
  </w:num>
  <w:num w:numId="154">
    <w:abstractNumId w:val="50"/>
  </w:num>
  <w:num w:numId="155">
    <w:abstractNumId w:val="189"/>
  </w:num>
  <w:num w:numId="156">
    <w:abstractNumId w:val="76"/>
  </w:num>
  <w:num w:numId="157">
    <w:abstractNumId w:val="111"/>
  </w:num>
  <w:num w:numId="158">
    <w:abstractNumId w:val="249"/>
  </w:num>
  <w:num w:numId="159">
    <w:abstractNumId w:val="62"/>
  </w:num>
  <w:num w:numId="160">
    <w:abstractNumId w:val="14"/>
  </w:num>
  <w:num w:numId="161">
    <w:abstractNumId w:val="147"/>
  </w:num>
  <w:num w:numId="162">
    <w:abstractNumId w:val="266"/>
  </w:num>
  <w:num w:numId="163">
    <w:abstractNumId w:val="271"/>
  </w:num>
  <w:num w:numId="164">
    <w:abstractNumId w:val="138"/>
  </w:num>
  <w:num w:numId="165">
    <w:abstractNumId w:val="146"/>
  </w:num>
  <w:num w:numId="166">
    <w:abstractNumId w:val="91"/>
  </w:num>
  <w:num w:numId="167">
    <w:abstractNumId w:val="247"/>
  </w:num>
  <w:num w:numId="168">
    <w:abstractNumId w:val="112"/>
  </w:num>
  <w:num w:numId="169">
    <w:abstractNumId w:val="100"/>
  </w:num>
  <w:num w:numId="170">
    <w:abstractNumId w:val="276"/>
  </w:num>
  <w:num w:numId="171">
    <w:abstractNumId w:val="170"/>
  </w:num>
  <w:num w:numId="172">
    <w:abstractNumId w:val="36"/>
  </w:num>
  <w:num w:numId="173">
    <w:abstractNumId w:val="63"/>
  </w:num>
  <w:num w:numId="174">
    <w:abstractNumId w:val="173"/>
  </w:num>
  <w:num w:numId="175">
    <w:abstractNumId w:val="27"/>
  </w:num>
  <w:num w:numId="176">
    <w:abstractNumId w:val="168"/>
  </w:num>
  <w:num w:numId="177">
    <w:abstractNumId w:val="241"/>
  </w:num>
  <w:num w:numId="178">
    <w:abstractNumId w:val="159"/>
  </w:num>
  <w:num w:numId="179">
    <w:abstractNumId w:val="273"/>
  </w:num>
  <w:num w:numId="180">
    <w:abstractNumId w:val="68"/>
  </w:num>
  <w:num w:numId="181">
    <w:abstractNumId w:val="34"/>
  </w:num>
  <w:num w:numId="182">
    <w:abstractNumId w:val="213"/>
  </w:num>
  <w:num w:numId="183">
    <w:abstractNumId w:val="157"/>
  </w:num>
  <w:num w:numId="184">
    <w:abstractNumId w:val="205"/>
  </w:num>
  <w:num w:numId="185">
    <w:abstractNumId w:val="121"/>
  </w:num>
  <w:num w:numId="186">
    <w:abstractNumId w:val="187"/>
  </w:num>
  <w:num w:numId="187">
    <w:abstractNumId w:val="251"/>
  </w:num>
  <w:num w:numId="188">
    <w:abstractNumId w:val="97"/>
  </w:num>
  <w:num w:numId="189">
    <w:abstractNumId w:val="132"/>
  </w:num>
  <w:num w:numId="190">
    <w:abstractNumId w:val="203"/>
  </w:num>
  <w:num w:numId="191">
    <w:abstractNumId w:val="94"/>
  </w:num>
  <w:num w:numId="192">
    <w:abstractNumId w:val="52"/>
  </w:num>
  <w:num w:numId="193">
    <w:abstractNumId w:val="31"/>
  </w:num>
  <w:num w:numId="194">
    <w:abstractNumId w:val="270"/>
  </w:num>
  <w:num w:numId="195">
    <w:abstractNumId w:val="220"/>
  </w:num>
  <w:num w:numId="196">
    <w:abstractNumId w:val="46"/>
  </w:num>
  <w:num w:numId="197">
    <w:abstractNumId w:val="227"/>
  </w:num>
  <w:num w:numId="198">
    <w:abstractNumId w:val="248"/>
  </w:num>
  <w:num w:numId="199">
    <w:abstractNumId w:val="258"/>
  </w:num>
  <w:num w:numId="200">
    <w:abstractNumId w:val="272"/>
  </w:num>
  <w:num w:numId="201">
    <w:abstractNumId w:val="54"/>
  </w:num>
  <w:num w:numId="202">
    <w:abstractNumId w:val="282"/>
  </w:num>
  <w:num w:numId="203">
    <w:abstractNumId w:val="107"/>
  </w:num>
  <w:num w:numId="204">
    <w:abstractNumId w:val="186"/>
  </w:num>
  <w:num w:numId="205">
    <w:abstractNumId w:val="174"/>
  </w:num>
  <w:num w:numId="206">
    <w:abstractNumId w:val="252"/>
  </w:num>
  <w:num w:numId="207">
    <w:abstractNumId w:val="82"/>
  </w:num>
  <w:num w:numId="208">
    <w:abstractNumId w:val="134"/>
  </w:num>
  <w:num w:numId="209">
    <w:abstractNumId w:val="223"/>
  </w:num>
  <w:num w:numId="210">
    <w:abstractNumId w:val="235"/>
  </w:num>
  <w:num w:numId="211">
    <w:abstractNumId w:val="120"/>
  </w:num>
  <w:num w:numId="212">
    <w:abstractNumId w:val="71"/>
  </w:num>
  <w:num w:numId="213">
    <w:abstractNumId w:val="119"/>
  </w:num>
  <w:num w:numId="214">
    <w:abstractNumId w:val="210"/>
  </w:num>
  <w:num w:numId="215">
    <w:abstractNumId w:val="277"/>
  </w:num>
  <w:num w:numId="216">
    <w:abstractNumId w:val="243"/>
  </w:num>
  <w:num w:numId="217">
    <w:abstractNumId w:val="194"/>
  </w:num>
  <w:num w:numId="218">
    <w:abstractNumId w:val="197"/>
  </w:num>
  <w:num w:numId="219">
    <w:abstractNumId w:val="85"/>
  </w:num>
  <w:num w:numId="220">
    <w:abstractNumId w:val="129"/>
  </w:num>
  <w:num w:numId="221">
    <w:abstractNumId w:val="79"/>
  </w:num>
  <w:num w:numId="222">
    <w:abstractNumId w:val="285"/>
  </w:num>
  <w:num w:numId="223">
    <w:abstractNumId w:val="33"/>
  </w:num>
  <w:num w:numId="224">
    <w:abstractNumId w:val="144"/>
  </w:num>
  <w:num w:numId="225">
    <w:abstractNumId w:val="139"/>
  </w:num>
  <w:num w:numId="226">
    <w:abstractNumId w:val="177"/>
  </w:num>
  <w:num w:numId="227">
    <w:abstractNumId w:val="180"/>
  </w:num>
  <w:num w:numId="228">
    <w:abstractNumId w:val="207"/>
  </w:num>
  <w:num w:numId="229">
    <w:abstractNumId w:val="268"/>
  </w:num>
  <w:num w:numId="230">
    <w:abstractNumId w:val="232"/>
  </w:num>
  <w:num w:numId="231">
    <w:abstractNumId w:val="28"/>
  </w:num>
  <w:num w:numId="232">
    <w:abstractNumId w:val="124"/>
  </w:num>
  <w:num w:numId="233">
    <w:abstractNumId w:val="115"/>
  </w:num>
  <w:num w:numId="234">
    <w:abstractNumId w:val="279"/>
  </w:num>
  <w:num w:numId="235">
    <w:abstractNumId w:val="47"/>
  </w:num>
  <w:num w:numId="236">
    <w:abstractNumId w:val="43"/>
  </w:num>
  <w:num w:numId="237">
    <w:abstractNumId w:val="49"/>
  </w:num>
  <w:num w:numId="238">
    <w:abstractNumId w:val="239"/>
  </w:num>
  <w:num w:numId="239">
    <w:abstractNumId w:val="281"/>
  </w:num>
  <w:num w:numId="240">
    <w:abstractNumId w:val="40"/>
  </w:num>
  <w:num w:numId="241">
    <w:abstractNumId w:val="136"/>
  </w:num>
  <w:num w:numId="242">
    <w:abstractNumId w:val="80"/>
  </w:num>
  <w:num w:numId="243">
    <w:abstractNumId w:val="185"/>
  </w:num>
  <w:num w:numId="244">
    <w:abstractNumId w:val="39"/>
  </w:num>
  <w:num w:numId="245">
    <w:abstractNumId w:val="72"/>
  </w:num>
  <w:num w:numId="246">
    <w:abstractNumId w:val="166"/>
  </w:num>
  <w:num w:numId="247">
    <w:abstractNumId w:val="118"/>
  </w:num>
  <w:num w:numId="248">
    <w:abstractNumId w:val="256"/>
  </w:num>
  <w:num w:numId="249">
    <w:abstractNumId w:val="259"/>
  </w:num>
  <w:num w:numId="250">
    <w:abstractNumId w:val="148"/>
  </w:num>
  <w:num w:numId="251">
    <w:abstractNumId w:val="89"/>
  </w:num>
  <w:num w:numId="252">
    <w:abstractNumId w:val="102"/>
  </w:num>
  <w:numIdMacAtCleanup w:val="2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9"/>
  <w:hyphenationZone w:val="425"/>
  <w:drawingGridHorizontalSpacing w:val="110"/>
  <w:displayHorizontalDrawingGridEvery w:val="2"/>
  <w:displayVerticalDrawingGridEvery w:val="2"/>
  <w:characterSpacingControl w:val="doNotCompress"/>
  <w:hdrShapeDefaults>
    <o:shapedefaults v:ext="edit" spidmax="13313"/>
  </w:hdrShapeDefaults>
  <w:footnotePr>
    <w:footnote w:id="-1"/>
    <w:footnote w:id="0"/>
  </w:footnotePr>
  <w:endnotePr>
    <w:endnote w:id="-1"/>
    <w:endnote w:id="0"/>
  </w:endnotePr>
  <w:compat/>
  <w:rsids>
    <w:rsidRoot w:val="00301737"/>
    <w:rsid w:val="00000B9F"/>
    <w:rsid w:val="00001110"/>
    <w:rsid w:val="00004C1A"/>
    <w:rsid w:val="00005EAD"/>
    <w:rsid w:val="00012404"/>
    <w:rsid w:val="000146BE"/>
    <w:rsid w:val="00016354"/>
    <w:rsid w:val="00021673"/>
    <w:rsid w:val="0002168A"/>
    <w:rsid w:val="00023091"/>
    <w:rsid w:val="00025DBA"/>
    <w:rsid w:val="00026D4B"/>
    <w:rsid w:val="00027496"/>
    <w:rsid w:val="00030187"/>
    <w:rsid w:val="0003233C"/>
    <w:rsid w:val="0003357C"/>
    <w:rsid w:val="0003447C"/>
    <w:rsid w:val="00040B77"/>
    <w:rsid w:val="00042C9A"/>
    <w:rsid w:val="00042F93"/>
    <w:rsid w:val="000441AB"/>
    <w:rsid w:val="000447A9"/>
    <w:rsid w:val="00046496"/>
    <w:rsid w:val="00047A7B"/>
    <w:rsid w:val="000511C5"/>
    <w:rsid w:val="00052E74"/>
    <w:rsid w:val="000535CA"/>
    <w:rsid w:val="000536D1"/>
    <w:rsid w:val="000547B4"/>
    <w:rsid w:val="00054AFC"/>
    <w:rsid w:val="00056682"/>
    <w:rsid w:val="000569DC"/>
    <w:rsid w:val="00056D55"/>
    <w:rsid w:val="000573A7"/>
    <w:rsid w:val="00057DC2"/>
    <w:rsid w:val="00062188"/>
    <w:rsid w:val="00062744"/>
    <w:rsid w:val="000634B2"/>
    <w:rsid w:val="00067515"/>
    <w:rsid w:val="000707B1"/>
    <w:rsid w:val="00070D72"/>
    <w:rsid w:val="000710FE"/>
    <w:rsid w:val="00072E71"/>
    <w:rsid w:val="000749C1"/>
    <w:rsid w:val="00076C2A"/>
    <w:rsid w:val="000804D8"/>
    <w:rsid w:val="000806BE"/>
    <w:rsid w:val="0008148B"/>
    <w:rsid w:val="00081AFD"/>
    <w:rsid w:val="00083006"/>
    <w:rsid w:val="00083142"/>
    <w:rsid w:val="000833DB"/>
    <w:rsid w:val="00084F9F"/>
    <w:rsid w:val="000855A8"/>
    <w:rsid w:val="00085B1A"/>
    <w:rsid w:val="00085E0A"/>
    <w:rsid w:val="00086154"/>
    <w:rsid w:val="00086836"/>
    <w:rsid w:val="000873B7"/>
    <w:rsid w:val="00090337"/>
    <w:rsid w:val="00090371"/>
    <w:rsid w:val="000905F8"/>
    <w:rsid w:val="000912CD"/>
    <w:rsid w:val="000917C9"/>
    <w:rsid w:val="0009254B"/>
    <w:rsid w:val="000932FD"/>
    <w:rsid w:val="0009372F"/>
    <w:rsid w:val="000940C4"/>
    <w:rsid w:val="00094305"/>
    <w:rsid w:val="00095AD1"/>
    <w:rsid w:val="00095B0E"/>
    <w:rsid w:val="000A0069"/>
    <w:rsid w:val="000A13C3"/>
    <w:rsid w:val="000A1CD1"/>
    <w:rsid w:val="000A2D57"/>
    <w:rsid w:val="000A44EE"/>
    <w:rsid w:val="000A5256"/>
    <w:rsid w:val="000A5BB1"/>
    <w:rsid w:val="000A6200"/>
    <w:rsid w:val="000B140A"/>
    <w:rsid w:val="000B1EED"/>
    <w:rsid w:val="000B21B4"/>
    <w:rsid w:val="000B4212"/>
    <w:rsid w:val="000B5BFF"/>
    <w:rsid w:val="000B6A1A"/>
    <w:rsid w:val="000C0739"/>
    <w:rsid w:val="000C10CA"/>
    <w:rsid w:val="000C153B"/>
    <w:rsid w:val="000C178A"/>
    <w:rsid w:val="000C2F92"/>
    <w:rsid w:val="000C38D0"/>
    <w:rsid w:val="000C45FC"/>
    <w:rsid w:val="000C473B"/>
    <w:rsid w:val="000C4ADE"/>
    <w:rsid w:val="000C53C4"/>
    <w:rsid w:val="000C63FC"/>
    <w:rsid w:val="000C6B65"/>
    <w:rsid w:val="000C6D0D"/>
    <w:rsid w:val="000D0BFF"/>
    <w:rsid w:val="000D0EF5"/>
    <w:rsid w:val="000D1965"/>
    <w:rsid w:val="000D1AC5"/>
    <w:rsid w:val="000D1D92"/>
    <w:rsid w:val="000D20DC"/>
    <w:rsid w:val="000D368A"/>
    <w:rsid w:val="000D3B0C"/>
    <w:rsid w:val="000D4020"/>
    <w:rsid w:val="000D42D3"/>
    <w:rsid w:val="000D44DA"/>
    <w:rsid w:val="000D4640"/>
    <w:rsid w:val="000D4C54"/>
    <w:rsid w:val="000D5FD1"/>
    <w:rsid w:val="000D61BE"/>
    <w:rsid w:val="000D63DA"/>
    <w:rsid w:val="000E1827"/>
    <w:rsid w:val="000E2092"/>
    <w:rsid w:val="000E28CA"/>
    <w:rsid w:val="000E3522"/>
    <w:rsid w:val="000F23FD"/>
    <w:rsid w:val="000F253E"/>
    <w:rsid w:val="000F4B21"/>
    <w:rsid w:val="000F5907"/>
    <w:rsid w:val="000F64CD"/>
    <w:rsid w:val="00100352"/>
    <w:rsid w:val="00100B09"/>
    <w:rsid w:val="00100CCF"/>
    <w:rsid w:val="00102BF0"/>
    <w:rsid w:val="001032FE"/>
    <w:rsid w:val="00103E72"/>
    <w:rsid w:val="00106097"/>
    <w:rsid w:val="00106AFA"/>
    <w:rsid w:val="00113BD1"/>
    <w:rsid w:val="00113FF0"/>
    <w:rsid w:val="00114387"/>
    <w:rsid w:val="00114BF8"/>
    <w:rsid w:val="00114D51"/>
    <w:rsid w:val="00116149"/>
    <w:rsid w:val="00117365"/>
    <w:rsid w:val="001208CD"/>
    <w:rsid w:val="00121B6D"/>
    <w:rsid w:val="0012247C"/>
    <w:rsid w:val="001235C2"/>
    <w:rsid w:val="00123C32"/>
    <w:rsid w:val="00123D0D"/>
    <w:rsid w:val="00124570"/>
    <w:rsid w:val="001245BF"/>
    <w:rsid w:val="00124AB1"/>
    <w:rsid w:val="00124ED3"/>
    <w:rsid w:val="00125C7C"/>
    <w:rsid w:val="00126A1D"/>
    <w:rsid w:val="00132539"/>
    <w:rsid w:val="00133100"/>
    <w:rsid w:val="00134488"/>
    <w:rsid w:val="00134A44"/>
    <w:rsid w:val="00134EB1"/>
    <w:rsid w:val="00136C6E"/>
    <w:rsid w:val="001374E4"/>
    <w:rsid w:val="00137507"/>
    <w:rsid w:val="00140AC2"/>
    <w:rsid w:val="00141DD9"/>
    <w:rsid w:val="001423F4"/>
    <w:rsid w:val="00142E7B"/>
    <w:rsid w:val="00143BDA"/>
    <w:rsid w:val="00145232"/>
    <w:rsid w:val="001461EE"/>
    <w:rsid w:val="001507C0"/>
    <w:rsid w:val="001529C7"/>
    <w:rsid w:val="00152E4A"/>
    <w:rsid w:val="00154382"/>
    <w:rsid w:val="00154715"/>
    <w:rsid w:val="0015487B"/>
    <w:rsid w:val="00154AC4"/>
    <w:rsid w:val="00154C1D"/>
    <w:rsid w:val="00155A84"/>
    <w:rsid w:val="00155C13"/>
    <w:rsid w:val="00160AF1"/>
    <w:rsid w:val="00161304"/>
    <w:rsid w:val="00162A4A"/>
    <w:rsid w:val="00166FBC"/>
    <w:rsid w:val="00167B08"/>
    <w:rsid w:val="001706E6"/>
    <w:rsid w:val="00171449"/>
    <w:rsid w:val="00171954"/>
    <w:rsid w:val="00171976"/>
    <w:rsid w:val="00171995"/>
    <w:rsid w:val="00172AC8"/>
    <w:rsid w:val="0017433D"/>
    <w:rsid w:val="001756B0"/>
    <w:rsid w:val="001758DB"/>
    <w:rsid w:val="00176C02"/>
    <w:rsid w:val="00176E9F"/>
    <w:rsid w:val="00177F08"/>
    <w:rsid w:val="001807F8"/>
    <w:rsid w:val="00180836"/>
    <w:rsid w:val="001815A0"/>
    <w:rsid w:val="00187CE2"/>
    <w:rsid w:val="00190799"/>
    <w:rsid w:val="00193AFB"/>
    <w:rsid w:val="00193D14"/>
    <w:rsid w:val="001944D7"/>
    <w:rsid w:val="00195F4C"/>
    <w:rsid w:val="00197EB5"/>
    <w:rsid w:val="001A07E8"/>
    <w:rsid w:val="001A1E45"/>
    <w:rsid w:val="001A24E9"/>
    <w:rsid w:val="001A498C"/>
    <w:rsid w:val="001A5FDA"/>
    <w:rsid w:val="001A62F1"/>
    <w:rsid w:val="001A6527"/>
    <w:rsid w:val="001A7AF9"/>
    <w:rsid w:val="001B1FB7"/>
    <w:rsid w:val="001B4764"/>
    <w:rsid w:val="001B55AA"/>
    <w:rsid w:val="001B5D3C"/>
    <w:rsid w:val="001B68D6"/>
    <w:rsid w:val="001B75B3"/>
    <w:rsid w:val="001C0818"/>
    <w:rsid w:val="001C21F5"/>
    <w:rsid w:val="001C318C"/>
    <w:rsid w:val="001C540B"/>
    <w:rsid w:val="001C59D9"/>
    <w:rsid w:val="001C61F1"/>
    <w:rsid w:val="001D067C"/>
    <w:rsid w:val="001D0E11"/>
    <w:rsid w:val="001D136A"/>
    <w:rsid w:val="001D3E6C"/>
    <w:rsid w:val="001D540B"/>
    <w:rsid w:val="001D69D4"/>
    <w:rsid w:val="001E25FB"/>
    <w:rsid w:val="001E300B"/>
    <w:rsid w:val="001E30A8"/>
    <w:rsid w:val="001E347E"/>
    <w:rsid w:val="001E7785"/>
    <w:rsid w:val="001E77F9"/>
    <w:rsid w:val="001E7EBB"/>
    <w:rsid w:val="001F1A48"/>
    <w:rsid w:val="001F21E7"/>
    <w:rsid w:val="001F5671"/>
    <w:rsid w:val="001F5773"/>
    <w:rsid w:val="001F58CB"/>
    <w:rsid w:val="001F6B2D"/>
    <w:rsid w:val="001F779C"/>
    <w:rsid w:val="001F7A4F"/>
    <w:rsid w:val="00201811"/>
    <w:rsid w:val="0020233B"/>
    <w:rsid w:val="00203056"/>
    <w:rsid w:val="00207000"/>
    <w:rsid w:val="002104A4"/>
    <w:rsid w:val="002105FE"/>
    <w:rsid w:val="002108D1"/>
    <w:rsid w:val="00210B9E"/>
    <w:rsid w:val="0021144E"/>
    <w:rsid w:val="00211BA9"/>
    <w:rsid w:val="00212B2A"/>
    <w:rsid w:val="00212D4B"/>
    <w:rsid w:val="00214319"/>
    <w:rsid w:val="002146F7"/>
    <w:rsid w:val="00214B1E"/>
    <w:rsid w:val="002151E4"/>
    <w:rsid w:val="002152FD"/>
    <w:rsid w:val="00215A73"/>
    <w:rsid w:val="002164C5"/>
    <w:rsid w:val="002204CB"/>
    <w:rsid w:val="00221521"/>
    <w:rsid w:val="00223D94"/>
    <w:rsid w:val="00224C98"/>
    <w:rsid w:val="00224F26"/>
    <w:rsid w:val="002277A1"/>
    <w:rsid w:val="00227A4B"/>
    <w:rsid w:val="00230211"/>
    <w:rsid w:val="0023137D"/>
    <w:rsid w:val="0023146E"/>
    <w:rsid w:val="00234C75"/>
    <w:rsid w:val="00235C83"/>
    <w:rsid w:val="002427E4"/>
    <w:rsid w:val="00245E04"/>
    <w:rsid w:val="00246272"/>
    <w:rsid w:val="002462DF"/>
    <w:rsid w:val="00250088"/>
    <w:rsid w:val="002511B0"/>
    <w:rsid w:val="00251820"/>
    <w:rsid w:val="00251A5B"/>
    <w:rsid w:val="00251D53"/>
    <w:rsid w:val="0025222A"/>
    <w:rsid w:val="00252A31"/>
    <w:rsid w:val="00255EC0"/>
    <w:rsid w:val="0025769F"/>
    <w:rsid w:val="002576F4"/>
    <w:rsid w:val="0026030D"/>
    <w:rsid w:val="002612AE"/>
    <w:rsid w:val="00261FCE"/>
    <w:rsid w:val="00261FFA"/>
    <w:rsid w:val="0026457C"/>
    <w:rsid w:val="00264F40"/>
    <w:rsid w:val="00265165"/>
    <w:rsid w:val="002672FF"/>
    <w:rsid w:val="00267E58"/>
    <w:rsid w:val="00267E8C"/>
    <w:rsid w:val="00270477"/>
    <w:rsid w:val="00272463"/>
    <w:rsid w:val="00277B80"/>
    <w:rsid w:val="00277B9F"/>
    <w:rsid w:val="00280FE1"/>
    <w:rsid w:val="002818AE"/>
    <w:rsid w:val="00281E9E"/>
    <w:rsid w:val="0028277D"/>
    <w:rsid w:val="002835EF"/>
    <w:rsid w:val="00284605"/>
    <w:rsid w:val="002851E1"/>
    <w:rsid w:val="00285E2A"/>
    <w:rsid w:val="00287227"/>
    <w:rsid w:val="002908F4"/>
    <w:rsid w:val="00291190"/>
    <w:rsid w:val="00291253"/>
    <w:rsid w:val="002925F6"/>
    <w:rsid w:val="002932E7"/>
    <w:rsid w:val="00294784"/>
    <w:rsid w:val="00296146"/>
    <w:rsid w:val="00297E43"/>
    <w:rsid w:val="002A0654"/>
    <w:rsid w:val="002A42B9"/>
    <w:rsid w:val="002A44D8"/>
    <w:rsid w:val="002A487E"/>
    <w:rsid w:val="002A53F7"/>
    <w:rsid w:val="002A6577"/>
    <w:rsid w:val="002A7115"/>
    <w:rsid w:val="002A7EE5"/>
    <w:rsid w:val="002B03B1"/>
    <w:rsid w:val="002B18C7"/>
    <w:rsid w:val="002B1A77"/>
    <w:rsid w:val="002B5AAD"/>
    <w:rsid w:val="002B6951"/>
    <w:rsid w:val="002B76CF"/>
    <w:rsid w:val="002B7972"/>
    <w:rsid w:val="002C05C4"/>
    <w:rsid w:val="002C4D8E"/>
    <w:rsid w:val="002C61D9"/>
    <w:rsid w:val="002C6216"/>
    <w:rsid w:val="002D0D26"/>
    <w:rsid w:val="002D1202"/>
    <w:rsid w:val="002D1268"/>
    <w:rsid w:val="002D171C"/>
    <w:rsid w:val="002D19EB"/>
    <w:rsid w:val="002D20FF"/>
    <w:rsid w:val="002D4115"/>
    <w:rsid w:val="002D6147"/>
    <w:rsid w:val="002D635E"/>
    <w:rsid w:val="002D6F45"/>
    <w:rsid w:val="002D7163"/>
    <w:rsid w:val="002E2ADF"/>
    <w:rsid w:val="002E3C06"/>
    <w:rsid w:val="002E4A2D"/>
    <w:rsid w:val="002E4CD6"/>
    <w:rsid w:val="002E5009"/>
    <w:rsid w:val="002E55A6"/>
    <w:rsid w:val="002E6FEC"/>
    <w:rsid w:val="002E7585"/>
    <w:rsid w:val="002F0593"/>
    <w:rsid w:val="002F112F"/>
    <w:rsid w:val="002F1DAA"/>
    <w:rsid w:val="002F278A"/>
    <w:rsid w:val="002F4E4A"/>
    <w:rsid w:val="002F55B4"/>
    <w:rsid w:val="002F7602"/>
    <w:rsid w:val="00300B45"/>
    <w:rsid w:val="00301737"/>
    <w:rsid w:val="0030189C"/>
    <w:rsid w:val="003050B5"/>
    <w:rsid w:val="00306411"/>
    <w:rsid w:val="003073C3"/>
    <w:rsid w:val="00307788"/>
    <w:rsid w:val="00311157"/>
    <w:rsid w:val="00312C16"/>
    <w:rsid w:val="00314529"/>
    <w:rsid w:val="003146C5"/>
    <w:rsid w:val="00315C55"/>
    <w:rsid w:val="003168E5"/>
    <w:rsid w:val="00321D02"/>
    <w:rsid w:val="00322F3A"/>
    <w:rsid w:val="00322F7F"/>
    <w:rsid w:val="0032308B"/>
    <w:rsid w:val="003258B7"/>
    <w:rsid w:val="00325962"/>
    <w:rsid w:val="003259FA"/>
    <w:rsid w:val="00325D52"/>
    <w:rsid w:val="00326D2A"/>
    <w:rsid w:val="0033194D"/>
    <w:rsid w:val="0033309B"/>
    <w:rsid w:val="0033762E"/>
    <w:rsid w:val="0034082C"/>
    <w:rsid w:val="00340908"/>
    <w:rsid w:val="003416CA"/>
    <w:rsid w:val="00341AA2"/>
    <w:rsid w:val="00343325"/>
    <w:rsid w:val="0034377F"/>
    <w:rsid w:val="00344B88"/>
    <w:rsid w:val="00345A1A"/>
    <w:rsid w:val="00345C0B"/>
    <w:rsid w:val="00347091"/>
    <w:rsid w:val="00347D16"/>
    <w:rsid w:val="00347DE1"/>
    <w:rsid w:val="00347E0C"/>
    <w:rsid w:val="00350D10"/>
    <w:rsid w:val="00351E84"/>
    <w:rsid w:val="00352971"/>
    <w:rsid w:val="00352A07"/>
    <w:rsid w:val="00353E08"/>
    <w:rsid w:val="003557BE"/>
    <w:rsid w:val="003567E6"/>
    <w:rsid w:val="00361157"/>
    <w:rsid w:val="003636CB"/>
    <w:rsid w:val="0036655B"/>
    <w:rsid w:val="0036782D"/>
    <w:rsid w:val="00367830"/>
    <w:rsid w:val="0037319B"/>
    <w:rsid w:val="0037445C"/>
    <w:rsid w:val="00375A01"/>
    <w:rsid w:val="00375B79"/>
    <w:rsid w:val="00375F85"/>
    <w:rsid w:val="00376596"/>
    <w:rsid w:val="00377086"/>
    <w:rsid w:val="00377621"/>
    <w:rsid w:val="00380AFD"/>
    <w:rsid w:val="003858A0"/>
    <w:rsid w:val="00387FB1"/>
    <w:rsid w:val="00390FA6"/>
    <w:rsid w:val="00393910"/>
    <w:rsid w:val="00394B43"/>
    <w:rsid w:val="00396866"/>
    <w:rsid w:val="0039766E"/>
    <w:rsid w:val="003976F0"/>
    <w:rsid w:val="003A0079"/>
    <w:rsid w:val="003A0CA2"/>
    <w:rsid w:val="003A1F7B"/>
    <w:rsid w:val="003A37C4"/>
    <w:rsid w:val="003A39BF"/>
    <w:rsid w:val="003B05B0"/>
    <w:rsid w:val="003B0A74"/>
    <w:rsid w:val="003B192E"/>
    <w:rsid w:val="003B33EE"/>
    <w:rsid w:val="003B38AD"/>
    <w:rsid w:val="003B5766"/>
    <w:rsid w:val="003C13BE"/>
    <w:rsid w:val="003C1667"/>
    <w:rsid w:val="003C17FB"/>
    <w:rsid w:val="003C3BF3"/>
    <w:rsid w:val="003C3C95"/>
    <w:rsid w:val="003C5E62"/>
    <w:rsid w:val="003C67D9"/>
    <w:rsid w:val="003C6B4D"/>
    <w:rsid w:val="003C7EEB"/>
    <w:rsid w:val="003D0A42"/>
    <w:rsid w:val="003D23DF"/>
    <w:rsid w:val="003D27E1"/>
    <w:rsid w:val="003D5416"/>
    <w:rsid w:val="003D5C6C"/>
    <w:rsid w:val="003D6420"/>
    <w:rsid w:val="003D6507"/>
    <w:rsid w:val="003E0483"/>
    <w:rsid w:val="003E1832"/>
    <w:rsid w:val="003E2686"/>
    <w:rsid w:val="003E3803"/>
    <w:rsid w:val="003E4D37"/>
    <w:rsid w:val="003E6EC0"/>
    <w:rsid w:val="003E7231"/>
    <w:rsid w:val="003E794B"/>
    <w:rsid w:val="003F187A"/>
    <w:rsid w:val="003F197B"/>
    <w:rsid w:val="003F444F"/>
    <w:rsid w:val="003F4BE4"/>
    <w:rsid w:val="003F5098"/>
    <w:rsid w:val="003F5A9A"/>
    <w:rsid w:val="003F5D73"/>
    <w:rsid w:val="003F671E"/>
    <w:rsid w:val="003F7870"/>
    <w:rsid w:val="003F7A17"/>
    <w:rsid w:val="003F7B49"/>
    <w:rsid w:val="004003F6"/>
    <w:rsid w:val="00401543"/>
    <w:rsid w:val="00401A28"/>
    <w:rsid w:val="00403EA1"/>
    <w:rsid w:val="0040736C"/>
    <w:rsid w:val="0041248D"/>
    <w:rsid w:val="00412C6A"/>
    <w:rsid w:val="0041462E"/>
    <w:rsid w:val="00415023"/>
    <w:rsid w:val="00420418"/>
    <w:rsid w:val="00422BC7"/>
    <w:rsid w:val="00424BD0"/>
    <w:rsid w:val="00427270"/>
    <w:rsid w:val="00427321"/>
    <w:rsid w:val="00427D4A"/>
    <w:rsid w:val="00430E0A"/>
    <w:rsid w:val="00434895"/>
    <w:rsid w:val="00435691"/>
    <w:rsid w:val="00436533"/>
    <w:rsid w:val="00437752"/>
    <w:rsid w:val="00437F42"/>
    <w:rsid w:val="004405BF"/>
    <w:rsid w:val="0044130C"/>
    <w:rsid w:val="004424D4"/>
    <w:rsid w:val="00444187"/>
    <w:rsid w:val="00444370"/>
    <w:rsid w:val="004445CD"/>
    <w:rsid w:val="004462C4"/>
    <w:rsid w:val="00447CF0"/>
    <w:rsid w:val="00447F90"/>
    <w:rsid w:val="0045078A"/>
    <w:rsid w:val="00450E8D"/>
    <w:rsid w:val="004512AC"/>
    <w:rsid w:val="00452181"/>
    <w:rsid w:val="00452C2A"/>
    <w:rsid w:val="00452D23"/>
    <w:rsid w:val="004530A2"/>
    <w:rsid w:val="00454CF5"/>
    <w:rsid w:val="00455597"/>
    <w:rsid w:val="0045620B"/>
    <w:rsid w:val="004575F8"/>
    <w:rsid w:val="004578F5"/>
    <w:rsid w:val="00460201"/>
    <w:rsid w:val="004613DB"/>
    <w:rsid w:val="00462352"/>
    <w:rsid w:val="0046397A"/>
    <w:rsid w:val="00463B39"/>
    <w:rsid w:val="0046520B"/>
    <w:rsid w:val="00465D93"/>
    <w:rsid w:val="004667AA"/>
    <w:rsid w:val="00466B7E"/>
    <w:rsid w:val="00467406"/>
    <w:rsid w:val="00470370"/>
    <w:rsid w:val="0047070D"/>
    <w:rsid w:val="00472057"/>
    <w:rsid w:val="004721F4"/>
    <w:rsid w:val="00472501"/>
    <w:rsid w:val="00476C78"/>
    <w:rsid w:val="00476DCF"/>
    <w:rsid w:val="004771A9"/>
    <w:rsid w:val="004801CF"/>
    <w:rsid w:val="004810C9"/>
    <w:rsid w:val="004815C1"/>
    <w:rsid w:val="00481A25"/>
    <w:rsid w:val="004829C2"/>
    <w:rsid w:val="0048348C"/>
    <w:rsid w:val="0048379F"/>
    <w:rsid w:val="00484230"/>
    <w:rsid w:val="004843F6"/>
    <w:rsid w:val="0048456E"/>
    <w:rsid w:val="004862D4"/>
    <w:rsid w:val="004875B1"/>
    <w:rsid w:val="00487D23"/>
    <w:rsid w:val="00487DE7"/>
    <w:rsid w:val="0049045C"/>
    <w:rsid w:val="0049073E"/>
    <w:rsid w:val="0049079C"/>
    <w:rsid w:val="00490CD9"/>
    <w:rsid w:val="004925AB"/>
    <w:rsid w:val="004934D6"/>
    <w:rsid w:val="004935E2"/>
    <w:rsid w:val="00493E26"/>
    <w:rsid w:val="00494083"/>
    <w:rsid w:val="0049495A"/>
    <w:rsid w:val="004A1860"/>
    <w:rsid w:val="004A2B60"/>
    <w:rsid w:val="004A61FD"/>
    <w:rsid w:val="004A6EE3"/>
    <w:rsid w:val="004A77BB"/>
    <w:rsid w:val="004A7D4A"/>
    <w:rsid w:val="004B0B2D"/>
    <w:rsid w:val="004B2C56"/>
    <w:rsid w:val="004B355F"/>
    <w:rsid w:val="004B4D57"/>
    <w:rsid w:val="004B5F5D"/>
    <w:rsid w:val="004B7DC8"/>
    <w:rsid w:val="004C08FB"/>
    <w:rsid w:val="004C2927"/>
    <w:rsid w:val="004C4082"/>
    <w:rsid w:val="004C62F6"/>
    <w:rsid w:val="004C63B2"/>
    <w:rsid w:val="004C7232"/>
    <w:rsid w:val="004D0360"/>
    <w:rsid w:val="004D069F"/>
    <w:rsid w:val="004D0AB5"/>
    <w:rsid w:val="004D0B65"/>
    <w:rsid w:val="004D1A6A"/>
    <w:rsid w:val="004D47B1"/>
    <w:rsid w:val="004D5274"/>
    <w:rsid w:val="004D5E56"/>
    <w:rsid w:val="004D62F9"/>
    <w:rsid w:val="004E099B"/>
    <w:rsid w:val="004E1F62"/>
    <w:rsid w:val="004E2E76"/>
    <w:rsid w:val="004E3D11"/>
    <w:rsid w:val="004E4501"/>
    <w:rsid w:val="004E6688"/>
    <w:rsid w:val="004E6853"/>
    <w:rsid w:val="004E6D80"/>
    <w:rsid w:val="004F12E1"/>
    <w:rsid w:val="004F22F9"/>
    <w:rsid w:val="004F2B47"/>
    <w:rsid w:val="004F3149"/>
    <w:rsid w:val="004F40FC"/>
    <w:rsid w:val="004F586B"/>
    <w:rsid w:val="004F5A29"/>
    <w:rsid w:val="004F6513"/>
    <w:rsid w:val="004F7950"/>
    <w:rsid w:val="005006BB"/>
    <w:rsid w:val="00500ED0"/>
    <w:rsid w:val="00501B53"/>
    <w:rsid w:val="005023DA"/>
    <w:rsid w:val="0050596F"/>
    <w:rsid w:val="0050767C"/>
    <w:rsid w:val="00507B3C"/>
    <w:rsid w:val="00511B7A"/>
    <w:rsid w:val="00513F77"/>
    <w:rsid w:val="00514000"/>
    <w:rsid w:val="00514811"/>
    <w:rsid w:val="00514870"/>
    <w:rsid w:val="005154FC"/>
    <w:rsid w:val="005167DF"/>
    <w:rsid w:val="005208D1"/>
    <w:rsid w:val="00520D66"/>
    <w:rsid w:val="00521C37"/>
    <w:rsid w:val="00522448"/>
    <w:rsid w:val="00522F15"/>
    <w:rsid w:val="00524B5D"/>
    <w:rsid w:val="00524FC7"/>
    <w:rsid w:val="005262D0"/>
    <w:rsid w:val="00526CD9"/>
    <w:rsid w:val="00526D1D"/>
    <w:rsid w:val="00530A3A"/>
    <w:rsid w:val="00532F55"/>
    <w:rsid w:val="00533975"/>
    <w:rsid w:val="00534B54"/>
    <w:rsid w:val="00535A7C"/>
    <w:rsid w:val="0053612A"/>
    <w:rsid w:val="005366E6"/>
    <w:rsid w:val="00536B73"/>
    <w:rsid w:val="00536E86"/>
    <w:rsid w:val="005375DA"/>
    <w:rsid w:val="005408F5"/>
    <w:rsid w:val="00540A4B"/>
    <w:rsid w:val="005438F2"/>
    <w:rsid w:val="005465AA"/>
    <w:rsid w:val="00546BF1"/>
    <w:rsid w:val="00547F7C"/>
    <w:rsid w:val="00550C6D"/>
    <w:rsid w:val="0055123E"/>
    <w:rsid w:val="00551789"/>
    <w:rsid w:val="00551EED"/>
    <w:rsid w:val="00551F01"/>
    <w:rsid w:val="00553105"/>
    <w:rsid w:val="00553952"/>
    <w:rsid w:val="00554E2F"/>
    <w:rsid w:val="0055644C"/>
    <w:rsid w:val="005607E8"/>
    <w:rsid w:val="00560C84"/>
    <w:rsid w:val="00560EF8"/>
    <w:rsid w:val="005620B6"/>
    <w:rsid w:val="0056499D"/>
    <w:rsid w:val="00564ABD"/>
    <w:rsid w:val="00565F42"/>
    <w:rsid w:val="005672EC"/>
    <w:rsid w:val="00567407"/>
    <w:rsid w:val="005678C2"/>
    <w:rsid w:val="00572BF8"/>
    <w:rsid w:val="005743E3"/>
    <w:rsid w:val="00574790"/>
    <w:rsid w:val="00575DC8"/>
    <w:rsid w:val="00580465"/>
    <w:rsid w:val="00580E20"/>
    <w:rsid w:val="00583E37"/>
    <w:rsid w:val="00584053"/>
    <w:rsid w:val="00585EBF"/>
    <w:rsid w:val="00590B28"/>
    <w:rsid w:val="005943C7"/>
    <w:rsid w:val="005B02F1"/>
    <w:rsid w:val="005B0737"/>
    <w:rsid w:val="005B0784"/>
    <w:rsid w:val="005B11A3"/>
    <w:rsid w:val="005B1C9A"/>
    <w:rsid w:val="005B31DD"/>
    <w:rsid w:val="005B3B36"/>
    <w:rsid w:val="005B4559"/>
    <w:rsid w:val="005B4E3D"/>
    <w:rsid w:val="005B5494"/>
    <w:rsid w:val="005B74C4"/>
    <w:rsid w:val="005B78B3"/>
    <w:rsid w:val="005B78C9"/>
    <w:rsid w:val="005B7993"/>
    <w:rsid w:val="005B7C06"/>
    <w:rsid w:val="005C0C57"/>
    <w:rsid w:val="005C2E5E"/>
    <w:rsid w:val="005C3868"/>
    <w:rsid w:val="005C4987"/>
    <w:rsid w:val="005C4F3D"/>
    <w:rsid w:val="005C5883"/>
    <w:rsid w:val="005C733F"/>
    <w:rsid w:val="005D036C"/>
    <w:rsid w:val="005D125C"/>
    <w:rsid w:val="005D290F"/>
    <w:rsid w:val="005D3554"/>
    <w:rsid w:val="005D360C"/>
    <w:rsid w:val="005D5890"/>
    <w:rsid w:val="005D5A61"/>
    <w:rsid w:val="005D77CD"/>
    <w:rsid w:val="005E0ACB"/>
    <w:rsid w:val="005E2468"/>
    <w:rsid w:val="005E247E"/>
    <w:rsid w:val="005E26CB"/>
    <w:rsid w:val="005E3467"/>
    <w:rsid w:val="005F0827"/>
    <w:rsid w:val="005F2DCF"/>
    <w:rsid w:val="005F3C3F"/>
    <w:rsid w:val="005F425D"/>
    <w:rsid w:val="005F611A"/>
    <w:rsid w:val="005F64D5"/>
    <w:rsid w:val="005F6E35"/>
    <w:rsid w:val="005F78B3"/>
    <w:rsid w:val="00600F08"/>
    <w:rsid w:val="006013DF"/>
    <w:rsid w:val="006018DB"/>
    <w:rsid w:val="00601D86"/>
    <w:rsid w:val="006042B1"/>
    <w:rsid w:val="0060559C"/>
    <w:rsid w:val="0060594E"/>
    <w:rsid w:val="0060606D"/>
    <w:rsid w:val="006067E8"/>
    <w:rsid w:val="00607199"/>
    <w:rsid w:val="0060761A"/>
    <w:rsid w:val="00607994"/>
    <w:rsid w:val="00607CD4"/>
    <w:rsid w:val="00607FE7"/>
    <w:rsid w:val="006104B9"/>
    <w:rsid w:val="00610854"/>
    <w:rsid w:val="00610E4B"/>
    <w:rsid w:val="0061306E"/>
    <w:rsid w:val="00613B81"/>
    <w:rsid w:val="006226DB"/>
    <w:rsid w:val="00622F92"/>
    <w:rsid w:val="0062351E"/>
    <w:rsid w:val="00623D2B"/>
    <w:rsid w:val="00624839"/>
    <w:rsid w:val="00625846"/>
    <w:rsid w:val="00626843"/>
    <w:rsid w:val="006307A5"/>
    <w:rsid w:val="00630E3D"/>
    <w:rsid w:val="00631CDE"/>
    <w:rsid w:val="006325EC"/>
    <w:rsid w:val="00632DFB"/>
    <w:rsid w:val="00633A36"/>
    <w:rsid w:val="00634284"/>
    <w:rsid w:val="00636315"/>
    <w:rsid w:val="0064112B"/>
    <w:rsid w:val="00642684"/>
    <w:rsid w:val="00645387"/>
    <w:rsid w:val="0065035A"/>
    <w:rsid w:val="00650428"/>
    <w:rsid w:val="00652BAE"/>
    <w:rsid w:val="00652D79"/>
    <w:rsid w:val="00653535"/>
    <w:rsid w:val="00653D38"/>
    <w:rsid w:val="00655150"/>
    <w:rsid w:val="00656DD2"/>
    <w:rsid w:val="00656F86"/>
    <w:rsid w:val="00657E0F"/>
    <w:rsid w:val="00660E45"/>
    <w:rsid w:val="00663F73"/>
    <w:rsid w:val="0066780D"/>
    <w:rsid w:val="0067041D"/>
    <w:rsid w:val="006706F3"/>
    <w:rsid w:val="0067134B"/>
    <w:rsid w:val="00673E5D"/>
    <w:rsid w:val="0067451A"/>
    <w:rsid w:val="00674CAB"/>
    <w:rsid w:val="0067560C"/>
    <w:rsid w:val="0067608E"/>
    <w:rsid w:val="006761AA"/>
    <w:rsid w:val="006772D7"/>
    <w:rsid w:val="00681095"/>
    <w:rsid w:val="00681143"/>
    <w:rsid w:val="00682521"/>
    <w:rsid w:val="00684289"/>
    <w:rsid w:val="00686246"/>
    <w:rsid w:val="0068697C"/>
    <w:rsid w:val="006869F3"/>
    <w:rsid w:val="00687143"/>
    <w:rsid w:val="00687C6C"/>
    <w:rsid w:val="00687DDD"/>
    <w:rsid w:val="00687E54"/>
    <w:rsid w:val="006903C0"/>
    <w:rsid w:val="00691C79"/>
    <w:rsid w:val="00694D62"/>
    <w:rsid w:val="0069637C"/>
    <w:rsid w:val="00696C1D"/>
    <w:rsid w:val="00697705"/>
    <w:rsid w:val="006A274A"/>
    <w:rsid w:val="006A289E"/>
    <w:rsid w:val="006A2DC7"/>
    <w:rsid w:val="006A4989"/>
    <w:rsid w:val="006A6D83"/>
    <w:rsid w:val="006B1CCC"/>
    <w:rsid w:val="006B2A40"/>
    <w:rsid w:val="006B4107"/>
    <w:rsid w:val="006B52AB"/>
    <w:rsid w:val="006B6212"/>
    <w:rsid w:val="006B6A36"/>
    <w:rsid w:val="006B6CD2"/>
    <w:rsid w:val="006B7236"/>
    <w:rsid w:val="006B7F0A"/>
    <w:rsid w:val="006C007E"/>
    <w:rsid w:val="006C29D5"/>
    <w:rsid w:val="006C3551"/>
    <w:rsid w:val="006C4495"/>
    <w:rsid w:val="006C626C"/>
    <w:rsid w:val="006C70C1"/>
    <w:rsid w:val="006D1493"/>
    <w:rsid w:val="006D5094"/>
    <w:rsid w:val="006E07B8"/>
    <w:rsid w:val="006E457A"/>
    <w:rsid w:val="006E5356"/>
    <w:rsid w:val="006E62F8"/>
    <w:rsid w:val="006E7E6D"/>
    <w:rsid w:val="006E7F96"/>
    <w:rsid w:val="006F177D"/>
    <w:rsid w:val="006F19C0"/>
    <w:rsid w:val="006F2211"/>
    <w:rsid w:val="006F3922"/>
    <w:rsid w:val="006F677F"/>
    <w:rsid w:val="006F68A4"/>
    <w:rsid w:val="006F6F51"/>
    <w:rsid w:val="00701437"/>
    <w:rsid w:val="007024F5"/>
    <w:rsid w:val="007025AD"/>
    <w:rsid w:val="00704866"/>
    <w:rsid w:val="00704D2C"/>
    <w:rsid w:val="007054BE"/>
    <w:rsid w:val="0070562B"/>
    <w:rsid w:val="00706417"/>
    <w:rsid w:val="0071037C"/>
    <w:rsid w:val="007106B6"/>
    <w:rsid w:val="00711503"/>
    <w:rsid w:val="00711D68"/>
    <w:rsid w:val="007147CA"/>
    <w:rsid w:val="00714A47"/>
    <w:rsid w:val="00714BFB"/>
    <w:rsid w:val="00715799"/>
    <w:rsid w:val="00716387"/>
    <w:rsid w:val="007166C8"/>
    <w:rsid w:val="0071762C"/>
    <w:rsid w:val="00722904"/>
    <w:rsid w:val="00725975"/>
    <w:rsid w:val="00725F06"/>
    <w:rsid w:val="00726699"/>
    <w:rsid w:val="00727586"/>
    <w:rsid w:val="007300BE"/>
    <w:rsid w:val="007318F6"/>
    <w:rsid w:val="00731CFC"/>
    <w:rsid w:val="0073212C"/>
    <w:rsid w:val="00732E13"/>
    <w:rsid w:val="0073338D"/>
    <w:rsid w:val="00733C94"/>
    <w:rsid w:val="00733CD7"/>
    <w:rsid w:val="00736170"/>
    <w:rsid w:val="007375B1"/>
    <w:rsid w:val="0074084F"/>
    <w:rsid w:val="00740B33"/>
    <w:rsid w:val="007429E3"/>
    <w:rsid w:val="00742CC6"/>
    <w:rsid w:val="007434EA"/>
    <w:rsid w:val="0074456F"/>
    <w:rsid w:val="00746090"/>
    <w:rsid w:val="00750020"/>
    <w:rsid w:val="0075165A"/>
    <w:rsid w:val="00751E41"/>
    <w:rsid w:val="00752C58"/>
    <w:rsid w:val="00753197"/>
    <w:rsid w:val="007538DF"/>
    <w:rsid w:val="00753FEB"/>
    <w:rsid w:val="00754760"/>
    <w:rsid w:val="00755521"/>
    <w:rsid w:val="00757093"/>
    <w:rsid w:val="007570F3"/>
    <w:rsid w:val="00757200"/>
    <w:rsid w:val="00757320"/>
    <w:rsid w:val="00761841"/>
    <w:rsid w:val="0076380F"/>
    <w:rsid w:val="00766B01"/>
    <w:rsid w:val="0076751C"/>
    <w:rsid w:val="0076762E"/>
    <w:rsid w:val="0077155F"/>
    <w:rsid w:val="00772A12"/>
    <w:rsid w:val="00772E34"/>
    <w:rsid w:val="00773F22"/>
    <w:rsid w:val="00775C99"/>
    <w:rsid w:val="0077604C"/>
    <w:rsid w:val="00776573"/>
    <w:rsid w:val="00780583"/>
    <w:rsid w:val="007812DF"/>
    <w:rsid w:val="00782742"/>
    <w:rsid w:val="00785FED"/>
    <w:rsid w:val="007904BD"/>
    <w:rsid w:val="0079347E"/>
    <w:rsid w:val="00794984"/>
    <w:rsid w:val="00794BE4"/>
    <w:rsid w:val="007955B9"/>
    <w:rsid w:val="00796231"/>
    <w:rsid w:val="00796E16"/>
    <w:rsid w:val="00797629"/>
    <w:rsid w:val="00797CF3"/>
    <w:rsid w:val="007A0E08"/>
    <w:rsid w:val="007A1853"/>
    <w:rsid w:val="007A22ED"/>
    <w:rsid w:val="007A2750"/>
    <w:rsid w:val="007A27A2"/>
    <w:rsid w:val="007A38C3"/>
    <w:rsid w:val="007A43F6"/>
    <w:rsid w:val="007A4486"/>
    <w:rsid w:val="007A4E15"/>
    <w:rsid w:val="007A6D3F"/>
    <w:rsid w:val="007A7CCD"/>
    <w:rsid w:val="007B0C41"/>
    <w:rsid w:val="007B1A32"/>
    <w:rsid w:val="007B5C8F"/>
    <w:rsid w:val="007B5EFB"/>
    <w:rsid w:val="007B73BB"/>
    <w:rsid w:val="007C2F87"/>
    <w:rsid w:val="007C3631"/>
    <w:rsid w:val="007C4351"/>
    <w:rsid w:val="007C4547"/>
    <w:rsid w:val="007D12E5"/>
    <w:rsid w:val="007D3430"/>
    <w:rsid w:val="007D63CE"/>
    <w:rsid w:val="007D6F11"/>
    <w:rsid w:val="007D7266"/>
    <w:rsid w:val="007E2C3E"/>
    <w:rsid w:val="007E2E61"/>
    <w:rsid w:val="007E3557"/>
    <w:rsid w:val="007E6CA1"/>
    <w:rsid w:val="007E7A10"/>
    <w:rsid w:val="007F07A2"/>
    <w:rsid w:val="007F1672"/>
    <w:rsid w:val="007F5DBF"/>
    <w:rsid w:val="007F76ED"/>
    <w:rsid w:val="008002CB"/>
    <w:rsid w:val="0080032F"/>
    <w:rsid w:val="00800C2C"/>
    <w:rsid w:val="00802835"/>
    <w:rsid w:val="00802E12"/>
    <w:rsid w:val="00803BF2"/>
    <w:rsid w:val="00804898"/>
    <w:rsid w:val="0080592B"/>
    <w:rsid w:val="00805AB0"/>
    <w:rsid w:val="00805BC9"/>
    <w:rsid w:val="008060C9"/>
    <w:rsid w:val="00810341"/>
    <w:rsid w:val="0081056F"/>
    <w:rsid w:val="00810635"/>
    <w:rsid w:val="00811235"/>
    <w:rsid w:val="00812403"/>
    <w:rsid w:val="00813FDC"/>
    <w:rsid w:val="00815621"/>
    <w:rsid w:val="0081679F"/>
    <w:rsid w:val="00817B19"/>
    <w:rsid w:val="00817CC5"/>
    <w:rsid w:val="0082083D"/>
    <w:rsid w:val="008211EC"/>
    <w:rsid w:val="008214D3"/>
    <w:rsid w:val="0082177B"/>
    <w:rsid w:val="00823A5A"/>
    <w:rsid w:val="008241D9"/>
    <w:rsid w:val="008243DA"/>
    <w:rsid w:val="00824A83"/>
    <w:rsid w:val="00824ADA"/>
    <w:rsid w:val="00824AE1"/>
    <w:rsid w:val="008260EB"/>
    <w:rsid w:val="008268E6"/>
    <w:rsid w:val="00826EC6"/>
    <w:rsid w:val="0082728B"/>
    <w:rsid w:val="008279B2"/>
    <w:rsid w:val="00831705"/>
    <w:rsid w:val="00833699"/>
    <w:rsid w:val="00833A8B"/>
    <w:rsid w:val="00833DFE"/>
    <w:rsid w:val="00834383"/>
    <w:rsid w:val="0083497C"/>
    <w:rsid w:val="0083528C"/>
    <w:rsid w:val="00836425"/>
    <w:rsid w:val="00836785"/>
    <w:rsid w:val="00837BAC"/>
    <w:rsid w:val="00840C3F"/>
    <w:rsid w:val="008413C7"/>
    <w:rsid w:val="0084186C"/>
    <w:rsid w:val="008418D8"/>
    <w:rsid w:val="00843081"/>
    <w:rsid w:val="0084398C"/>
    <w:rsid w:val="0084648C"/>
    <w:rsid w:val="00846F77"/>
    <w:rsid w:val="00847286"/>
    <w:rsid w:val="00850218"/>
    <w:rsid w:val="00850463"/>
    <w:rsid w:val="00851F06"/>
    <w:rsid w:val="00852207"/>
    <w:rsid w:val="00852509"/>
    <w:rsid w:val="008528AB"/>
    <w:rsid w:val="008535E9"/>
    <w:rsid w:val="00854165"/>
    <w:rsid w:val="00854FB3"/>
    <w:rsid w:val="00855547"/>
    <w:rsid w:val="0085638E"/>
    <w:rsid w:val="00856A2F"/>
    <w:rsid w:val="00856DF7"/>
    <w:rsid w:val="0085712F"/>
    <w:rsid w:val="008610E7"/>
    <w:rsid w:val="008619C6"/>
    <w:rsid w:val="00861CED"/>
    <w:rsid w:val="00862013"/>
    <w:rsid w:val="00862360"/>
    <w:rsid w:val="008624B9"/>
    <w:rsid w:val="00862529"/>
    <w:rsid w:val="00864C21"/>
    <w:rsid w:val="008666BA"/>
    <w:rsid w:val="008668E9"/>
    <w:rsid w:val="008677AD"/>
    <w:rsid w:val="00871137"/>
    <w:rsid w:val="00872389"/>
    <w:rsid w:val="00880866"/>
    <w:rsid w:val="00881423"/>
    <w:rsid w:val="0088210A"/>
    <w:rsid w:val="00885924"/>
    <w:rsid w:val="00885C34"/>
    <w:rsid w:val="00886563"/>
    <w:rsid w:val="00886EC6"/>
    <w:rsid w:val="00887104"/>
    <w:rsid w:val="00887E25"/>
    <w:rsid w:val="00892F63"/>
    <w:rsid w:val="008930A7"/>
    <w:rsid w:val="00893BA7"/>
    <w:rsid w:val="0089417B"/>
    <w:rsid w:val="00894C0B"/>
    <w:rsid w:val="0089665E"/>
    <w:rsid w:val="00896C00"/>
    <w:rsid w:val="00896D2D"/>
    <w:rsid w:val="00896DD8"/>
    <w:rsid w:val="00897B3B"/>
    <w:rsid w:val="008A01B6"/>
    <w:rsid w:val="008A084B"/>
    <w:rsid w:val="008A2545"/>
    <w:rsid w:val="008A3862"/>
    <w:rsid w:val="008A7058"/>
    <w:rsid w:val="008B05CF"/>
    <w:rsid w:val="008B0AF6"/>
    <w:rsid w:val="008B265A"/>
    <w:rsid w:val="008B294B"/>
    <w:rsid w:val="008B492A"/>
    <w:rsid w:val="008B4F86"/>
    <w:rsid w:val="008B6606"/>
    <w:rsid w:val="008B6D27"/>
    <w:rsid w:val="008C13AA"/>
    <w:rsid w:val="008C1906"/>
    <w:rsid w:val="008C52DE"/>
    <w:rsid w:val="008C720E"/>
    <w:rsid w:val="008D28F8"/>
    <w:rsid w:val="008D2B84"/>
    <w:rsid w:val="008D2BD3"/>
    <w:rsid w:val="008D3722"/>
    <w:rsid w:val="008D46D2"/>
    <w:rsid w:val="008D5EE6"/>
    <w:rsid w:val="008D7029"/>
    <w:rsid w:val="008D704B"/>
    <w:rsid w:val="008E1282"/>
    <w:rsid w:val="008E385A"/>
    <w:rsid w:val="008E3ADD"/>
    <w:rsid w:val="008E4090"/>
    <w:rsid w:val="008E5E3B"/>
    <w:rsid w:val="008E6AD4"/>
    <w:rsid w:val="008E7659"/>
    <w:rsid w:val="008E7BF8"/>
    <w:rsid w:val="008F01EF"/>
    <w:rsid w:val="008F062F"/>
    <w:rsid w:val="008F0AB9"/>
    <w:rsid w:val="008F1084"/>
    <w:rsid w:val="008F1CB6"/>
    <w:rsid w:val="008F2FDA"/>
    <w:rsid w:val="008F395F"/>
    <w:rsid w:val="008F4438"/>
    <w:rsid w:val="008F5497"/>
    <w:rsid w:val="008F6BBC"/>
    <w:rsid w:val="008F7107"/>
    <w:rsid w:val="008F7872"/>
    <w:rsid w:val="008F7AAA"/>
    <w:rsid w:val="00901B3D"/>
    <w:rsid w:val="00904CF5"/>
    <w:rsid w:val="009050EA"/>
    <w:rsid w:val="00906250"/>
    <w:rsid w:val="00911687"/>
    <w:rsid w:val="0091451B"/>
    <w:rsid w:val="00914F98"/>
    <w:rsid w:val="009158A7"/>
    <w:rsid w:val="00916139"/>
    <w:rsid w:val="00916354"/>
    <w:rsid w:val="009170A8"/>
    <w:rsid w:val="00917FA9"/>
    <w:rsid w:val="00922753"/>
    <w:rsid w:val="00922C5B"/>
    <w:rsid w:val="00925E6F"/>
    <w:rsid w:val="00926ECB"/>
    <w:rsid w:val="009276D7"/>
    <w:rsid w:val="00930202"/>
    <w:rsid w:val="0093346B"/>
    <w:rsid w:val="009401A6"/>
    <w:rsid w:val="00940A66"/>
    <w:rsid w:val="009410CE"/>
    <w:rsid w:val="00941659"/>
    <w:rsid w:val="00942A94"/>
    <w:rsid w:val="0094480E"/>
    <w:rsid w:val="00945354"/>
    <w:rsid w:val="00950FCD"/>
    <w:rsid w:val="0095187C"/>
    <w:rsid w:val="00953190"/>
    <w:rsid w:val="00953399"/>
    <w:rsid w:val="0095339A"/>
    <w:rsid w:val="00953E66"/>
    <w:rsid w:val="009552F3"/>
    <w:rsid w:val="00955B6A"/>
    <w:rsid w:val="00960948"/>
    <w:rsid w:val="00960C98"/>
    <w:rsid w:val="00961B11"/>
    <w:rsid w:val="00961B67"/>
    <w:rsid w:val="00963376"/>
    <w:rsid w:val="00965BA5"/>
    <w:rsid w:val="00965CE0"/>
    <w:rsid w:val="00965D07"/>
    <w:rsid w:val="00966471"/>
    <w:rsid w:val="00970051"/>
    <w:rsid w:val="009718EE"/>
    <w:rsid w:val="00973170"/>
    <w:rsid w:val="00973DF5"/>
    <w:rsid w:val="009749D5"/>
    <w:rsid w:val="009775A0"/>
    <w:rsid w:val="009806BD"/>
    <w:rsid w:val="009815D6"/>
    <w:rsid w:val="00981F0F"/>
    <w:rsid w:val="00982548"/>
    <w:rsid w:val="00982673"/>
    <w:rsid w:val="009830D2"/>
    <w:rsid w:val="009849C5"/>
    <w:rsid w:val="00985588"/>
    <w:rsid w:val="0098613B"/>
    <w:rsid w:val="00986459"/>
    <w:rsid w:val="0099080F"/>
    <w:rsid w:val="00990E27"/>
    <w:rsid w:val="009912D9"/>
    <w:rsid w:val="00991684"/>
    <w:rsid w:val="00992FBD"/>
    <w:rsid w:val="0099313C"/>
    <w:rsid w:val="00993479"/>
    <w:rsid w:val="0099513F"/>
    <w:rsid w:val="00995486"/>
    <w:rsid w:val="00995A6E"/>
    <w:rsid w:val="00995BB1"/>
    <w:rsid w:val="0099672F"/>
    <w:rsid w:val="0099696D"/>
    <w:rsid w:val="009970CB"/>
    <w:rsid w:val="00997208"/>
    <w:rsid w:val="00997BE4"/>
    <w:rsid w:val="009A0B41"/>
    <w:rsid w:val="009A26DE"/>
    <w:rsid w:val="009A2BD6"/>
    <w:rsid w:val="009A3372"/>
    <w:rsid w:val="009A3EA9"/>
    <w:rsid w:val="009A454A"/>
    <w:rsid w:val="009A48D9"/>
    <w:rsid w:val="009A4A95"/>
    <w:rsid w:val="009A6E21"/>
    <w:rsid w:val="009A7280"/>
    <w:rsid w:val="009A7CFD"/>
    <w:rsid w:val="009A7F8E"/>
    <w:rsid w:val="009B0173"/>
    <w:rsid w:val="009B01B9"/>
    <w:rsid w:val="009B0BF5"/>
    <w:rsid w:val="009B1D95"/>
    <w:rsid w:val="009B3703"/>
    <w:rsid w:val="009B3961"/>
    <w:rsid w:val="009B40BE"/>
    <w:rsid w:val="009B4184"/>
    <w:rsid w:val="009B4344"/>
    <w:rsid w:val="009B5333"/>
    <w:rsid w:val="009B5BD8"/>
    <w:rsid w:val="009B5D6D"/>
    <w:rsid w:val="009B766C"/>
    <w:rsid w:val="009C0BB9"/>
    <w:rsid w:val="009C197C"/>
    <w:rsid w:val="009C24BE"/>
    <w:rsid w:val="009C30E0"/>
    <w:rsid w:val="009C3FB6"/>
    <w:rsid w:val="009C489A"/>
    <w:rsid w:val="009C4B73"/>
    <w:rsid w:val="009C4FD1"/>
    <w:rsid w:val="009C5FC4"/>
    <w:rsid w:val="009D16FF"/>
    <w:rsid w:val="009D29DB"/>
    <w:rsid w:val="009D31AD"/>
    <w:rsid w:val="009D46FF"/>
    <w:rsid w:val="009D4C53"/>
    <w:rsid w:val="009D7548"/>
    <w:rsid w:val="009E0B12"/>
    <w:rsid w:val="009E0EBB"/>
    <w:rsid w:val="009E2A77"/>
    <w:rsid w:val="009E4A95"/>
    <w:rsid w:val="009E5AA8"/>
    <w:rsid w:val="009E6265"/>
    <w:rsid w:val="009E6CC3"/>
    <w:rsid w:val="009E6FAF"/>
    <w:rsid w:val="009F2F2C"/>
    <w:rsid w:val="009F38D0"/>
    <w:rsid w:val="009F5437"/>
    <w:rsid w:val="009F546D"/>
    <w:rsid w:val="009F7918"/>
    <w:rsid w:val="00A0129A"/>
    <w:rsid w:val="00A013A3"/>
    <w:rsid w:val="00A01AC8"/>
    <w:rsid w:val="00A043E4"/>
    <w:rsid w:val="00A0536E"/>
    <w:rsid w:val="00A05452"/>
    <w:rsid w:val="00A078D3"/>
    <w:rsid w:val="00A07A55"/>
    <w:rsid w:val="00A07C84"/>
    <w:rsid w:val="00A1016A"/>
    <w:rsid w:val="00A112B6"/>
    <w:rsid w:val="00A11688"/>
    <w:rsid w:val="00A1186B"/>
    <w:rsid w:val="00A11C84"/>
    <w:rsid w:val="00A12055"/>
    <w:rsid w:val="00A12BFA"/>
    <w:rsid w:val="00A13137"/>
    <w:rsid w:val="00A135C2"/>
    <w:rsid w:val="00A14178"/>
    <w:rsid w:val="00A14AAF"/>
    <w:rsid w:val="00A14EE7"/>
    <w:rsid w:val="00A15990"/>
    <w:rsid w:val="00A1689A"/>
    <w:rsid w:val="00A17BF2"/>
    <w:rsid w:val="00A2012A"/>
    <w:rsid w:val="00A20355"/>
    <w:rsid w:val="00A20EB7"/>
    <w:rsid w:val="00A21F55"/>
    <w:rsid w:val="00A23187"/>
    <w:rsid w:val="00A232FA"/>
    <w:rsid w:val="00A23958"/>
    <w:rsid w:val="00A240F6"/>
    <w:rsid w:val="00A242CA"/>
    <w:rsid w:val="00A246AA"/>
    <w:rsid w:val="00A255FF"/>
    <w:rsid w:val="00A27916"/>
    <w:rsid w:val="00A30773"/>
    <w:rsid w:val="00A30A96"/>
    <w:rsid w:val="00A30B6F"/>
    <w:rsid w:val="00A3341E"/>
    <w:rsid w:val="00A33E84"/>
    <w:rsid w:val="00A33ED1"/>
    <w:rsid w:val="00A35F36"/>
    <w:rsid w:val="00A37A3A"/>
    <w:rsid w:val="00A40CC4"/>
    <w:rsid w:val="00A41937"/>
    <w:rsid w:val="00A42143"/>
    <w:rsid w:val="00A4360E"/>
    <w:rsid w:val="00A436B0"/>
    <w:rsid w:val="00A436DC"/>
    <w:rsid w:val="00A448F1"/>
    <w:rsid w:val="00A44CF8"/>
    <w:rsid w:val="00A45867"/>
    <w:rsid w:val="00A46726"/>
    <w:rsid w:val="00A4685D"/>
    <w:rsid w:val="00A51F69"/>
    <w:rsid w:val="00A5260B"/>
    <w:rsid w:val="00A53AD2"/>
    <w:rsid w:val="00A561D2"/>
    <w:rsid w:val="00A56ACA"/>
    <w:rsid w:val="00A579C7"/>
    <w:rsid w:val="00A601AA"/>
    <w:rsid w:val="00A61EB2"/>
    <w:rsid w:val="00A61F6A"/>
    <w:rsid w:val="00A623CB"/>
    <w:rsid w:val="00A62415"/>
    <w:rsid w:val="00A64953"/>
    <w:rsid w:val="00A65504"/>
    <w:rsid w:val="00A65BE1"/>
    <w:rsid w:val="00A66208"/>
    <w:rsid w:val="00A66E49"/>
    <w:rsid w:val="00A67B14"/>
    <w:rsid w:val="00A7089C"/>
    <w:rsid w:val="00A72F67"/>
    <w:rsid w:val="00A732AD"/>
    <w:rsid w:val="00A7484F"/>
    <w:rsid w:val="00A75C5C"/>
    <w:rsid w:val="00A76FA1"/>
    <w:rsid w:val="00A771B5"/>
    <w:rsid w:val="00A77B2B"/>
    <w:rsid w:val="00A803CD"/>
    <w:rsid w:val="00A804C6"/>
    <w:rsid w:val="00A81C43"/>
    <w:rsid w:val="00A81D79"/>
    <w:rsid w:val="00A845E5"/>
    <w:rsid w:val="00A864D3"/>
    <w:rsid w:val="00A865DE"/>
    <w:rsid w:val="00A86696"/>
    <w:rsid w:val="00A90377"/>
    <w:rsid w:val="00A93440"/>
    <w:rsid w:val="00A941A1"/>
    <w:rsid w:val="00A95D31"/>
    <w:rsid w:val="00A97A34"/>
    <w:rsid w:val="00AA05E6"/>
    <w:rsid w:val="00AA246E"/>
    <w:rsid w:val="00AA2D63"/>
    <w:rsid w:val="00AA38F5"/>
    <w:rsid w:val="00AA3F45"/>
    <w:rsid w:val="00AA419E"/>
    <w:rsid w:val="00AA4D51"/>
    <w:rsid w:val="00AA54D5"/>
    <w:rsid w:val="00AA7927"/>
    <w:rsid w:val="00AA7EF9"/>
    <w:rsid w:val="00AB0559"/>
    <w:rsid w:val="00AB1955"/>
    <w:rsid w:val="00AB3E11"/>
    <w:rsid w:val="00AB4605"/>
    <w:rsid w:val="00AB4729"/>
    <w:rsid w:val="00AB4F83"/>
    <w:rsid w:val="00AB5BDB"/>
    <w:rsid w:val="00AB636B"/>
    <w:rsid w:val="00AB6990"/>
    <w:rsid w:val="00AB7DBF"/>
    <w:rsid w:val="00AC241E"/>
    <w:rsid w:val="00AC2CC1"/>
    <w:rsid w:val="00AC2EAD"/>
    <w:rsid w:val="00AC46DC"/>
    <w:rsid w:val="00AC48B0"/>
    <w:rsid w:val="00AC58BE"/>
    <w:rsid w:val="00AC5CCF"/>
    <w:rsid w:val="00AC6623"/>
    <w:rsid w:val="00AC76D6"/>
    <w:rsid w:val="00AC781D"/>
    <w:rsid w:val="00AD105E"/>
    <w:rsid w:val="00AD4567"/>
    <w:rsid w:val="00AD4F68"/>
    <w:rsid w:val="00AD5620"/>
    <w:rsid w:val="00AD56C0"/>
    <w:rsid w:val="00AD62F6"/>
    <w:rsid w:val="00AD6D85"/>
    <w:rsid w:val="00AD7681"/>
    <w:rsid w:val="00AE0F55"/>
    <w:rsid w:val="00AE1332"/>
    <w:rsid w:val="00AE16F3"/>
    <w:rsid w:val="00AE69F8"/>
    <w:rsid w:val="00AE73E2"/>
    <w:rsid w:val="00AF0B8E"/>
    <w:rsid w:val="00AF1076"/>
    <w:rsid w:val="00AF3755"/>
    <w:rsid w:val="00AF3E68"/>
    <w:rsid w:val="00AF444B"/>
    <w:rsid w:val="00AF467F"/>
    <w:rsid w:val="00AF791B"/>
    <w:rsid w:val="00B00AE5"/>
    <w:rsid w:val="00B01A55"/>
    <w:rsid w:val="00B02871"/>
    <w:rsid w:val="00B02A67"/>
    <w:rsid w:val="00B03105"/>
    <w:rsid w:val="00B03F9B"/>
    <w:rsid w:val="00B057F3"/>
    <w:rsid w:val="00B078D8"/>
    <w:rsid w:val="00B1015B"/>
    <w:rsid w:val="00B10F8E"/>
    <w:rsid w:val="00B11216"/>
    <w:rsid w:val="00B12134"/>
    <w:rsid w:val="00B137BB"/>
    <w:rsid w:val="00B1446F"/>
    <w:rsid w:val="00B1491D"/>
    <w:rsid w:val="00B15098"/>
    <w:rsid w:val="00B15946"/>
    <w:rsid w:val="00B167CB"/>
    <w:rsid w:val="00B21A11"/>
    <w:rsid w:val="00B21D62"/>
    <w:rsid w:val="00B22B91"/>
    <w:rsid w:val="00B22C0D"/>
    <w:rsid w:val="00B235D2"/>
    <w:rsid w:val="00B24FEB"/>
    <w:rsid w:val="00B250CC"/>
    <w:rsid w:val="00B2556F"/>
    <w:rsid w:val="00B25A7D"/>
    <w:rsid w:val="00B260DA"/>
    <w:rsid w:val="00B278CE"/>
    <w:rsid w:val="00B3092A"/>
    <w:rsid w:val="00B316EA"/>
    <w:rsid w:val="00B31E5D"/>
    <w:rsid w:val="00B33A10"/>
    <w:rsid w:val="00B33A5B"/>
    <w:rsid w:val="00B34063"/>
    <w:rsid w:val="00B34702"/>
    <w:rsid w:val="00B347B6"/>
    <w:rsid w:val="00B35499"/>
    <w:rsid w:val="00B35C83"/>
    <w:rsid w:val="00B37D5C"/>
    <w:rsid w:val="00B40217"/>
    <w:rsid w:val="00B40598"/>
    <w:rsid w:val="00B41694"/>
    <w:rsid w:val="00B4266F"/>
    <w:rsid w:val="00B428F4"/>
    <w:rsid w:val="00B44E40"/>
    <w:rsid w:val="00B473A2"/>
    <w:rsid w:val="00B51CF7"/>
    <w:rsid w:val="00B526AA"/>
    <w:rsid w:val="00B5272E"/>
    <w:rsid w:val="00B52C1E"/>
    <w:rsid w:val="00B52DFC"/>
    <w:rsid w:val="00B54DFB"/>
    <w:rsid w:val="00B553D8"/>
    <w:rsid w:val="00B560D4"/>
    <w:rsid w:val="00B57055"/>
    <w:rsid w:val="00B616CF"/>
    <w:rsid w:val="00B618F4"/>
    <w:rsid w:val="00B619DB"/>
    <w:rsid w:val="00B619EA"/>
    <w:rsid w:val="00B636DF"/>
    <w:rsid w:val="00B671BD"/>
    <w:rsid w:val="00B67452"/>
    <w:rsid w:val="00B679D2"/>
    <w:rsid w:val="00B67F0B"/>
    <w:rsid w:val="00B73F5A"/>
    <w:rsid w:val="00B74B1C"/>
    <w:rsid w:val="00B75DD0"/>
    <w:rsid w:val="00B81987"/>
    <w:rsid w:val="00B845C8"/>
    <w:rsid w:val="00B8471F"/>
    <w:rsid w:val="00B85579"/>
    <w:rsid w:val="00B86BEB"/>
    <w:rsid w:val="00B92010"/>
    <w:rsid w:val="00B92323"/>
    <w:rsid w:val="00B923F3"/>
    <w:rsid w:val="00B9639C"/>
    <w:rsid w:val="00BA0C25"/>
    <w:rsid w:val="00BA35AF"/>
    <w:rsid w:val="00BA47E1"/>
    <w:rsid w:val="00BA4D9E"/>
    <w:rsid w:val="00BA54B8"/>
    <w:rsid w:val="00BA59A3"/>
    <w:rsid w:val="00BA6338"/>
    <w:rsid w:val="00BA71C7"/>
    <w:rsid w:val="00BB0A76"/>
    <w:rsid w:val="00BB0C1D"/>
    <w:rsid w:val="00BB1821"/>
    <w:rsid w:val="00BB2328"/>
    <w:rsid w:val="00BB390B"/>
    <w:rsid w:val="00BC0317"/>
    <w:rsid w:val="00BC0851"/>
    <w:rsid w:val="00BC269A"/>
    <w:rsid w:val="00BC28EB"/>
    <w:rsid w:val="00BC2F4F"/>
    <w:rsid w:val="00BC4704"/>
    <w:rsid w:val="00BC5509"/>
    <w:rsid w:val="00BC6956"/>
    <w:rsid w:val="00BC6F1E"/>
    <w:rsid w:val="00BC7FCB"/>
    <w:rsid w:val="00BD2BE3"/>
    <w:rsid w:val="00BD3C51"/>
    <w:rsid w:val="00BD4AB8"/>
    <w:rsid w:val="00BD534C"/>
    <w:rsid w:val="00BE0693"/>
    <w:rsid w:val="00BE16A3"/>
    <w:rsid w:val="00BE336C"/>
    <w:rsid w:val="00BE3B15"/>
    <w:rsid w:val="00BE3C4B"/>
    <w:rsid w:val="00BE4813"/>
    <w:rsid w:val="00BE4D29"/>
    <w:rsid w:val="00BE7331"/>
    <w:rsid w:val="00BF13F6"/>
    <w:rsid w:val="00BF159D"/>
    <w:rsid w:val="00BF3264"/>
    <w:rsid w:val="00BF35F0"/>
    <w:rsid w:val="00BF3C50"/>
    <w:rsid w:val="00BF459B"/>
    <w:rsid w:val="00BF46F9"/>
    <w:rsid w:val="00BF4D7E"/>
    <w:rsid w:val="00BF6C79"/>
    <w:rsid w:val="00C0009F"/>
    <w:rsid w:val="00C00BBF"/>
    <w:rsid w:val="00C01F03"/>
    <w:rsid w:val="00C0216A"/>
    <w:rsid w:val="00C02199"/>
    <w:rsid w:val="00C03928"/>
    <w:rsid w:val="00C044C0"/>
    <w:rsid w:val="00C05363"/>
    <w:rsid w:val="00C056F8"/>
    <w:rsid w:val="00C059EB"/>
    <w:rsid w:val="00C11FEE"/>
    <w:rsid w:val="00C128C2"/>
    <w:rsid w:val="00C13A9A"/>
    <w:rsid w:val="00C13BBD"/>
    <w:rsid w:val="00C14382"/>
    <w:rsid w:val="00C158FA"/>
    <w:rsid w:val="00C161EE"/>
    <w:rsid w:val="00C167F3"/>
    <w:rsid w:val="00C16EDE"/>
    <w:rsid w:val="00C20FE4"/>
    <w:rsid w:val="00C241A0"/>
    <w:rsid w:val="00C241F9"/>
    <w:rsid w:val="00C247C0"/>
    <w:rsid w:val="00C25153"/>
    <w:rsid w:val="00C25F1F"/>
    <w:rsid w:val="00C26820"/>
    <w:rsid w:val="00C26949"/>
    <w:rsid w:val="00C26EF1"/>
    <w:rsid w:val="00C27805"/>
    <w:rsid w:val="00C30140"/>
    <w:rsid w:val="00C30E09"/>
    <w:rsid w:val="00C334D5"/>
    <w:rsid w:val="00C33CF5"/>
    <w:rsid w:val="00C342C4"/>
    <w:rsid w:val="00C35291"/>
    <w:rsid w:val="00C36043"/>
    <w:rsid w:val="00C37786"/>
    <w:rsid w:val="00C40EF8"/>
    <w:rsid w:val="00C4382B"/>
    <w:rsid w:val="00C4508D"/>
    <w:rsid w:val="00C46113"/>
    <w:rsid w:val="00C46850"/>
    <w:rsid w:val="00C47EBB"/>
    <w:rsid w:val="00C47F9F"/>
    <w:rsid w:val="00C5174A"/>
    <w:rsid w:val="00C527A8"/>
    <w:rsid w:val="00C528B4"/>
    <w:rsid w:val="00C53DFA"/>
    <w:rsid w:val="00C54453"/>
    <w:rsid w:val="00C548F8"/>
    <w:rsid w:val="00C556AE"/>
    <w:rsid w:val="00C55CB5"/>
    <w:rsid w:val="00C56509"/>
    <w:rsid w:val="00C56AF1"/>
    <w:rsid w:val="00C60104"/>
    <w:rsid w:val="00C603A8"/>
    <w:rsid w:val="00C60D04"/>
    <w:rsid w:val="00C6159C"/>
    <w:rsid w:val="00C623D6"/>
    <w:rsid w:val="00C62A88"/>
    <w:rsid w:val="00C64032"/>
    <w:rsid w:val="00C651C7"/>
    <w:rsid w:val="00C66B1F"/>
    <w:rsid w:val="00C70458"/>
    <w:rsid w:val="00C7191A"/>
    <w:rsid w:val="00C72E7D"/>
    <w:rsid w:val="00C75AB3"/>
    <w:rsid w:val="00C76E33"/>
    <w:rsid w:val="00C778A2"/>
    <w:rsid w:val="00C8073D"/>
    <w:rsid w:val="00C82BD1"/>
    <w:rsid w:val="00C833B9"/>
    <w:rsid w:val="00C8497B"/>
    <w:rsid w:val="00C85DD4"/>
    <w:rsid w:val="00C86197"/>
    <w:rsid w:val="00C86DD9"/>
    <w:rsid w:val="00C904DB"/>
    <w:rsid w:val="00C90A19"/>
    <w:rsid w:val="00C91C05"/>
    <w:rsid w:val="00C91E20"/>
    <w:rsid w:val="00C94D84"/>
    <w:rsid w:val="00C959A7"/>
    <w:rsid w:val="00C971EB"/>
    <w:rsid w:val="00C975BC"/>
    <w:rsid w:val="00C97DDC"/>
    <w:rsid w:val="00CA068F"/>
    <w:rsid w:val="00CA0697"/>
    <w:rsid w:val="00CA1200"/>
    <w:rsid w:val="00CA158B"/>
    <w:rsid w:val="00CA27F9"/>
    <w:rsid w:val="00CA2BA7"/>
    <w:rsid w:val="00CA4040"/>
    <w:rsid w:val="00CA5CE2"/>
    <w:rsid w:val="00CA6D9B"/>
    <w:rsid w:val="00CA7146"/>
    <w:rsid w:val="00CA7179"/>
    <w:rsid w:val="00CB34FA"/>
    <w:rsid w:val="00CB5A82"/>
    <w:rsid w:val="00CB7966"/>
    <w:rsid w:val="00CB7EDE"/>
    <w:rsid w:val="00CB7EDF"/>
    <w:rsid w:val="00CC366B"/>
    <w:rsid w:val="00CC369F"/>
    <w:rsid w:val="00CC3C21"/>
    <w:rsid w:val="00CC3E5C"/>
    <w:rsid w:val="00CC499F"/>
    <w:rsid w:val="00CC5597"/>
    <w:rsid w:val="00CD1F4F"/>
    <w:rsid w:val="00CD2456"/>
    <w:rsid w:val="00CD31B4"/>
    <w:rsid w:val="00CD3D88"/>
    <w:rsid w:val="00CE019E"/>
    <w:rsid w:val="00CE244F"/>
    <w:rsid w:val="00CE28D3"/>
    <w:rsid w:val="00CE2A0A"/>
    <w:rsid w:val="00CE3A98"/>
    <w:rsid w:val="00CE3C97"/>
    <w:rsid w:val="00CE6F37"/>
    <w:rsid w:val="00CE7809"/>
    <w:rsid w:val="00CF0865"/>
    <w:rsid w:val="00CF34A1"/>
    <w:rsid w:val="00CF74ED"/>
    <w:rsid w:val="00CF7583"/>
    <w:rsid w:val="00D00CD0"/>
    <w:rsid w:val="00D013C1"/>
    <w:rsid w:val="00D0144C"/>
    <w:rsid w:val="00D014B1"/>
    <w:rsid w:val="00D0152E"/>
    <w:rsid w:val="00D02336"/>
    <w:rsid w:val="00D0291D"/>
    <w:rsid w:val="00D032F0"/>
    <w:rsid w:val="00D03CAD"/>
    <w:rsid w:val="00D03FB2"/>
    <w:rsid w:val="00D05312"/>
    <w:rsid w:val="00D061B8"/>
    <w:rsid w:val="00D069BC"/>
    <w:rsid w:val="00D06B98"/>
    <w:rsid w:val="00D1048F"/>
    <w:rsid w:val="00D10C5C"/>
    <w:rsid w:val="00D12C9E"/>
    <w:rsid w:val="00D12EFB"/>
    <w:rsid w:val="00D140A0"/>
    <w:rsid w:val="00D14568"/>
    <w:rsid w:val="00D15691"/>
    <w:rsid w:val="00D17C45"/>
    <w:rsid w:val="00D17CCF"/>
    <w:rsid w:val="00D205DB"/>
    <w:rsid w:val="00D20BF3"/>
    <w:rsid w:val="00D20F83"/>
    <w:rsid w:val="00D212EF"/>
    <w:rsid w:val="00D21359"/>
    <w:rsid w:val="00D221A6"/>
    <w:rsid w:val="00D22303"/>
    <w:rsid w:val="00D27A0E"/>
    <w:rsid w:val="00D30B4E"/>
    <w:rsid w:val="00D31807"/>
    <w:rsid w:val="00D31E92"/>
    <w:rsid w:val="00D333F6"/>
    <w:rsid w:val="00D343FB"/>
    <w:rsid w:val="00D402EF"/>
    <w:rsid w:val="00D40AF9"/>
    <w:rsid w:val="00D41ACD"/>
    <w:rsid w:val="00D41BF7"/>
    <w:rsid w:val="00D42E53"/>
    <w:rsid w:val="00D44955"/>
    <w:rsid w:val="00D50370"/>
    <w:rsid w:val="00D54491"/>
    <w:rsid w:val="00D5460C"/>
    <w:rsid w:val="00D551F6"/>
    <w:rsid w:val="00D559FA"/>
    <w:rsid w:val="00D56E30"/>
    <w:rsid w:val="00D57D8E"/>
    <w:rsid w:val="00D61BA5"/>
    <w:rsid w:val="00D61EEE"/>
    <w:rsid w:val="00D62838"/>
    <w:rsid w:val="00D64053"/>
    <w:rsid w:val="00D6555E"/>
    <w:rsid w:val="00D65629"/>
    <w:rsid w:val="00D65F90"/>
    <w:rsid w:val="00D66900"/>
    <w:rsid w:val="00D66C55"/>
    <w:rsid w:val="00D70580"/>
    <w:rsid w:val="00D72325"/>
    <w:rsid w:val="00D725F1"/>
    <w:rsid w:val="00D72759"/>
    <w:rsid w:val="00D74B9C"/>
    <w:rsid w:val="00D763DF"/>
    <w:rsid w:val="00D77389"/>
    <w:rsid w:val="00D80A64"/>
    <w:rsid w:val="00D81099"/>
    <w:rsid w:val="00D82A71"/>
    <w:rsid w:val="00D82F49"/>
    <w:rsid w:val="00D849CD"/>
    <w:rsid w:val="00D850BA"/>
    <w:rsid w:val="00D858BC"/>
    <w:rsid w:val="00D86C01"/>
    <w:rsid w:val="00D906C2"/>
    <w:rsid w:val="00D91190"/>
    <w:rsid w:val="00D9151E"/>
    <w:rsid w:val="00D91730"/>
    <w:rsid w:val="00D92372"/>
    <w:rsid w:val="00D92413"/>
    <w:rsid w:val="00D92EDA"/>
    <w:rsid w:val="00D9314A"/>
    <w:rsid w:val="00D93F01"/>
    <w:rsid w:val="00D9634C"/>
    <w:rsid w:val="00D96D37"/>
    <w:rsid w:val="00D96F0E"/>
    <w:rsid w:val="00DA155A"/>
    <w:rsid w:val="00DA4914"/>
    <w:rsid w:val="00DA49BD"/>
    <w:rsid w:val="00DA4C30"/>
    <w:rsid w:val="00DA5A16"/>
    <w:rsid w:val="00DA6FBA"/>
    <w:rsid w:val="00DB0162"/>
    <w:rsid w:val="00DB085D"/>
    <w:rsid w:val="00DB091B"/>
    <w:rsid w:val="00DB3896"/>
    <w:rsid w:val="00DB3E76"/>
    <w:rsid w:val="00DB4C12"/>
    <w:rsid w:val="00DB5B30"/>
    <w:rsid w:val="00DB7B52"/>
    <w:rsid w:val="00DB7B6F"/>
    <w:rsid w:val="00DB7B77"/>
    <w:rsid w:val="00DC042F"/>
    <w:rsid w:val="00DC1473"/>
    <w:rsid w:val="00DC1C92"/>
    <w:rsid w:val="00DC2316"/>
    <w:rsid w:val="00DC3C11"/>
    <w:rsid w:val="00DC611A"/>
    <w:rsid w:val="00DC779C"/>
    <w:rsid w:val="00DC78F1"/>
    <w:rsid w:val="00DD00FB"/>
    <w:rsid w:val="00DD0DAF"/>
    <w:rsid w:val="00DD17A7"/>
    <w:rsid w:val="00DD1807"/>
    <w:rsid w:val="00DD1BC9"/>
    <w:rsid w:val="00DD2095"/>
    <w:rsid w:val="00DD21BD"/>
    <w:rsid w:val="00DD2462"/>
    <w:rsid w:val="00DD265E"/>
    <w:rsid w:val="00DD2772"/>
    <w:rsid w:val="00DD2B21"/>
    <w:rsid w:val="00DD4268"/>
    <w:rsid w:val="00DD6043"/>
    <w:rsid w:val="00DD784E"/>
    <w:rsid w:val="00DD7B2F"/>
    <w:rsid w:val="00DE02D7"/>
    <w:rsid w:val="00DE0BB2"/>
    <w:rsid w:val="00DE300A"/>
    <w:rsid w:val="00DE43C6"/>
    <w:rsid w:val="00DE61D9"/>
    <w:rsid w:val="00DE7179"/>
    <w:rsid w:val="00DE7883"/>
    <w:rsid w:val="00DE7B01"/>
    <w:rsid w:val="00DE7F4C"/>
    <w:rsid w:val="00DE7F88"/>
    <w:rsid w:val="00DF0533"/>
    <w:rsid w:val="00DF1AD5"/>
    <w:rsid w:val="00DF1D8F"/>
    <w:rsid w:val="00DF4455"/>
    <w:rsid w:val="00DF486C"/>
    <w:rsid w:val="00DF56EA"/>
    <w:rsid w:val="00DF79B8"/>
    <w:rsid w:val="00DF7C6C"/>
    <w:rsid w:val="00E004DA"/>
    <w:rsid w:val="00E00B08"/>
    <w:rsid w:val="00E01E12"/>
    <w:rsid w:val="00E023DC"/>
    <w:rsid w:val="00E02441"/>
    <w:rsid w:val="00E02BDC"/>
    <w:rsid w:val="00E042C5"/>
    <w:rsid w:val="00E04624"/>
    <w:rsid w:val="00E05073"/>
    <w:rsid w:val="00E058F3"/>
    <w:rsid w:val="00E05EBF"/>
    <w:rsid w:val="00E15DF9"/>
    <w:rsid w:val="00E20A4D"/>
    <w:rsid w:val="00E20CD4"/>
    <w:rsid w:val="00E2313B"/>
    <w:rsid w:val="00E242A3"/>
    <w:rsid w:val="00E24363"/>
    <w:rsid w:val="00E24A49"/>
    <w:rsid w:val="00E27143"/>
    <w:rsid w:val="00E27888"/>
    <w:rsid w:val="00E27A35"/>
    <w:rsid w:val="00E27ACE"/>
    <w:rsid w:val="00E349DC"/>
    <w:rsid w:val="00E40551"/>
    <w:rsid w:val="00E41CA8"/>
    <w:rsid w:val="00E42084"/>
    <w:rsid w:val="00E4272C"/>
    <w:rsid w:val="00E43345"/>
    <w:rsid w:val="00E44F1E"/>
    <w:rsid w:val="00E459FA"/>
    <w:rsid w:val="00E45D40"/>
    <w:rsid w:val="00E46015"/>
    <w:rsid w:val="00E46821"/>
    <w:rsid w:val="00E4759D"/>
    <w:rsid w:val="00E479C2"/>
    <w:rsid w:val="00E5064F"/>
    <w:rsid w:val="00E508BE"/>
    <w:rsid w:val="00E50CEF"/>
    <w:rsid w:val="00E512A6"/>
    <w:rsid w:val="00E538D5"/>
    <w:rsid w:val="00E55529"/>
    <w:rsid w:val="00E57631"/>
    <w:rsid w:val="00E6164B"/>
    <w:rsid w:val="00E62BC3"/>
    <w:rsid w:val="00E63578"/>
    <w:rsid w:val="00E64563"/>
    <w:rsid w:val="00E660ED"/>
    <w:rsid w:val="00E661BA"/>
    <w:rsid w:val="00E662C7"/>
    <w:rsid w:val="00E668C4"/>
    <w:rsid w:val="00E6698A"/>
    <w:rsid w:val="00E674F1"/>
    <w:rsid w:val="00E67FD9"/>
    <w:rsid w:val="00E70DA3"/>
    <w:rsid w:val="00E72ECC"/>
    <w:rsid w:val="00E75CE0"/>
    <w:rsid w:val="00E75FEB"/>
    <w:rsid w:val="00E77BFE"/>
    <w:rsid w:val="00E77D14"/>
    <w:rsid w:val="00E811BC"/>
    <w:rsid w:val="00E8199E"/>
    <w:rsid w:val="00E83B35"/>
    <w:rsid w:val="00E85187"/>
    <w:rsid w:val="00E85DC1"/>
    <w:rsid w:val="00E87F74"/>
    <w:rsid w:val="00E90BAE"/>
    <w:rsid w:val="00E91350"/>
    <w:rsid w:val="00E9460B"/>
    <w:rsid w:val="00E97B40"/>
    <w:rsid w:val="00E97DF5"/>
    <w:rsid w:val="00EA0FB3"/>
    <w:rsid w:val="00EA1782"/>
    <w:rsid w:val="00EA36A3"/>
    <w:rsid w:val="00EA4C08"/>
    <w:rsid w:val="00EA50D4"/>
    <w:rsid w:val="00EA515D"/>
    <w:rsid w:val="00EA71EE"/>
    <w:rsid w:val="00EA755D"/>
    <w:rsid w:val="00EA77D5"/>
    <w:rsid w:val="00EA78FE"/>
    <w:rsid w:val="00EA7B92"/>
    <w:rsid w:val="00EB3117"/>
    <w:rsid w:val="00EB4674"/>
    <w:rsid w:val="00EB4B5A"/>
    <w:rsid w:val="00EB624D"/>
    <w:rsid w:val="00EC1408"/>
    <w:rsid w:val="00EC2246"/>
    <w:rsid w:val="00EC2A39"/>
    <w:rsid w:val="00EC41F5"/>
    <w:rsid w:val="00EC5148"/>
    <w:rsid w:val="00EC5B0E"/>
    <w:rsid w:val="00EC7A71"/>
    <w:rsid w:val="00ED0342"/>
    <w:rsid w:val="00ED3037"/>
    <w:rsid w:val="00ED42CE"/>
    <w:rsid w:val="00ED45A1"/>
    <w:rsid w:val="00ED4A92"/>
    <w:rsid w:val="00ED53CC"/>
    <w:rsid w:val="00ED6121"/>
    <w:rsid w:val="00ED653C"/>
    <w:rsid w:val="00EE0A75"/>
    <w:rsid w:val="00EE1D9C"/>
    <w:rsid w:val="00EE20DC"/>
    <w:rsid w:val="00EE2E1B"/>
    <w:rsid w:val="00EE322B"/>
    <w:rsid w:val="00EE5728"/>
    <w:rsid w:val="00EE666F"/>
    <w:rsid w:val="00EF100C"/>
    <w:rsid w:val="00EF13F6"/>
    <w:rsid w:val="00EF196F"/>
    <w:rsid w:val="00EF1F58"/>
    <w:rsid w:val="00EF58B6"/>
    <w:rsid w:val="00EF6634"/>
    <w:rsid w:val="00EF782B"/>
    <w:rsid w:val="00F00D98"/>
    <w:rsid w:val="00F01B38"/>
    <w:rsid w:val="00F03258"/>
    <w:rsid w:val="00F03A56"/>
    <w:rsid w:val="00F06932"/>
    <w:rsid w:val="00F104D6"/>
    <w:rsid w:val="00F11599"/>
    <w:rsid w:val="00F13C84"/>
    <w:rsid w:val="00F1525E"/>
    <w:rsid w:val="00F1559E"/>
    <w:rsid w:val="00F155A3"/>
    <w:rsid w:val="00F167CF"/>
    <w:rsid w:val="00F16BE1"/>
    <w:rsid w:val="00F175AC"/>
    <w:rsid w:val="00F2008F"/>
    <w:rsid w:val="00F22C3F"/>
    <w:rsid w:val="00F23A8F"/>
    <w:rsid w:val="00F25E4B"/>
    <w:rsid w:val="00F2657A"/>
    <w:rsid w:val="00F26734"/>
    <w:rsid w:val="00F2680F"/>
    <w:rsid w:val="00F27E88"/>
    <w:rsid w:val="00F30487"/>
    <w:rsid w:val="00F32C24"/>
    <w:rsid w:val="00F3381C"/>
    <w:rsid w:val="00F33D44"/>
    <w:rsid w:val="00F343E6"/>
    <w:rsid w:val="00F3457E"/>
    <w:rsid w:val="00F348E3"/>
    <w:rsid w:val="00F34B22"/>
    <w:rsid w:val="00F35482"/>
    <w:rsid w:val="00F35611"/>
    <w:rsid w:val="00F36BA7"/>
    <w:rsid w:val="00F3707D"/>
    <w:rsid w:val="00F373C1"/>
    <w:rsid w:val="00F37C0B"/>
    <w:rsid w:val="00F41ACE"/>
    <w:rsid w:val="00F421AF"/>
    <w:rsid w:val="00F42D5A"/>
    <w:rsid w:val="00F446A0"/>
    <w:rsid w:val="00F5127C"/>
    <w:rsid w:val="00F52249"/>
    <w:rsid w:val="00F527AA"/>
    <w:rsid w:val="00F52981"/>
    <w:rsid w:val="00F52A0A"/>
    <w:rsid w:val="00F54AAF"/>
    <w:rsid w:val="00F55592"/>
    <w:rsid w:val="00F55F69"/>
    <w:rsid w:val="00F5625E"/>
    <w:rsid w:val="00F569D3"/>
    <w:rsid w:val="00F5745D"/>
    <w:rsid w:val="00F62025"/>
    <w:rsid w:val="00F62938"/>
    <w:rsid w:val="00F629BA"/>
    <w:rsid w:val="00F6345C"/>
    <w:rsid w:val="00F63D6F"/>
    <w:rsid w:val="00F6435E"/>
    <w:rsid w:val="00F649BC"/>
    <w:rsid w:val="00F66413"/>
    <w:rsid w:val="00F67BE2"/>
    <w:rsid w:val="00F67E17"/>
    <w:rsid w:val="00F7062A"/>
    <w:rsid w:val="00F70695"/>
    <w:rsid w:val="00F70BB9"/>
    <w:rsid w:val="00F70C20"/>
    <w:rsid w:val="00F70E62"/>
    <w:rsid w:val="00F71D35"/>
    <w:rsid w:val="00F72795"/>
    <w:rsid w:val="00F734F3"/>
    <w:rsid w:val="00F73678"/>
    <w:rsid w:val="00F73932"/>
    <w:rsid w:val="00F74054"/>
    <w:rsid w:val="00F77527"/>
    <w:rsid w:val="00F77A19"/>
    <w:rsid w:val="00F806E6"/>
    <w:rsid w:val="00F82CD8"/>
    <w:rsid w:val="00F837C8"/>
    <w:rsid w:val="00F853A4"/>
    <w:rsid w:val="00F85426"/>
    <w:rsid w:val="00F85853"/>
    <w:rsid w:val="00F85DBB"/>
    <w:rsid w:val="00F86D47"/>
    <w:rsid w:val="00F903C1"/>
    <w:rsid w:val="00F906A8"/>
    <w:rsid w:val="00F90FD5"/>
    <w:rsid w:val="00F91C42"/>
    <w:rsid w:val="00F93CF6"/>
    <w:rsid w:val="00F94D4D"/>
    <w:rsid w:val="00F952C1"/>
    <w:rsid w:val="00F95364"/>
    <w:rsid w:val="00F95B91"/>
    <w:rsid w:val="00F970CA"/>
    <w:rsid w:val="00F97E1D"/>
    <w:rsid w:val="00F97E3E"/>
    <w:rsid w:val="00F97F73"/>
    <w:rsid w:val="00FA0699"/>
    <w:rsid w:val="00FA0840"/>
    <w:rsid w:val="00FA174C"/>
    <w:rsid w:val="00FA2BC0"/>
    <w:rsid w:val="00FA2F1F"/>
    <w:rsid w:val="00FA3ADD"/>
    <w:rsid w:val="00FA4E40"/>
    <w:rsid w:val="00FA54F6"/>
    <w:rsid w:val="00FA603C"/>
    <w:rsid w:val="00FA666E"/>
    <w:rsid w:val="00FA6A5F"/>
    <w:rsid w:val="00FA7FC0"/>
    <w:rsid w:val="00FB3D79"/>
    <w:rsid w:val="00FB3F54"/>
    <w:rsid w:val="00FB49D8"/>
    <w:rsid w:val="00FB518C"/>
    <w:rsid w:val="00FB555F"/>
    <w:rsid w:val="00FB6B4A"/>
    <w:rsid w:val="00FB7B2C"/>
    <w:rsid w:val="00FB7E4A"/>
    <w:rsid w:val="00FC2821"/>
    <w:rsid w:val="00FC2ADB"/>
    <w:rsid w:val="00FC37F3"/>
    <w:rsid w:val="00FC4EC2"/>
    <w:rsid w:val="00FC6EC0"/>
    <w:rsid w:val="00FD2D29"/>
    <w:rsid w:val="00FD3A80"/>
    <w:rsid w:val="00FD3C1A"/>
    <w:rsid w:val="00FD4862"/>
    <w:rsid w:val="00FD5275"/>
    <w:rsid w:val="00FD5FD4"/>
    <w:rsid w:val="00FD664E"/>
    <w:rsid w:val="00FD6DE4"/>
    <w:rsid w:val="00FD7DE9"/>
    <w:rsid w:val="00FE27AE"/>
    <w:rsid w:val="00FE33B8"/>
    <w:rsid w:val="00FE39FA"/>
    <w:rsid w:val="00FE7063"/>
    <w:rsid w:val="00FF038E"/>
    <w:rsid w:val="00FF0442"/>
    <w:rsid w:val="00FF04FF"/>
    <w:rsid w:val="00FF0B74"/>
    <w:rsid w:val="00FF2847"/>
    <w:rsid w:val="00FF3ECB"/>
    <w:rsid w:val="00FF4A04"/>
    <w:rsid w:val="00FF4B8C"/>
    <w:rsid w:val="00FF6BA3"/>
    <w:rsid w:val="00FF6CD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796231"/>
    <w:pPr>
      <w:jc w:val="center"/>
    </w:pPr>
    <w:rPr>
      <w:noProof/>
      <w:sz w:val="22"/>
      <w:szCs w:val="22"/>
      <w:lang w:eastAsia="en-US"/>
    </w:rPr>
  </w:style>
  <w:style w:type="paragraph" w:styleId="Nagwek1">
    <w:name w:val="heading 1"/>
    <w:basedOn w:val="Normalny"/>
    <w:next w:val="Normalny"/>
    <w:link w:val="Nagwek1Znak"/>
    <w:uiPriority w:val="9"/>
    <w:qFormat/>
    <w:rsid w:val="00301737"/>
    <w:pPr>
      <w:keepNext/>
      <w:keepLines/>
      <w:spacing w:before="480"/>
      <w:outlineLvl w:val="0"/>
    </w:pPr>
    <w:rPr>
      <w:rFonts w:ascii="Cambria" w:eastAsia="Times New Roman" w:hAnsi="Cambria"/>
      <w:b/>
      <w:bCs/>
      <w:color w:val="3E3E67"/>
      <w:sz w:val="48"/>
      <w:szCs w:val="28"/>
    </w:rPr>
  </w:style>
  <w:style w:type="paragraph" w:styleId="Nagwek2">
    <w:name w:val="heading 2"/>
    <w:basedOn w:val="Normalny"/>
    <w:next w:val="Normalny"/>
    <w:link w:val="Nagwek2Znak"/>
    <w:uiPriority w:val="9"/>
    <w:qFormat/>
    <w:rsid w:val="00AB4F83"/>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FC6EC0"/>
    <w:pPr>
      <w:keepNext/>
      <w:keepLines/>
      <w:spacing w:before="360" w:after="240" w:line="360" w:lineRule="auto"/>
      <w:contextualSpacing/>
      <w:outlineLvl w:val="2"/>
    </w:pPr>
    <w:rPr>
      <w:rFonts w:eastAsia="Times New Roman"/>
      <w:bCs/>
      <w:sz w:val="20"/>
      <w:szCs w:val="20"/>
    </w:rPr>
  </w:style>
  <w:style w:type="paragraph" w:styleId="Nagwek4">
    <w:name w:val="heading 4"/>
    <w:basedOn w:val="Normalny"/>
    <w:next w:val="Normalny"/>
    <w:link w:val="Nagwek4Znak"/>
    <w:uiPriority w:val="9"/>
    <w:qFormat/>
    <w:rsid w:val="002151E4"/>
    <w:pPr>
      <w:keepNext/>
      <w:keepLines/>
      <w:spacing w:before="200"/>
      <w:outlineLvl w:val="3"/>
    </w:pPr>
    <w:rPr>
      <w:rFonts w:ascii="Cambria" w:eastAsia="Times New Roman" w:hAnsi="Cambria"/>
      <w:b/>
      <w:bCs/>
      <w:i/>
      <w:iCs/>
      <w:color w:val="4F81BD"/>
    </w:rPr>
  </w:style>
  <w:style w:type="paragraph" w:styleId="Nagwek5">
    <w:name w:val="heading 5"/>
    <w:basedOn w:val="Normalny"/>
    <w:next w:val="Normalny"/>
    <w:link w:val="Nagwek5Znak"/>
    <w:qFormat/>
    <w:rsid w:val="002151E4"/>
    <w:pPr>
      <w:keepNext/>
      <w:outlineLvl w:val="4"/>
    </w:pPr>
    <w:rPr>
      <w:rFonts w:ascii="Times New Roman" w:eastAsia="Times New Roman" w:hAnsi="Times New Roman"/>
      <w:b/>
      <w:noProof w:val="0"/>
      <w:color w:val="FF0000"/>
      <w:sz w:val="24"/>
      <w:szCs w:val="24"/>
    </w:rPr>
  </w:style>
  <w:style w:type="paragraph" w:styleId="Nagwek6">
    <w:name w:val="heading 6"/>
    <w:basedOn w:val="Normalny"/>
    <w:next w:val="Normalny"/>
    <w:link w:val="Nagwek6Znak"/>
    <w:uiPriority w:val="9"/>
    <w:qFormat/>
    <w:rsid w:val="00687E54"/>
    <w:pPr>
      <w:keepNext/>
      <w:keepLines/>
      <w:spacing w:before="440" w:after="240" w:line="480" w:lineRule="auto"/>
      <w:jc w:val="left"/>
      <w:outlineLvl w:val="5"/>
    </w:pPr>
    <w:rPr>
      <w:rFonts w:eastAsia="Times New Roman"/>
      <w:b/>
      <w:iCs/>
      <w:color w:val="292944"/>
      <w:sz w:val="24"/>
      <w:szCs w:val="20"/>
    </w:rPr>
  </w:style>
  <w:style w:type="paragraph" w:styleId="Nagwek7">
    <w:name w:val="heading 7"/>
    <w:basedOn w:val="Normalny"/>
    <w:next w:val="Normalny"/>
    <w:link w:val="Nagwek7Znak"/>
    <w:qFormat/>
    <w:rsid w:val="002151E4"/>
    <w:pPr>
      <w:keepNext/>
      <w:outlineLvl w:val="6"/>
    </w:pPr>
    <w:rPr>
      <w:rFonts w:ascii="Times New Roman" w:eastAsia="Times New Roman" w:hAnsi="Times New Roman"/>
      <w:b/>
      <w:noProof w:val="0"/>
      <w:sz w:val="28"/>
      <w:szCs w:val="24"/>
    </w:rPr>
  </w:style>
  <w:style w:type="paragraph" w:styleId="Nagwek8">
    <w:name w:val="heading 8"/>
    <w:basedOn w:val="Normalny"/>
    <w:next w:val="Normalny"/>
    <w:link w:val="Nagwek8Znak"/>
    <w:qFormat/>
    <w:rsid w:val="002151E4"/>
    <w:pPr>
      <w:spacing w:before="240" w:after="60"/>
      <w:jc w:val="left"/>
      <w:outlineLvl w:val="7"/>
    </w:pPr>
    <w:rPr>
      <w:rFonts w:ascii="Times New Roman" w:eastAsia="Times New Roman" w:hAnsi="Times New Roman"/>
      <w:i/>
      <w:iCs/>
      <w:noProof w:val="0"/>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301737"/>
    <w:rPr>
      <w:rFonts w:ascii="Cambria" w:eastAsia="Times New Roman" w:hAnsi="Cambria" w:cs="Times New Roman"/>
      <w:b/>
      <w:bCs/>
      <w:noProof/>
      <w:color w:val="3E3E67"/>
      <w:sz w:val="48"/>
      <w:szCs w:val="28"/>
    </w:rPr>
  </w:style>
  <w:style w:type="character" w:customStyle="1" w:styleId="Nagwek2Znak">
    <w:name w:val="Nagłówek 2 Znak"/>
    <w:link w:val="Nagwek2"/>
    <w:uiPriority w:val="9"/>
    <w:rsid w:val="00AB4F83"/>
    <w:rPr>
      <w:rFonts w:ascii="Calibri" w:eastAsia="Times New Roman" w:hAnsi="Calibri" w:cs="Arial"/>
      <w:noProof/>
      <w:sz w:val="24"/>
      <w:szCs w:val="24"/>
    </w:rPr>
  </w:style>
  <w:style w:type="character" w:customStyle="1" w:styleId="Nagwek3Znak">
    <w:name w:val="Nagłówek 3 Znak"/>
    <w:link w:val="Nagwek3"/>
    <w:uiPriority w:val="9"/>
    <w:rsid w:val="00FC6EC0"/>
    <w:rPr>
      <w:rFonts w:ascii="Calibri" w:eastAsia="Times New Roman" w:hAnsi="Calibri" w:cs="Arial"/>
      <w:bCs/>
      <w:noProof/>
      <w:lang w:eastAsia="en-US"/>
    </w:rPr>
  </w:style>
  <w:style w:type="character" w:customStyle="1" w:styleId="Nagwek4Znak">
    <w:name w:val="Nagłówek 4 Znak"/>
    <w:link w:val="Nagwek4"/>
    <w:uiPriority w:val="9"/>
    <w:rsid w:val="002151E4"/>
    <w:rPr>
      <w:rFonts w:ascii="Cambria" w:eastAsia="Times New Roman" w:hAnsi="Cambria" w:cs="Times New Roman"/>
      <w:b/>
      <w:bCs/>
      <w:i/>
      <w:iCs/>
      <w:noProof/>
      <w:color w:val="4F81BD"/>
      <w:sz w:val="22"/>
      <w:szCs w:val="22"/>
      <w:lang w:eastAsia="en-US"/>
    </w:rPr>
  </w:style>
  <w:style w:type="character" w:customStyle="1" w:styleId="Nagwek5Znak">
    <w:name w:val="Nagłówek 5 Znak"/>
    <w:link w:val="Nagwek5"/>
    <w:rsid w:val="002151E4"/>
    <w:rPr>
      <w:rFonts w:ascii="Times New Roman" w:eastAsia="Times New Roman" w:hAnsi="Times New Roman"/>
      <w:b/>
      <w:color w:val="FF0000"/>
      <w:sz w:val="24"/>
      <w:szCs w:val="24"/>
    </w:rPr>
  </w:style>
  <w:style w:type="character" w:customStyle="1" w:styleId="Nagwek6Znak">
    <w:name w:val="Nagłówek 6 Znak"/>
    <w:link w:val="Nagwek6"/>
    <w:uiPriority w:val="9"/>
    <w:rsid w:val="00687E54"/>
    <w:rPr>
      <w:rFonts w:ascii="Calibri" w:eastAsia="Times New Roman" w:hAnsi="Calibri"/>
      <w:b/>
      <w:iCs/>
      <w:noProof/>
      <w:color w:val="292944"/>
      <w:sz w:val="24"/>
      <w:lang w:eastAsia="en-US"/>
    </w:rPr>
  </w:style>
  <w:style w:type="character" w:customStyle="1" w:styleId="Nagwek7Znak">
    <w:name w:val="Nagłówek 7 Znak"/>
    <w:link w:val="Nagwek7"/>
    <w:rsid w:val="002151E4"/>
    <w:rPr>
      <w:rFonts w:ascii="Times New Roman" w:eastAsia="Times New Roman" w:hAnsi="Times New Roman"/>
      <w:b/>
      <w:sz w:val="28"/>
      <w:szCs w:val="24"/>
    </w:rPr>
  </w:style>
  <w:style w:type="character" w:customStyle="1" w:styleId="Nagwek8Znak">
    <w:name w:val="Nagłówek 8 Znak"/>
    <w:link w:val="Nagwek8"/>
    <w:rsid w:val="002151E4"/>
    <w:rPr>
      <w:rFonts w:ascii="Times New Roman" w:eastAsia="Times New Roman" w:hAnsi="Times New Roman"/>
      <w:i/>
      <w:iCs/>
      <w:sz w:val="24"/>
      <w:szCs w:val="24"/>
    </w:rPr>
  </w:style>
  <w:style w:type="paragraph" w:styleId="Tytu">
    <w:name w:val="Title"/>
    <w:basedOn w:val="Normalny"/>
    <w:link w:val="TytuZnak"/>
    <w:qFormat/>
    <w:rsid w:val="00EA755D"/>
    <w:pPr>
      <w:ind w:hanging="4132"/>
    </w:pPr>
    <w:rPr>
      <w:rFonts w:ascii="Times New Roman" w:eastAsia="Times New Roman" w:hAnsi="Times New Roman"/>
      <w:b/>
      <w:noProof w:val="0"/>
      <w:sz w:val="24"/>
      <w:szCs w:val="20"/>
      <w:lang w:eastAsia="pl-PL"/>
    </w:rPr>
  </w:style>
  <w:style w:type="character" w:customStyle="1" w:styleId="TytuZnak">
    <w:name w:val="Tytuł Znak"/>
    <w:link w:val="Tytu"/>
    <w:rsid w:val="00EA755D"/>
    <w:rPr>
      <w:rFonts w:ascii="Times New Roman" w:eastAsia="Times New Roman" w:hAnsi="Times New Roman" w:cs="Times New Roman"/>
      <w:b/>
      <w:sz w:val="24"/>
      <w:szCs w:val="20"/>
      <w:lang w:eastAsia="pl-PL"/>
    </w:rPr>
  </w:style>
  <w:style w:type="character" w:customStyle="1" w:styleId="RozdziaZnak">
    <w:name w:val="Rozdział Znak"/>
    <w:rsid w:val="00EA755D"/>
    <w:rPr>
      <w:rFonts w:ascii="Arial" w:hAnsi="Arial"/>
      <w:b/>
      <w:bCs/>
      <w:sz w:val="28"/>
      <w:lang w:val="pl-PL" w:eastAsia="pl-PL" w:bidi="ar-SA"/>
    </w:rPr>
  </w:style>
  <w:style w:type="paragraph" w:styleId="Spistreci1">
    <w:name w:val="toc 1"/>
    <w:basedOn w:val="Normalny"/>
    <w:next w:val="Normalny"/>
    <w:autoRedefine/>
    <w:uiPriority w:val="39"/>
    <w:qFormat/>
    <w:rsid w:val="00090371"/>
    <w:pPr>
      <w:tabs>
        <w:tab w:val="right" w:leader="dot" w:pos="9062"/>
      </w:tabs>
      <w:spacing w:before="120" w:line="276" w:lineRule="auto"/>
      <w:ind w:left="1276" w:hanging="992"/>
      <w:jc w:val="left"/>
    </w:pPr>
    <w:rPr>
      <w:b/>
      <w:caps/>
      <w:sz w:val="24"/>
      <w:szCs w:val="24"/>
    </w:rPr>
  </w:style>
  <w:style w:type="paragraph" w:customStyle="1" w:styleId="DefaultText">
    <w:name w:val="Default Text"/>
    <w:basedOn w:val="Normalny"/>
    <w:rsid w:val="00EA755D"/>
    <w:pPr>
      <w:jc w:val="left"/>
    </w:pPr>
    <w:rPr>
      <w:rFonts w:ascii="Times New Roman" w:eastAsia="Times New Roman" w:hAnsi="Times New Roman"/>
      <w:sz w:val="24"/>
      <w:szCs w:val="20"/>
      <w:lang w:val="en-US" w:eastAsia="pl-PL"/>
    </w:rPr>
  </w:style>
  <w:style w:type="paragraph" w:customStyle="1" w:styleId="Nagwek11">
    <w:name w:val="Nagłówek 11"/>
    <w:basedOn w:val="Normalny"/>
    <w:next w:val="DefaultText"/>
    <w:rsid w:val="00EA755D"/>
    <w:pPr>
      <w:spacing w:before="280" w:after="140"/>
      <w:jc w:val="left"/>
    </w:pPr>
    <w:rPr>
      <w:rFonts w:ascii="Arial Black" w:eastAsia="Times New Roman" w:hAnsi="Arial Black"/>
      <w:sz w:val="28"/>
      <w:szCs w:val="24"/>
      <w:lang w:eastAsia="pl-PL"/>
    </w:rPr>
  </w:style>
  <w:style w:type="paragraph" w:styleId="Akapitzlist">
    <w:name w:val="List Paragraph"/>
    <w:basedOn w:val="Normalny"/>
    <w:uiPriority w:val="34"/>
    <w:qFormat/>
    <w:rsid w:val="00966471"/>
    <w:pPr>
      <w:spacing w:after="200" w:line="276" w:lineRule="auto"/>
      <w:ind w:left="720"/>
      <w:contextualSpacing/>
      <w:jc w:val="left"/>
    </w:pPr>
    <w:rPr>
      <w:noProof w:val="0"/>
    </w:rPr>
  </w:style>
  <w:style w:type="paragraph" w:styleId="Nagwek">
    <w:name w:val="header"/>
    <w:basedOn w:val="Normalny"/>
    <w:link w:val="NagwekZnak"/>
    <w:uiPriority w:val="99"/>
    <w:unhideWhenUsed/>
    <w:rsid w:val="00961B67"/>
    <w:pPr>
      <w:tabs>
        <w:tab w:val="center" w:pos="4536"/>
        <w:tab w:val="right" w:pos="9072"/>
      </w:tabs>
    </w:pPr>
    <w:rPr>
      <w:sz w:val="20"/>
      <w:szCs w:val="20"/>
    </w:rPr>
  </w:style>
  <w:style w:type="character" w:customStyle="1" w:styleId="NagwekZnak">
    <w:name w:val="Nagłówek Znak"/>
    <w:link w:val="Nagwek"/>
    <w:uiPriority w:val="99"/>
    <w:rsid w:val="00961B67"/>
    <w:rPr>
      <w:noProof/>
    </w:rPr>
  </w:style>
  <w:style w:type="paragraph" w:styleId="Stopka">
    <w:name w:val="footer"/>
    <w:basedOn w:val="Normalny"/>
    <w:link w:val="StopkaZnak"/>
    <w:uiPriority w:val="99"/>
    <w:unhideWhenUsed/>
    <w:rsid w:val="00961B67"/>
    <w:pPr>
      <w:tabs>
        <w:tab w:val="center" w:pos="4536"/>
        <w:tab w:val="right" w:pos="9072"/>
      </w:tabs>
    </w:pPr>
    <w:rPr>
      <w:sz w:val="20"/>
      <w:szCs w:val="20"/>
    </w:rPr>
  </w:style>
  <w:style w:type="character" w:customStyle="1" w:styleId="StopkaZnak">
    <w:name w:val="Stopka Znak"/>
    <w:link w:val="Stopka"/>
    <w:uiPriority w:val="99"/>
    <w:rsid w:val="00961B67"/>
    <w:rPr>
      <w:noProof/>
    </w:rPr>
  </w:style>
  <w:style w:type="paragraph" w:styleId="Tekstdymka">
    <w:name w:val="Balloon Text"/>
    <w:basedOn w:val="Normalny"/>
    <w:link w:val="TekstdymkaZnak"/>
    <w:uiPriority w:val="99"/>
    <w:semiHidden/>
    <w:unhideWhenUsed/>
    <w:rsid w:val="00961B67"/>
    <w:rPr>
      <w:rFonts w:ascii="Tahoma" w:hAnsi="Tahoma"/>
      <w:sz w:val="16"/>
      <w:szCs w:val="16"/>
    </w:rPr>
  </w:style>
  <w:style w:type="character" w:customStyle="1" w:styleId="TekstdymkaZnak">
    <w:name w:val="Tekst dymka Znak"/>
    <w:link w:val="Tekstdymka"/>
    <w:uiPriority w:val="99"/>
    <w:semiHidden/>
    <w:rsid w:val="00961B67"/>
    <w:rPr>
      <w:rFonts w:ascii="Tahoma" w:hAnsi="Tahoma" w:cs="Tahoma"/>
      <w:noProof/>
      <w:sz w:val="16"/>
      <w:szCs w:val="16"/>
    </w:rPr>
  </w:style>
  <w:style w:type="character" w:styleId="Pogrubienie">
    <w:name w:val="Strong"/>
    <w:uiPriority w:val="22"/>
    <w:qFormat/>
    <w:rsid w:val="00F30487"/>
    <w:rPr>
      <w:b/>
      <w:bCs/>
    </w:rPr>
  </w:style>
  <w:style w:type="paragraph" w:styleId="NormalnyWeb">
    <w:name w:val="Normal (Web)"/>
    <w:basedOn w:val="Normalny"/>
    <w:uiPriority w:val="99"/>
    <w:unhideWhenUsed/>
    <w:rsid w:val="00F30487"/>
    <w:pPr>
      <w:spacing w:before="100" w:beforeAutospacing="1" w:after="100" w:afterAutospacing="1"/>
      <w:jc w:val="left"/>
    </w:pPr>
    <w:rPr>
      <w:rFonts w:ascii="Times New Roman" w:eastAsia="Times New Roman" w:hAnsi="Times New Roman"/>
      <w:noProof w:val="0"/>
      <w:sz w:val="24"/>
      <w:szCs w:val="24"/>
      <w:lang w:eastAsia="pl-PL"/>
    </w:rPr>
  </w:style>
  <w:style w:type="paragraph" w:styleId="Tekstpodstawowy">
    <w:name w:val="Body Text"/>
    <w:basedOn w:val="Normalny"/>
    <w:link w:val="TekstpodstawowyZnak"/>
    <w:rsid w:val="0084186C"/>
    <w:pPr>
      <w:jc w:val="both"/>
    </w:pPr>
    <w:rPr>
      <w:rFonts w:ascii="Times New Roman" w:eastAsia="Times New Roman" w:hAnsi="Times New Roman"/>
      <w:noProof w:val="0"/>
      <w:sz w:val="24"/>
      <w:szCs w:val="24"/>
    </w:rPr>
  </w:style>
  <w:style w:type="character" w:customStyle="1" w:styleId="TekstpodstawowyZnak">
    <w:name w:val="Tekst podstawowy Znak"/>
    <w:link w:val="Tekstpodstawowy"/>
    <w:rsid w:val="0084186C"/>
    <w:rPr>
      <w:rFonts w:ascii="Times New Roman" w:eastAsia="Times New Roman" w:hAnsi="Times New Roman"/>
      <w:sz w:val="24"/>
      <w:szCs w:val="24"/>
    </w:rPr>
  </w:style>
  <w:style w:type="paragraph" w:styleId="Tekstpodstawowywcity2">
    <w:name w:val="Body Text Indent 2"/>
    <w:basedOn w:val="Normalny"/>
    <w:link w:val="Tekstpodstawowywcity2Znak"/>
    <w:uiPriority w:val="99"/>
    <w:unhideWhenUsed/>
    <w:rsid w:val="009B766C"/>
    <w:pPr>
      <w:spacing w:after="120" w:line="480" w:lineRule="auto"/>
      <w:ind w:left="283"/>
    </w:pPr>
  </w:style>
  <w:style w:type="character" w:customStyle="1" w:styleId="Tekstpodstawowywcity2Znak">
    <w:name w:val="Tekst podstawowy wcięty 2 Znak"/>
    <w:link w:val="Tekstpodstawowywcity2"/>
    <w:uiPriority w:val="99"/>
    <w:rsid w:val="009B766C"/>
    <w:rPr>
      <w:noProof/>
      <w:sz w:val="22"/>
      <w:szCs w:val="22"/>
      <w:lang w:eastAsia="en-US"/>
    </w:rPr>
  </w:style>
  <w:style w:type="paragraph" w:styleId="Tekstpodstawowywcity3">
    <w:name w:val="Body Text Indent 3"/>
    <w:basedOn w:val="Normalny"/>
    <w:link w:val="Tekstpodstawowywcity3Znak"/>
    <w:uiPriority w:val="99"/>
    <w:unhideWhenUsed/>
    <w:rsid w:val="009B766C"/>
    <w:pPr>
      <w:spacing w:after="120"/>
      <w:ind w:left="283"/>
    </w:pPr>
    <w:rPr>
      <w:sz w:val="16"/>
      <w:szCs w:val="16"/>
    </w:rPr>
  </w:style>
  <w:style w:type="character" w:customStyle="1" w:styleId="Tekstpodstawowywcity3Znak">
    <w:name w:val="Tekst podstawowy wcięty 3 Znak"/>
    <w:link w:val="Tekstpodstawowywcity3"/>
    <w:uiPriority w:val="99"/>
    <w:rsid w:val="009B766C"/>
    <w:rPr>
      <w:noProof/>
      <w:sz w:val="16"/>
      <w:szCs w:val="16"/>
      <w:lang w:eastAsia="en-US"/>
    </w:rPr>
  </w:style>
  <w:style w:type="character" w:styleId="Odwoaniedokomentarza">
    <w:name w:val="annotation reference"/>
    <w:semiHidden/>
    <w:rsid w:val="009B766C"/>
    <w:rPr>
      <w:sz w:val="16"/>
      <w:szCs w:val="16"/>
    </w:rPr>
  </w:style>
  <w:style w:type="paragraph" w:styleId="Tekstpodstawowy2">
    <w:name w:val="Body Text 2"/>
    <w:basedOn w:val="Normalny"/>
    <w:link w:val="Tekstpodstawowy2Znak"/>
    <w:uiPriority w:val="99"/>
    <w:unhideWhenUsed/>
    <w:rsid w:val="00DE7B01"/>
    <w:pPr>
      <w:spacing w:after="120" w:line="480" w:lineRule="auto"/>
    </w:pPr>
  </w:style>
  <w:style w:type="character" w:customStyle="1" w:styleId="Tekstpodstawowy2Znak">
    <w:name w:val="Tekst podstawowy 2 Znak"/>
    <w:link w:val="Tekstpodstawowy2"/>
    <w:uiPriority w:val="99"/>
    <w:rsid w:val="00DE7B01"/>
    <w:rPr>
      <w:noProof/>
      <w:sz w:val="22"/>
      <w:szCs w:val="22"/>
      <w:lang w:eastAsia="en-US"/>
    </w:rPr>
  </w:style>
  <w:style w:type="character" w:styleId="Hipercze">
    <w:name w:val="Hyperlink"/>
    <w:uiPriority w:val="99"/>
    <w:rsid w:val="000A5BB1"/>
    <w:rPr>
      <w:b/>
      <w:bCs w:val="0"/>
      <w:strike w:val="0"/>
      <w:dstrike w:val="0"/>
      <w:color w:val="000080"/>
      <w:u w:val="none"/>
      <w:effect w:val="none"/>
    </w:rPr>
  </w:style>
  <w:style w:type="paragraph" w:styleId="Tekstpodstawowywcity">
    <w:name w:val="Body Text Indent"/>
    <w:basedOn w:val="Normalny"/>
    <w:link w:val="TekstpodstawowywcityZnak"/>
    <w:uiPriority w:val="99"/>
    <w:unhideWhenUsed/>
    <w:rsid w:val="002151E4"/>
    <w:pPr>
      <w:spacing w:after="120"/>
      <w:ind w:left="283"/>
    </w:pPr>
  </w:style>
  <w:style w:type="character" w:customStyle="1" w:styleId="TekstpodstawowywcityZnak">
    <w:name w:val="Tekst podstawowy wcięty Znak"/>
    <w:link w:val="Tekstpodstawowywcity"/>
    <w:uiPriority w:val="99"/>
    <w:rsid w:val="002151E4"/>
    <w:rPr>
      <w:noProof/>
      <w:sz w:val="22"/>
      <w:szCs w:val="22"/>
      <w:lang w:eastAsia="en-US"/>
    </w:rPr>
  </w:style>
  <w:style w:type="character" w:styleId="Numerstrony">
    <w:name w:val="page number"/>
    <w:basedOn w:val="Domylnaczcionkaakapitu"/>
    <w:uiPriority w:val="99"/>
    <w:rsid w:val="002151E4"/>
  </w:style>
  <w:style w:type="paragraph" w:customStyle="1" w:styleId="Standard">
    <w:name w:val="Standard"/>
    <w:rsid w:val="002151E4"/>
    <w:rPr>
      <w:rFonts w:ascii="Times New Roman" w:eastAsia="Times New Roman" w:hAnsi="Times New Roman"/>
      <w:snapToGrid w:val="0"/>
      <w:sz w:val="24"/>
      <w:szCs w:val="24"/>
    </w:rPr>
  </w:style>
  <w:style w:type="paragraph" w:customStyle="1" w:styleId="Obszartekstu">
    <w:name w:val="Obszar tekstu"/>
    <w:basedOn w:val="Standard"/>
    <w:rsid w:val="002151E4"/>
  </w:style>
  <w:style w:type="paragraph" w:customStyle="1" w:styleId="Tytu3">
    <w:name w:val="Tytuł 3"/>
    <w:basedOn w:val="Standard"/>
    <w:next w:val="Standard"/>
    <w:rsid w:val="002151E4"/>
    <w:pPr>
      <w:keepNext/>
      <w:numPr>
        <w:ilvl w:val="2"/>
        <w:numId w:val="2"/>
      </w:numPr>
      <w:jc w:val="center"/>
      <w:outlineLvl w:val="2"/>
    </w:pPr>
    <w:rPr>
      <w:b/>
      <w:i/>
    </w:rPr>
  </w:style>
  <w:style w:type="paragraph" w:customStyle="1" w:styleId="WW-Tekstpodstawowy2">
    <w:name w:val="WW-Tekst podstawowy 2"/>
    <w:basedOn w:val="Standard"/>
    <w:rsid w:val="002151E4"/>
    <w:pPr>
      <w:spacing w:line="360" w:lineRule="auto"/>
      <w:jc w:val="both"/>
    </w:pPr>
  </w:style>
  <w:style w:type="paragraph" w:styleId="Tekstpodstawowy3">
    <w:name w:val="Body Text 3"/>
    <w:basedOn w:val="Normalny"/>
    <w:link w:val="Tekstpodstawowy3Znak"/>
    <w:rsid w:val="002151E4"/>
    <w:pPr>
      <w:jc w:val="both"/>
    </w:pPr>
    <w:rPr>
      <w:rFonts w:ascii="Times New Roman" w:eastAsia="Times New Roman" w:hAnsi="Times New Roman"/>
      <w:noProof w:val="0"/>
      <w:sz w:val="28"/>
      <w:szCs w:val="24"/>
    </w:rPr>
  </w:style>
  <w:style w:type="character" w:customStyle="1" w:styleId="Tekstpodstawowy3Znak">
    <w:name w:val="Tekst podstawowy 3 Znak"/>
    <w:link w:val="Tekstpodstawowy3"/>
    <w:rsid w:val="002151E4"/>
    <w:rPr>
      <w:rFonts w:ascii="Times New Roman" w:eastAsia="Times New Roman" w:hAnsi="Times New Roman"/>
      <w:sz w:val="28"/>
      <w:szCs w:val="24"/>
    </w:rPr>
  </w:style>
  <w:style w:type="paragraph" w:customStyle="1" w:styleId="Tytu2">
    <w:name w:val="Tytuł 2"/>
    <w:basedOn w:val="Standard"/>
    <w:next w:val="Standard"/>
    <w:rsid w:val="002151E4"/>
    <w:pPr>
      <w:keepNext/>
      <w:numPr>
        <w:ilvl w:val="1"/>
        <w:numId w:val="2"/>
      </w:numPr>
      <w:outlineLvl w:val="1"/>
    </w:pPr>
  </w:style>
  <w:style w:type="paragraph" w:customStyle="1" w:styleId="Tytu4">
    <w:name w:val="Tytuł 4"/>
    <w:basedOn w:val="Standard"/>
    <w:next w:val="Standard"/>
    <w:rsid w:val="002151E4"/>
    <w:pPr>
      <w:keepNext/>
      <w:numPr>
        <w:ilvl w:val="3"/>
        <w:numId w:val="2"/>
      </w:numPr>
      <w:spacing w:line="360" w:lineRule="auto"/>
      <w:ind w:left="708" w:firstLine="1"/>
      <w:jc w:val="both"/>
      <w:outlineLvl w:val="3"/>
    </w:pPr>
    <w:rPr>
      <w:sz w:val="26"/>
    </w:rPr>
  </w:style>
  <w:style w:type="paragraph" w:customStyle="1" w:styleId="Tytu1">
    <w:name w:val="Tytuł 1"/>
    <w:basedOn w:val="Standard"/>
    <w:next w:val="Standard"/>
    <w:rsid w:val="002151E4"/>
    <w:pPr>
      <w:keepNext/>
      <w:numPr>
        <w:numId w:val="2"/>
      </w:numPr>
      <w:ind w:left="0" w:firstLine="0"/>
      <w:outlineLvl w:val="0"/>
    </w:pPr>
    <w:rPr>
      <w:sz w:val="28"/>
    </w:rPr>
  </w:style>
  <w:style w:type="paragraph" w:customStyle="1" w:styleId="Zawartotabeli">
    <w:name w:val="Zawartość tabeli"/>
    <w:basedOn w:val="Tekstpodstawowy"/>
    <w:rsid w:val="002151E4"/>
    <w:pPr>
      <w:suppressLineNumbers/>
      <w:suppressAutoHyphens/>
      <w:jc w:val="left"/>
    </w:pPr>
    <w:rPr>
      <w:rFonts w:ascii="Verdana" w:eastAsia="Arial Unicode MS" w:hAnsi="Verdana"/>
      <w:color w:val="000000"/>
      <w:sz w:val="20"/>
      <w:szCs w:val="20"/>
    </w:rPr>
  </w:style>
  <w:style w:type="paragraph" w:customStyle="1" w:styleId="WW-Tekstpodstawowywcity2">
    <w:name w:val="WW-Tekst podstawowy wcięty 2"/>
    <w:basedOn w:val="Normalny"/>
    <w:rsid w:val="002151E4"/>
    <w:pPr>
      <w:tabs>
        <w:tab w:val="left" w:pos="567"/>
      </w:tabs>
      <w:suppressAutoHyphens/>
      <w:ind w:left="567" w:hanging="567"/>
      <w:jc w:val="both"/>
    </w:pPr>
    <w:rPr>
      <w:rFonts w:ascii="Times New Roman" w:eastAsia="Times New Roman" w:hAnsi="Times New Roman"/>
      <w:noProof w:val="0"/>
      <w:sz w:val="28"/>
      <w:szCs w:val="24"/>
      <w:lang w:eastAsia="ar-SA"/>
    </w:rPr>
  </w:style>
  <w:style w:type="paragraph" w:customStyle="1" w:styleId="WW-Tekstpodstawowywcity3">
    <w:name w:val="WW-Tekst podstawowy wcięty 3"/>
    <w:basedOn w:val="Normalny"/>
    <w:rsid w:val="002151E4"/>
    <w:pPr>
      <w:tabs>
        <w:tab w:val="left" w:pos="567"/>
      </w:tabs>
      <w:suppressAutoHyphens/>
      <w:ind w:left="567"/>
      <w:jc w:val="both"/>
    </w:pPr>
    <w:rPr>
      <w:rFonts w:ascii="Times New Roman" w:eastAsia="Times New Roman" w:hAnsi="Times New Roman"/>
      <w:noProof w:val="0"/>
      <w:sz w:val="28"/>
      <w:szCs w:val="24"/>
      <w:lang w:eastAsia="ar-SA"/>
    </w:rPr>
  </w:style>
  <w:style w:type="character" w:customStyle="1" w:styleId="WW8Num19z0">
    <w:name w:val="WW8Num19z0"/>
    <w:rsid w:val="002151E4"/>
    <w:rPr>
      <w:b/>
      <w:i w:val="0"/>
    </w:rPr>
  </w:style>
  <w:style w:type="paragraph" w:customStyle="1" w:styleId="t4">
    <w:name w:val="t4"/>
    <w:basedOn w:val="Normalny"/>
    <w:rsid w:val="002151E4"/>
    <w:pPr>
      <w:ind w:firstLine="480"/>
      <w:jc w:val="both"/>
    </w:pPr>
    <w:rPr>
      <w:rFonts w:ascii="Times New Roman" w:eastAsia="Times New Roman" w:hAnsi="Times New Roman"/>
      <w:noProof w:val="0"/>
      <w:sz w:val="24"/>
      <w:szCs w:val="24"/>
      <w:lang w:eastAsia="pl-PL"/>
    </w:rPr>
  </w:style>
  <w:style w:type="character" w:customStyle="1" w:styleId="n">
    <w:name w:val="n"/>
    <w:basedOn w:val="Domylnaczcionkaakapitu"/>
    <w:rsid w:val="002151E4"/>
  </w:style>
  <w:style w:type="paragraph" w:customStyle="1" w:styleId="tekst">
    <w:name w:val="tekst"/>
    <w:basedOn w:val="Normalny"/>
    <w:rsid w:val="002151E4"/>
    <w:pPr>
      <w:spacing w:before="100" w:beforeAutospacing="1" w:after="100" w:afterAutospacing="1"/>
      <w:jc w:val="left"/>
    </w:pPr>
    <w:rPr>
      <w:rFonts w:ascii="Times New Roman" w:eastAsia="Times New Roman" w:hAnsi="Times New Roman"/>
      <w:noProof w:val="0"/>
      <w:sz w:val="24"/>
      <w:szCs w:val="24"/>
      <w:lang w:eastAsia="pl-PL"/>
    </w:rPr>
  </w:style>
  <w:style w:type="character" w:customStyle="1" w:styleId="tekst1">
    <w:name w:val="tekst1"/>
    <w:basedOn w:val="Domylnaczcionkaakapitu"/>
    <w:rsid w:val="002151E4"/>
  </w:style>
  <w:style w:type="paragraph" w:styleId="Podtytu">
    <w:name w:val="Subtitle"/>
    <w:basedOn w:val="Normalny"/>
    <w:link w:val="PodtytuZnak"/>
    <w:qFormat/>
    <w:rsid w:val="002151E4"/>
    <w:rPr>
      <w:rFonts w:ascii="Times New Roman" w:eastAsia="Times New Roman" w:hAnsi="Times New Roman"/>
      <w:b/>
      <w:noProof w:val="0"/>
      <w:sz w:val="24"/>
      <w:szCs w:val="20"/>
    </w:rPr>
  </w:style>
  <w:style w:type="character" w:customStyle="1" w:styleId="PodtytuZnak">
    <w:name w:val="Podtytuł Znak"/>
    <w:link w:val="Podtytu"/>
    <w:rsid w:val="002151E4"/>
    <w:rPr>
      <w:rFonts w:ascii="Times New Roman" w:eastAsia="Times New Roman" w:hAnsi="Times New Roman"/>
      <w:b/>
      <w:sz w:val="24"/>
    </w:rPr>
  </w:style>
  <w:style w:type="paragraph" w:customStyle="1" w:styleId="RP">
    <w:name w:val="RP"/>
    <w:basedOn w:val="Normalny"/>
    <w:rsid w:val="002151E4"/>
    <w:pPr>
      <w:spacing w:line="360" w:lineRule="auto"/>
      <w:jc w:val="left"/>
    </w:pPr>
    <w:rPr>
      <w:rFonts w:ascii="Courier New" w:eastAsia="Times New Roman" w:hAnsi="Courier New"/>
      <w:noProof w:val="0"/>
      <w:sz w:val="24"/>
      <w:szCs w:val="24"/>
      <w:lang w:eastAsia="pl-PL"/>
    </w:rPr>
  </w:style>
  <w:style w:type="paragraph" w:customStyle="1" w:styleId="unnamed1">
    <w:name w:val="unnamed1"/>
    <w:basedOn w:val="Normalny"/>
    <w:rsid w:val="002151E4"/>
    <w:pPr>
      <w:spacing w:before="100" w:beforeAutospacing="1" w:after="100" w:afterAutospacing="1"/>
      <w:jc w:val="left"/>
    </w:pPr>
    <w:rPr>
      <w:rFonts w:ascii="Times New Roman" w:eastAsia="Times New Roman" w:hAnsi="Times New Roman"/>
      <w:noProof w:val="0"/>
      <w:color w:val="000066"/>
      <w:sz w:val="24"/>
      <w:szCs w:val="24"/>
      <w:lang w:eastAsia="pl-PL"/>
    </w:rPr>
  </w:style>
  <w:style w:type="character" w:styleId="Uwydatnienie">
    <w:name w:val="Emphasis"/>
    <w:uiPriority w:val="20"/>
    <w:qFormat/>
    <w:rsid w:val="002151E4"/>
    <w:rPr>
      <w:i/>
      <w:iCs/>
    </w:rPr>
  </w:style>
  <w:style w:type="paragraph" w:customStyle="1" w:styleId="western">
    <w:name w:val="western"/>
    <w:basedOn w:val="Normalny"/>
    <w:rsid w:val="002151E4"/>
    <w:pPr>
      <w:spacing w:before="100" w:beforeAutospacing="1" w:after="100" w:afterAutospacing="1"/>
      <w:jc w:val="left"/>
    </w:pPr>
    <w:rPr>
      <w:rFonts w:ascii="Times New Roman" w:eastAsia="Times New Roman" w:hAnsi="Times New Roman"/>
      <w:noProof w:val="0"/>
      <w:sz w:val="24"/>
      <w:szCs w:val="24"/>
      <w:lang w:eastAsia="pl-PL"/>
    </w:rPr>
  </w:style>
  <w:style w:type="paragraph" w:styleId="Cytatintensywny">
    <w:name w:val="Intense Quote"/>
    <w:basedOn w:val="Normalny"/>
    <w:next w:val="Normalny"/>
    <w:link w:val="CytatintensywnyZnak"/>
    <w:uiPriority w:val="30"/>
    <w:qFormat/>
    <w:rsid w:val="002151E4"/>
    <w:pPr>
      <w:pBdr>
        <w:bottom w:val="single" w:sz="4" w:space="4" w:color="4F81BD"/>
      </w:pBdr>
      <w:spacing w:before="200" w:after="280"/>
      <w:ind w:left="936" w:right="936"/>
      <w:jc w:val="left"/>
    </w:pPr>
    <w:rPr>
      <w:rFonts w:ascii="Times New Roman" w:eastAsia="Times New Roman" w:hAnsi="Times New Roman"/>
      <w:b/>
      <w:bCs/>
      <w:i/>
      <w:iCs/>
      <w:noProof w:val="0"/>
      <w:color w:val="4F81BD"/>
      <w:sz w:val="24"/>
      <w:szCs w:val="24"/>
    </w:rPr>
  </w:style>
  <w:style w:type="character" w:customStyle="1" w:styleId="CytatintensywnyZnak">
    <w:name w:val="Cytat intensywny Znak"/>
    <w:link w:val="Cytatintensywny"/>
    <w:uiPriority w:val="30"/>
    <w:rsid w:val="002151E4"/>
    <w:rPr>
      <w:rFonts w:ascii="Times New Roman" w:eastAsia="Times New Roman" w:hAnsi="Times New Roman"/>
      <w:b/>
      <w:bCs/>
      <w:i/>
      <w:iCs/>
      <w:color w:val="4F81BD"/>
      <w:sz w:val="24"/>
      <w:szCs w:val="24"/>
    </w:rPr>
  </w:style>
  <w:style w:type="paragraph" w:customStyle="1" w:styleId="Tekstpodstawowy21">
    <w:name w:val="Tekst podstawowy 21"/>
    <w:basedOn w:val="Normalny"/>
    <w:rsid w:val="002151E4"/>
    <w:pPr>
      <w:suppressAutoHyphens/>
      <w:jc w:val="left"/>
    </w:pPr>
    <w:rPr>
      <w:rFonts w:ascii="Times New Roman" w:eastAsia="Times New Roman" w:hAnsi="Times New Roman"/>
      <w:b/>
      <w:noProof w:val="0"/>
      <w:kern w:val="1"/>
      <w:sz w:val="24"/>
      <w:szCs w:val="20"/>
      <w:lang w:eastAsia="ar-SA"/>
    </w:rPr>
  </w:style>
  <w:style w:type="character" w:customStyle="1" w:styleId="TekstprzypisukocowegoZnak">
    <w:name w:val="Tekst przypisu końcowego Znak"/>
    <w:link w:val="Tekstprzypisukocowego"/>
    <w:uiPriority w:val="99"/>
    <w:semiHidden/>
    <w:rsid w:val="002151E4"/>
    <w:rPr>
      <w:rFonts w:ascii="Times New Roman" w:eastAsia="Times New Roman" w:hAnsi="Times New Roman"/>
    </w:rPr>
  </w:style>
  <w:style w:type="paragraph" w:styleId="Tekstprzypisukocowego">
    <w:name w:val="endnote text"/>
    <w:basedOn w:val="Normalny"/>
    <w:link w:val="TekstprzypisukocowegoZnak"/>
    <w:uiPriority w:val="99"/>
    <w:semiHidden/>
    <w:unhideWhenUsed/>
    <w:rsid w:val="002151E4"/>
    <w:pPr>
      <w:jc w:val="left"/>
    </w:pPr>
    <w:rPr>
      <w:rFonts w:ascii="Times New Roman" w:eastAsia="Times New Roman" w:hAnsi="Times New Roman"/>
      <w:noProof w:val="0"/>
      <w:sz w:val="20"/>
      <w:szCs w:val="20"/>
    </w:rPr>
  </w:style>
  <w:style w:type="character" w:customStyle="1" w:styleId="TekstprzypisukocowegoZnak1">
    <w:name w:val="Tekst przypisu końcowego Znak1"/>
    <w:uiPriority w:val="99"/>
    <w:semiHidden/>
    <w:rsid w:val="002151E4"/>
    <w:rPr>
      <w:noProof/>
      <w:lang w:eastAsia="en-US"/>
    </w:rPr>
  </w:style>
  <w:style w:type="character" w:customStyle="1" w:styleId="Nagwek20">
    <w:name w:val="Nagłówek #2_"/>
    <w:link w:val="Nagwek21"/>
    <w:rsid w:val="00535A7C"/>
    <w:rPr>
      <w:sz w:val="23"/>
      <w:szCs w:val="23"/>
      <w:shd w:val="clear" w:color="auto" w:fill="FFFFFF"/>
    </w:rPr>
  </w:style>
  <w:style w:type="paragraph" w:customStyle="1" w:styleId="Nagwek21">
    <w:name w:val="Nagłówek #2"/>
    <w:basedOn w:val="Normalny"/>
    <w:link w:val="Nagwek20"/>
    <w:rsid w:val="00535A7C"/>
    <w:pPr>
      <w:widowControl w:val="0"/>
      <w:shd w:val="clear" w:color="auto" w:fill="FFFFFF"/>
      <w:spacing w:before="1140" w:after="300" w:line="0" w:lineRule="atLeast"/>
      <w:outlineLvl w:val="1"/>
    </w:pPr>
    <w:rPr>
      <w:noProof w:val="0"/>
      <w:sz w:val="23"/>
      <w:szCs w:val="23"/>
    </w:rPr>
  </w:style>
  <w:style w:type="character" w:customStyle="1" w:styleId="Nagwek30">
    <w:name w:val="Nagłówek #3_"/>
    <w:link w:val="Nagwek31"/>
    <w:rsid w:val="00535A7C"/>
    <w:rPr>
      <w:sz w:val="34"/>
      <w:szCs w:val="34"/>
      <w:shd w:val="clear" w:color="auto" w:fill="FFFFFF"/>
    </w:rPr>
  </w:style>
  <w:style w:type="paragraph" w:customStyle="1" w:styleId="Nagwek31">
    <w:name w:val="Nagłówek #3"/>
    <w:basedOn w:val="Normalny"/>
    <w:link w:val="Nagwek30"/>
    <w:rsid w:val="00535A7C"/>
    <w:pPr>
      <w:widowControl w:val="0"/>
      <w:shd w:val="clear" w:color="auto" w:fill="FFFFFF"/>
      <w:spacing w:before="120" w:after="300" w:line="0" w:lineRule="atLeast"/>
      <w:outlineLvl w:val="2"/>
    </w:pPr>
    <w:rPr>
      <w:noProof w:val="0"/>
      <w:sz w:val="34"/>
      <w:szCs w:val="34"/>
    </w:rPr>
  </w:style>
  <w:style w:type="paragraph" w:styleId="Bezodstpw">
    <w:name w:val="No Spacing"/>
    <w:qFormat/>
    <w:rsid w:val="00DD6043"/>
    <w:rPr>
      <w:sz w:val="22"/>
      <w:szCs w:val="22"/>
      <w:lang w:eastAsia="en-US"/>
    </w:rPr>
  </w:style>
  <w:style w:type="character" w:customStyle="1" w:styleId="Teksttreci">
    <w:name w:val="Tekst treści_"/>
    <w:link w:val="Teksttreci0"/>
    <w:rsid w:val="004D5E56"/>
    <w:rPr>
      <w:sz w:val="22"/>
      <w:szCs w:val="22"/>
      <w:shd w:val="clear" w:color="auto" w:fill="FFFFFF"/>
    </w:rPr>
  </w:style>
  <w:style w:type="paragraph" w:customStyle="1" w:styleId="Teksttreci0">
    <w:name w:val="Tekst treści"/>
    <w:basedOn w:val="Normalny"/>
    <w:link w:val="Teksttreci"/>
    <w:rsid w:val="004D5E56"/>
    <w:pPr>
      <w:widowControl w:val="0"/>
      <w:shd w:val="clear" w:color="auto" w:fill="FFFFFF"/>
      <w:spacing w:after="240" w:line="274" w:lineRule="exact"/>
      <w:ind w:hanging="340"/>
      <w:jc w:val="left"/>
    </w:pPr>
    <w:rPr>
      <w:noProof w:val="0"/>
    </w:rPr>
  </w:style>
  <w:style w:type="character" w:customStyle="1" w:styleId="Teksttreci4">
    <w:name w:val="Tekst treści (4)_"/>
    <w:link w:val="Teksttreci40"/>
    <w:rsid w:val="004D5E56"/>
    <w:rPr>
      <w:rFonts w:ascii="Microsoft Sans Serif" w:eastAsia="Microsoft Sans Serif" w:hAnsi="Microsoft Sans Serif"/>
      <w:sz w:val="21"/>
      <w:szCs w:val="21"/>
      <w:shd w:val="clear" w:color="auto" w:fill="FFFFFF"/>
    </w:rPr>
  </w:style>
  <w:style w:type="character" w:customStyle="1" w:styleId="Teksttreci4SegoeUI12pt">
    <w:name w:val="Tekst treści (4) + Segoe UI;12 pt"/>
    <w:rsid w:val="004D5E56"/>
    <w:rPr>
      <w:rFonts w:ascii="Segoe UI" w:eastAsia="Segoe UI" w:hAnsi="Segoe UI" w:cs="Segoe UI"/>
      <w:color w:val="000000"/>
      <w:spacing w:val="0"/>
      <w:w w:val="100"/>
      <w:position w:val="0"/>
      <w:sz w:val="24"/>
      <w:szCs w:val="24"/>
      <w:shd w:val="clear" w:color="auto" w:fill="FFFFFF"/>
      <w:lang w:val="pl-PL" w:eastAsia="pl-PL" w:bidi="pl-PL"/>
    </w:rPr>
  </w:style>
  <w:style w:type="paragraph" w:customStyle="1" w:styleId="Teksttreci40">
    <w:name w:val="Tekst treści (4)"/>
    <w:basedOn w:val="Normalny"/>
    <w:link w:val="Teksttreci4"/>
    <w:rsid w:val="004D5E56"/>
    <w:pPr>
      <w:widowControl w:val="0"/>
      <w:shd w:val="clear" w:color="auto" w:fill="FFFFFF"/>
      <w:spacing w:before="840" w:after="300" w:line="0" w:lineRule="atLeast"/>
    </w:pPr>
    <w:rPr>
      <w:rFonts w:ascii="Microsoft Sans Serif" w:eastAsia="Microsoft Sans Serif" w:hAnsi="Microsoft Sans Serif"/>
      <w:noProof w:val="0"/>
      <w:sz w:val="21"/>
      <w:szCs w:val="21"/>
    </w:rPr>
  </w:style>
  <w:style w:type="paragraph" w:customStyle="1" w:styleId="ust">
    <w:name w:val="ust"/>
    <w:basedOn w:val="Normalny"/>
    <w:rsid w:val="00307788"/>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art">
    <w:name w:val="art"/>
    <w:basedOn w:val="Normalny"/>
    <w:rsid w:val="00307788"/>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Default">
    <w:name w:val="Default"/>
    <w:rsid w:val="00F13C84"/>
    <w:pPr>
      <w:autoSpaceDE w:val="0"/>
      <w:autoSpaceDN w:val="0"/>
      <w:adjustRightInd w:val="0"/>
    </w:pPr>
    <w:rPr>
      <w:rFonts w:ascii="Times New Roman" w:hAnsi="Times New Roman"/>
      <w:color w:val="000000"/>
      <w:sz w:val="24"/>
      <w:szCs w:val="24"/>
      <w:lang w:eastAsia="en-US"/>
    </w:rPr>
  </w:style>
  <w:style w:type="character" w:customStyle="1" w:styleId="Teksttreci2Bezkursywy">
    <w:name w:val="Tekst treści (2) + Bez kursywy"/>
    <w:rsid w:val="00234C75"/>
    <w:rPr>
      <w:rFonts w:ascii="Times New Roman" w:eastAsia="Times New Roman" w:hAnsi="Times New Roman" w:cs="Times New Roman"/>
      <w:b w:val="0"/>
      <w:bCs w:val="0"/>
      <w:i/>
      <w:iCs/>
      <w:smallCaps w:val="0"/>
      <w:strike w:val="0"/>
      <w:color w:val="000000"/>
      <w:spacing w:val="0"/>
      <w:w w:val="100"/>
      <w:position w:val="0"/>
      <w:sz w:val="22"/>
      <w:szCs w:val="22"/>
      <w:u w:val="none"/>
      <w:lang w:val="pl-PL" w:eastAsia="pl-PL" w:bidi="pl-PL"/>
    </w:rPr>
  </w:style>
  <w:style w:type="paragraph" w:customStyle="1" w:styleId="Nagwek22">
    <w:name w:val="Nagłówek2"/>
    <w:basedOn w:val="Normalny"/>
    <w:next w:val="Tekstpodstawowy"/>
    <w:rsid w:val="00553952"/>
    <w:pPr>
      <w:keepNext/>
      <w:widowControl w:val="0"/>
      <w:suppressAutoHyphens/>
      <w:spacing w:before="240" w:after="120"/>
      <w:jc w:val="left"/>
    </w:pPr>
    <w:rPr>
      <w:rFonts w:ascii="Arial" w:eastAsia="Lucida Sans Unicode" w:hAnsi="Arial" w:cs="Tahoma"/>
      <w:noProof w:val="0"/>
      <w:kern w:val="1"/>
      <w:sz w:val="28"/>
      <w:szCs w:val="28"/>
      <w:lang w:eastAsia="ar-SA"/>
    </w:rPr>
  </w:style>
  <w:style w:type="paragraph" w:customStyle="1" w:styleId="Listapunktowana21">
    <w:name w:val="Lista punktowana 21"/>
    <w:basedOn w:val="Normalny"/>
    <w:rsid w:val="00BE336C"/>
    <w:pPr>
      <w:widowControl w:val="0"/>
      <w:numPr>
        <w:numId w:val="1"/>
      </w:numPr>
      <w:suppressAutoHyphens/>
      <w:ind w:left="-1800" w:firstLine="0"/>
      <w:jc w:val="left"/>
    </w:pPr>
    <w:rPr>
      <w:rFonts w:ascii="Times New Roman" w:eastAsia="Lucida Sans Unicode" w:hAnsi="Times New Roman"/>
      <w:noProof w:val="0"/>
      <w:kern w:val="1"/>
      <w:sz w:val="24"/>
      <w:szCs w:val="24"/>
      <w:lang w:eastAsia="ar-SA"/>
    </w:rPr>
  </w:style>
  <w:style w:type="paragraph" w:customStyle="1" w:styleId="NormalnyWyjustowany">
    <w:name w:val="Normalny + Wyjustowany"/>
    <w:basedOn w:val="Normalny"/>
    <w:rsid w:val="0025769F"/>
    <w:pPr>
      <w:numPr>
        <w:ilvl w:val="2"/>
        <w:numId w:val="3"/>
      </w:numPr>
      <w:jc w:val="both"/>
    </w:pPr>
    <w:rPr>
      <w:rFonts w:ascii="Times New Roman" w:eastAsia="Times New Roman" w:hAnsi="Times New Roman"/>
      <w:noProof w:val="0"/>
      <w:sz w:val="24"/>
      <w:szCs w:val="24"/>
      <w:lang w:eastAsia="pl-PL"/>
    </w:rPr>
  </w:style>
  <w:style w:type="character" w:customStyle="1" w:styleId="h2">
    <w:name w:val="h2"/>
    <w:basedOn w:val="Domylnaczcionkaakapitu"/>
    <w:rsid w:val="00C60D04"/>
  </w:style>
  <w:style w:type="character" w:customStyle="1" w:styleId="st">
    <w:name w:val="st"/>
    <w:basedOn w:val="Domylnaczcionkaakapitu"/>
    <w:rsid w:val="00C60D04"/>
  </w:style>
  <w:style w:type="paragraph" w:styleId="Tekstkomentarza">
    <w:name w:val="annotation text"/>
    <w:basedOn w:val="Normalny"/>
    <w:link w:val="TekstkomentarzaZnak"/>
    <w:uiPriority w:val="99"/>
    <w:semiHidden/>
    <w:unhideWhenUsed/>
    <w:rsid w:val="00B03105"/>
    <w:pPr>
      <w:jc w:val="left"/>
    </w:pPr>
    <w:rPr>
      <w:rFonts w:ascii="Times New Roman" w:eastAsia="Times New Roman" w:hAnsi="Times New Roman"/>
      <w:noProof w:val="0"/>
      <w:sz w:val="20"/>
      <w:szCs w:val="20"/>
    </w:rPr>
  </w:style>
  <w:style w:type="character" w:customStyle="1" w:styleId="TekstkomentarzaZnak">
    <w:name w:val="Tekst komentarza Znak"/>
    <w:link w:val="Tekstkomentarza"/>
    <w:uiPriority w:val="99"/>
    <w:semiHidden/>
    <w:rsid w:val="00B03105"/>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B03105"/>
    <w:rPr>
      <w:b/>
      <w:bCs/>
    </w:rPr>
  </w:style>
  <w:style w:type="character" w:customStyle="1" w:styleId="TematkomentarzaZnak">
    <w:name w:val="Temat komentarza Znak"/>
    <w:link w:val="Tematkomentarza"/>
    <w:uiPriority w:val="99"/>
    <w:semiHidden/>
    <w:rsid w:val="00B03105"/>
    <w:rPr>
      <w:rFonts w:ascii="Times New Roman" w:eastAsia="Times New Roman" w:hAnsi="Times New Roman"/>
      <w:b/>
      <w:bCs/>
    </w:rPr>
  </w:style>
  <w:style w:type="paragraph" w:styleId="Nagwekspisutreci">
    <w:name w:val="TOC Heading"/>
    <w:basedOn w:val="Nagwek1"/>
    <w:next w:val="Normalny"/>
    <w:uiPriority w:val="39"/>
    <w:qFormat/>
    <w:rsid w:val="004A6EE3"/>
    <w:pPr>
      <w:spacing w:before="240" w:line="259" w:lineRule="auto"/>
      <w:jc w:val="left"/>
      <w:outlineLvl w:val="9"/>
    </w:pPr>
    <w:rPr>
      <w:rFonts w:ascii="Calibri Light" w:eastAsia="MS Gothic" w:hAnsi="Calibri Light"/>
      <w:b w:val="0"/>
      <w:bCs w:val="0"/>
      <w:noProof w:val="0"/>
      <w:color w:val="2E74B5"/>
      <w:sz w:val="32"/>
      <w:szCs w:val="32"/>
      <w:lang w:eastAsia="pl-PL"/>
    </w:rPr>
  </w:style>
  <w:style w:type="paragraph" w:styleId="Spistreci2">
    <w:name w:val="toc 2"/>
    <w:basedOn w:val="Normalny"/>
    <w:next w:val="Normalny"/>
    <w:autoRedefine/>
    <w:uiPriority w:val="39"/>
    <w:unhideWhenUsed/>
    <w:qFormat/>
    <w:rsid w:val="00090371"/>
    <w:pPr>
      <w:tabs>
        <w:tab w:val="right" w:leader="dot" w:pos="9062"/>
      </w:tabs>
      <w:spacing w:line="276" w:lineRule="auto"/>
      <w:ind w:left="1701" w:hanging="992"/>
      <w:jc w:val="left"/>
    </w:pPr>
    <w:rPr>
      <w:smallCaps/>
    </w:rPr>
  </w:style>
  <w:style w:type="character" w:styleId="UyteHipercze">
    <w:name w:val="FollowedHyperlink"/>
    <w:uiPriority w:val="99"/>
    <w:semiHidden/>
    <w:unhideWhenUsed/>
    <w:rsid w:val="005B0737"/>
    <w:rPr>
      <w:color w:val="954F72"/>
      <w:u w:val="single"/>
    </w:rPr>
  </w:style>
  <w:style w:type="paragraph" w:styleId="Spistreci3">
    <w:name w:val="toc 3"/>
    <w:basedOn w:val="Normalny"/>
    <w:next w:val="Normalny"/>
    <w:autoRedefine/>
    <w:uiPriority w:val="39"/>
    <w:unhideWhenUsed/>
    <w:qFormat/>
    <w:rsid w:val="000D20DC"/>
    <w:pPr>
      <w:ind w:left="440"/>
      <w:jc w:val="left"/>
    </w:pPr>
    <w:rPr>
      <w:i/>
    </w:rPr>
  </w:style>
  <w:style w:type="paragraph" w:styleId="Spistreci4">
    <w:name w:val="toc 4"/>
    <w:basedOn w:val="Normalny"/>
    <w:next w:val="Normalny"/>
    <w:autoRedefine/>
    <w:uiPriority w:val="39"/>
    <w:unhideWhenUsed/>
    <w:rsid w:val="000D20DC"/>
    <w:pPr>
      <w:ind w:left="660"/>
      <w:jc w:val="left"/>
    </w:pPr>
    <w:rPr>
      <w:sz w:val="18"/>
      <w:szCs w:val="18"/>
    </w:rPr>
  </w:style>
  <w:style w:type="paragraph" w:styleId="Spistreci5">
    <w:name w:val="toc 5"/>
    <w:basedOn w:val="Normalny"/>
    <w:next w:val="Normalny"/>
    <w:autoRedefine/>
    <w:uiPriority w:val="39"/>
    <w:unhideWhenUsed/>
    <w:rsid w:val="000D20DC"/>
    <w:pPr>
      <w:ind w:left="880"/>
      <w:jc w:val="left"/>
    </w:pPr>
    <w:rPr>
      <w:sz w:val="18"/>
      <w:szCs w:val="18"/>
    </w:rPr>
  </w:style>
  <w:style w:type="paragraph" w:styleId="Spistreci6">
    <w:name w:val="toc 6"/>
    <w:basedOn w:val="Normalny"/>
    <w:next w:val="Normalny"/>
    <w:autoRedefine/>
    <w:uiPriority w:val="39"/>
    <w:unhideWhenUsed/>
    <w:rsid w:val="000D20DC"/>
    <w:pPr>
      <w:ind w:left="1100"/>
      <w:jc w:val="left"/>
    </w:pPr>
    <w:rPr>
      <w:sz w:val="18"/>
      <w:szCs w:val="18"/>
    </w:rPr>
  </w:style>
  <w:style w:type="paragraph" w:styleId="Spistreci7">
    <w:name w:val="toc 7"/>
    <w:basedOn w:val="Normalny"/>
    <w:next w:val="Normalny"/>
    <w:autoRedefine/>
    <w:uiPriority w:val="39"/>
    <w:unhideWhenUsed/>
    <w:rsid w:val="000D20DC"/>
    <w:pPr>
      <w:ind w:left="1320"/>
      <w:jc w:val="left"/>
    </w:pPr>
    <w:rPr>
      <w:sz w:val="18"/>
      <w:szCs w:val="18"/>
    </w:rPr>
  </w:style>
  <w:style w:type="paragraph" w:styleId="Spistreci8">
    <w:name w:val="toc 8"/>
    <w:basedOn w:val="Normalny"/>
    <w:next w:val="Normalny"/>
    <w:autoRedefine/>
    <w:uiPriority w:val="39"/>
    <w:unhideWhenUsed/>
    <w:rsid w:val="000D20DC"/>
    <w:pPr>
      <w:ind w:left="1540"/>
      <w:jc w:val="left"/>
    </w:pPr>
    <w:rPr>
      <w:sz w:val="18"/>
      <w:szCs w:val="18"/>
    </w:rPr>
  </w:style>
  <w:style w:type="paragraph" w:styleId="Spistreci9">
    <w:name w:val="toc 9"/>
    <w:basedOn w:val="Normalny"/>
    <w:next w:val="Normalny"/>
    <w:autoRedefine/>
    <w:uiPriority w:val="39"/>
    <w:unhideWhenUsed/>
    <w:rsid w:val="000D20DC"/>
    <w:pPr>
      <w:ind w:left="1760"/>
      <w:jc w:val="left"/>
    </w:pPr>
    <w:rPr>
      <w:sz w:val="18"/>
      <w:szCs w:val="18"/>
    </w:rPr>
  </w:style>
  <w:style w:type="paragraph" w:customStyle="1" w:styleId="paragraf">
    <w:name w:val="paragraf"/>
    <w:basedOn w:val="Normalny"/>
    <w:rsid w:val="00551789"/>
  </w:style>
  <w:style w:type="character" w:customStyle="1" w:styleId="Nierozpoznanawzmianka1">
    <w:name w:val="Nierozpoznana wzmianka1"/>
    <w:uiPriority w:val="99"/>
    <w:semiHidden/>
    <w:unhideWhenUsed/>
    <w:rsid w:val="00A865DE"/>
    <w:rPr>
      <w:color w:val="808080"/>
      <w:shd w:val="clear" w:color="auto" w:fill="E6E6E6"/>
    </w:rPr>
  </w:style>
  <w:style w:type="numbering" w:customStyle="1" w:styleId="Bezlisty1">
    <w:name w:val="Bez listy1"/>
    <w:next w:val="Bezlisty"/>
    <w:uiPriority w:val="99"/>
    <w:semiHidden/>
    <w:unhideWhenUsed/>
    <w:rsid w:val="004E6853"/>
  </w:style>
  <w:style w:type="numbering" w:customStyle="1" w:styleId="Bezlisty11">
    <w:name w:val="Bez listy11"/>
    <w:next w:val="Bezlisty"/>
    <w:uiPriority w:val="99"/>
    <w:semiHidden/>
    <w:unhideWhenUsed/>
    <w:rsid w:val="004E6853"/>
  </w:style>
  <w:style w:type="table" w:styleId="Tabela-Siatka">
    <w:name w:val="Table Grid"/>
    <w:basedOn w:val="Standardowy"/>
    <w:rsid w:val="00CE24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5766814">
      <w:bodyDiv w:val="1"/>
      <w:marLeft w:val="0"/>
      <w:marRight w:val="0"/>
      <w:marTop w:val="0"/>
      <w:marBottom w:val="0"/>
      <w:divBdr>
        <w:top w:val="none" w:sz="0" w:space="0" w:color="auto"/>
        <w:left w:val="none" w:sz="0" w:space="0" w:color="auto"/>
        <w:bottom w:val="none" w:sz="0" w:space="0" w:color="auto"/>
        <w:right w:val="none" w:sz="0" w:space="0" w:color="auto"/>
      </w:divBdr>
      <w:divsChild>
        <w:div w:id="1199781582">
          <w:marLeft w:val="0"/>
          <w:marRight w:val="0"/>
          <w:marTop w:val="0"/>
          <w:marBottom w:val="0"/>
          <w:divBdr>
            <w:top w:val="none" w:sz="0" w:space="0" w:color="auto"/>
            <w:left w:val="none" w:sz="0" w:space="0" w:color="auto"/>
            <w:bottom w:val="none" w:sz="0" w:space="0" w:color="auto"/>
            <w:right w:val="none" w:sz="0" w:space="0" w:color="auto"/>
          </w:divBdr>
        </w:div>
      </w:divsChild>
    </w:div>
    <w:div w:id="349839118">
      <w:bodyDiv w:val="1"/>
      <w:marLeft w:val="0"/>
      <w:marRight w:val="0"/>
      <w:marTop w:val="0"/>
      <w:marBottom w:val="0"/>
      <w:divBdr>
        <w:top w:val="none" w:sz="0" w:space="0" w:color="auto"/>
        <w:left w:val="none" w:sz="0" w:space="0" w:color="auto"/>
        <w:bottom w:val="none" w:sz="0" w:space="0" w:color="auto"/>
        <w:right w:val="none" w:sz="0" w:space="0" w:color="auto"/>
      </w:divBdr>
    </w:div>
    <w:div w:id="606540471">
      <w:bodyDiv w:val="1"/>
      <w:marLeft w:val="0"/>
      <w:marRight w:val="0"/>
      <w:marTop w:val="0"/>
      <w:marBottom w:val="0"/>
      <w:divBdr>
        <w:top w:val="none" w:sz="0" w:space="0" w:color="auto"/>
        <w:left w:val="none" w:sz="0" w:space="0" w:color="auto"/>
        <w:bottom w:val="none" w:sz="0" w:space="0" w:color="auto"/>
        <w:right w:val="none" w:sz="0" w:space="0" w:color="auto"/>
      </w:divBdr>
      <w:divsChild>
        <w:div w:id="989094096">
          <w:marLeft w:val="0"/>
          <w:marRight w:val="0"/>
          <w:marTop w:val="0"/>
          <w:marBottom w:val="0"/>
          <w:divBdr>
            <w:top w:val="none" w:sz="0" w:space="0" w:color="auto"/>
            <w:left w:val="none" w:sz="0" w:space="0" w:color="auto"/>
            <w:bottom w:val="none" w:sz="0" w:space="0" w:color="auto"/>
            <w:right w:val="none" w:sz="0" w:space="0" w:color="auto"/>
          </w:divBdr>
        </w:div>
      </w:divsChild>
    </w:div>
    <w:div w:id="667246121">
      <w:bodyDiv w:val="1"/>
      <w:marLeft w:val="0"/>
      <w:marRight w:val="0"/>
      <w:marTop w:val="0"/>
      <w:marBottom w:val="0"/>
      <w:divBdr>
        <w:top w:val="none" w:sz="0" w:space="0" w:color="auto"/>
        <w:left w:val="none" w:sz="0" w:space="0" w:color="auto"/>
        <w:bottom w:val="none" w:sz="0" w:space="0" w:color="auto"/>
        <w:right w:val="none" w:sz="0" w:space="0" w:color="auto"/>
      </w:divBdr>
    </w:div>
    <w:div w:id="678002539">
      <w:bodyDiv w:val="1"/>
      <w:marLeft w:val="0"/>
      <w:marRight w:val="0"/>
      <w:marTop w:val="0"/>
      <w:marBottom w:val="0"/>
      <w:divBdr>
        <w:top w:val="none" w:sz="0" w:space="0" w:color="auto"/>
        <w:left w:val="none" w:sz="0" w:space="0" w:color="auto"/>
        <w:bottom w:val="none" w:sz="0" w:space="0" w:color="auto"/>
        <w:right w:val="none" w:sz="0" w:space="0" w:color="auto"/>
      </w:divBdr>
    </w:div>
    <w:div w:id="812063448">
      <w:bodyDiv w:val="1"/>
      <w:marLeft w:val="0"/>
      <w:marRight w:val="0"/>
      <w:marTop w:val="0"/>
      <w:marBottom w:val="0"/>
      <w:divBdr>
        <w:top w:val="none" w:sz="0" w:space="0" w:color="auto"/>
        <w:left w:val="none" w:sz="0" w:space="0" w:color="auto"/>
        <w:bottom w:val="none" w:sz="0" w:space="0" w:color="auto"/>
        <w:right w:val="none" w:sz="0" w:space="0" w:color="auto"/>
      </w:divBdr>
      <w:divsChild>
        <w:div w:id="1532570214">
          <w:marLeft w:val="0"/>
          <w:marRight w:val="0"/>
          <w:marTop w:val="0"/>
          <w:marBottom w:val="0"/>
          <w:divBdr>
            <w:top w:val="none" w:sz="0" w:space="0" w:color="auto"/>
            <w:left w:val="none" w:sz="0" w:space="0" w:color="auto"/>
            <w:bottom w:val="none" w:sz="0" w:space="0" w:color="auto"/>
            <w:right w:val="none" w:sz="0" w:space="0" w:color="auto"/>
          </w:divBdr>
          <w:divsChild>
            <w:div w:id="8605702">
              <w:marLeft w:val="0"/>
              <w:marRight w:val="0"/>
              <w:marTop w:val="0"/>
              <w:marBottom w:val="0"/>
              <w:divBdr>
                <w:top w:val="none" w:sz="0" w:space="0" w:color="auto"/>
                <w:left w:val="none" w:sz="0" w:space="0" w:color="auto"/>
                <w:bottom w:val="none" w:sz="0" w:space="0" w:color="auto"/>
                <w:right w:val="none" w:sz="0" w:space="0" w:color="auto"/>
              </w:divBdr>
            </w:div>
            <w:div w:id="21364976">
              <w:marLeft w:val="0"/>
              <w:marRight w:val="0"/>
              <w:marTop w:val="0"/>
              <w:marBottom w:val="0"/>
              <w:divBdr>
                <w:top w:val="none" w:sz="0" w:space="0" w:color="auto"/>
                <w:left w:val="none" w:sz="0" w:space="0" w:color="auto"/>
                <w:bottom w:val="none" w:sz="0" w:space="0" w:color="auto"/>
                <w:right w:val="none" w:sz="0" w:space="0" w:color="auto"/>
              </w:divBdr>
            </w:div>
            <w:div w:id="53433449">
              <w:marLeft w:val="0"/>
              <w:marRight w:val="0"/>
              <w:marTop w:val="0"/>
              <w:marBottom w:val="0"/>
              <w:divBdr>
                <w:top w:val="none" w:sz="0" w:space="0" w:color="auto"/>
                <w:left w:val="none" w:sz="0" w:space="0" w:color="auto"/>
                <w:bottom w:val="none" w:sz="0" w:space="0" w:color="auto"/>
                <w:right w:val="none" w:sz="0" w:space="0" w:color="auto"/>
              </w:divBdr>
            </w:div>
            <w:div w:id="109249412">
              <w:marLeft w:val="0"/>
              <w:marRight w:val="0"/>
              <w:marTop w:val="0"/>
              <w:marBottom w:val="0"/>
              <w:divBdr>
                <w:top w:val="none" w:sz="0" w:space="0" w:color="auto"/>
                <w:left w:val="none" w:sz="0" w:space="0" w:color="auto"/>
                <w:bottom w:val="none" w:sz="0" w:space="0" w:color="auto"/>
                <w:right w:val="none" w:sz="0" w:space="0" w:color="auto"/>
              </w:divBdr>
            </w:div>
            <w:div w:id="112098768">
              <w:marLeft w:val="0"/>
              <w:marRight w:val="0"/>
              <w:marTop w:val="0"/>
              <w:marBottom w:val="0"/>
              <w:divBdr>
                <w:top w:val="none" w:sz="0" w:space="0" w:color="auto"/>
                <w:left w:val="none" w:sz="0" w:space="0" w:color="auto"/>
                <w:bottom w:val="none" w:sz="0" w:space="0" w:color="auto"/>
                <w:right w:val="none" w:sz="0" w:space="0" w:color="auto"/>
              </w:divBdr>
            </w:div>
            <w:div w:id="124083333">
              <w:marLeft w:val="0"/>
              <w:marRight w:val="0"/>
              <w:marTop w:val="0"/>
              <w:marBottom w:val="0"/>
              <w:divBdr>
                <w:top w:val="none" w:sz="0" w:space="0" w:color="auto"/>
                <w:left w:val="none" w:sz="0" w:space="0" w:color="auto"/>
                <w:bottom w:val="none" w:sz="0" w:space="0" w:color="auto"/>
                <w:right w:val="none" w:sz="0" w:space="0" w:color="auto"/>
              </w:divBdr>
            </w:div>
            <w:div w:id="126242384">
              <w:marLeft w:val="0"/>
              <w:marRight w:val="0"/>
              <w:marTop w:val="0"/>
              <w:marBottom w:val="0"/>
              <w:divBdr>
                <w:top w:val="none" w:sz="0" w:space="0" w:color="auto"/>
                <w:left w:val="none" w:sz="0" w:space="0" w:color="auto"/>
                <w:bottom w:val="none" w:sz="0" w:space="0" w:color="auto"/>
                <w:right w:val="none" w:sz="0" w:space="0" w:color="auto"/>
              </w:divBdr>
            </w:div>
            <w:div w:id="191497232">
              <w:marLeft w:val="0"/>
              <w:marRight w:val="0"/>
              <w:marTop w:val="0"/>
              <w:marBottom w:val="0"/>
              <w:divBdr>
                <w:top w:val="none" w:sz="0" w:space="0" w:color="auto"/>
                <w:left w:val="none" w:sz="0" w:space="0" w:color="auto"/>
                <w:bottom w:val="none" w:sz="0" w:space="0" w:color="auto"/>
                <w:right w:val="none" w:sz="0" w:space="0" w:color="auto"/>
              </w:divBdr>
            </w:div>
            <w:div w:id="196894009">
              <w:marLeft w:val="0"/>
              <w:marRight w:val="0"/>
              <w:marTop w:val="0"/>
              <w:marBottom w:val="0"/>
              <w:divBdr>
                <w:top w:val="none" w:sz="0" w:space="0" w:color="auto"/>
                <w:left w:val="none" w:sz="0" w:space="0" w:color="auto"/>
                <w:bottom w:val="none" w:sz="0" w:space="0" w:color="auto"/>
                <w:right w:val="none" w:sz="0" w:space="0" w:color="auto"/>
              </w:divBdr>
            </w:div>
            <w:div w:id="244918461">
              <w:marLeft w:val="0"/>
              <w:marRight w:val="0"/>
              <w:marTop w:val="0"/>
              <w:marBottom w:val="0"/>
              <w:divBdr>
                <w:top w:val="none" w:sz="0" w:space="0" w:color="auto"/>
                <w:left w:val="none" w:sz="0" w:space="0" w:color="auto"/>
                <w:bottom w:val="none" w:sz="0" w:space="0" w:color="auto"/>
                <w:right w:val="none" w:sz="0" w:space="0" w:color="auto"/>
              </w:divBdr>
            </w:div>
            <w:div w:id="259602640">
              <w:marLeft w:val="0"/>
              <w:marRight w:val="0"/>
              <w:marTop w:val="0"/>
              <w:marBottom w:val="0"/>
              <w:divBdr>
                <w:top w:val="none" w:sz="0" w:space="0" w:color="auto"/>
                <w:left w:val="none" w:sz="0" w:space="0" w:color="auto"/>
                <w:bottom w:val="none" w:sz="0" w:space="0" w:color="auto"/>
                <w:right w:val="none" w:sz="0" w:space="0" w:color="auto"/>
              </w:divBdr>
            </w:div>
            <w:div w:id="311056791">
              <w:marLeft w:val="0"/>
              <w:marRight w:val="0"/>
              <w:marTop w:val="0"/>
              <w:marBottom w:val="0"/>
              <w:divBdr>
                <w:top w:val="none" w:sz="0" w:space="0" w:color="auto"/>
                <w:left w:val="none" w:sz="0" w:space="0" w:color="auto"/>
                <w:bottom w:val="none" w:sz="0" w:space="0" w:color="auto"/>
                <w:right w:val="none" w:sz="0" w:space="0" w:color="auto"/>
              </w:divBdr>
            </w:div>
            <w:div w:id="312610441">
              <w:marLeft w:val="0"/>
              <w:marRight w:val="0"/>
              <w:marTop w:val="0"/>
              <w:marBottom w:val="0"/>
              <w:divBdr>
                <w:top w:val="none" w:sz="0" w:space="0" w:color="auto"/>
                <w:left w:val="none" w:sz="0" w:space="0" w:color="auto"/>
                <w:bottom w:val="none" w:sz="0" w:space="0" w:color="auto"/>
                <w:right w:val="none" w:sz="0" w:space="0" w:color="auto"/>
              </w:divBdr>
            </w:div>
            <w:div w:id="362174245">
              <w:marLeft w:val="0"/>
              <w:marRight w:val="0"/>
              <w:marTop w:val="0"/>
              <w:marBottom w:val="0"/>
              <w:divBdr>
                <w:top w:val="none" w:sz="0" w:space="0" w:color="auto"/>
                <w:left w:val="none" w:sz="0" w:space="0" w:color="auto"/>
                <w:bottom w:val="none" w:sz="0" w:space="0" w:color="auto"/>
                <w:right w:val="none" w:sz="0" w:space="0" w:color="auto"/>
              </w:divBdr>
            </w:div>
            <w:div w:id="384766254">
              <w:marLeft w:val="0"/>
              <w:marRight w:val="0"/>
              <w:marTop w:val="0"/>
              <w:marBottom w:val="0"/>
              <w:divBdr>
                <w:top w:val="none" w:sz="0" w:space="0" w:color="auto"/>
                <w:left w:val="none" w:sz="0" w:space="0" w:color="auto"/>
                <w:bottom w:val="none" w:sz="0" w:space="0" w:color="auto"/>
                <w:right w:val="none" w:sz="0" w:space="0" w:color="auto"/>
              </w:divBdr>
            </w:div>
            <w:div w:id="393701816">
              <w:marLeft w:val="0"/>
              <w:marRight w:val="0"/>
              <w:marTop w:val="0"/>
              <w:marBottom w:val="0"/>
              <w:divBdr>
                <w:top w:val="none" w:sz="0" w:space="0" w:color="auto"/>
                <w:left w:val="none" w:sz="0" w:space="0" w:color="auto"/>
                <w:bottom w:val="none" w:sz="0" w:space="0" w:color="auto"/>
                <w:right w:val="none" w:sz="0" w:space="0" w:color="auto"/>
              </w:divBdr>
            </w:div>
            <w:div w:id="411585737">
              <w:marLeft w:val="0"/>
              <w:marRight w:val="0"/>
              <w:marTop w:val="0"/>
              <w:marBottom w:val="0"/>
              <w:divBdr>
                <w:top w:val="none" w:sz="0" w:space="0" w:color="auto"/>
                <w:left w:val="none" w:sz="0" w:space="0" w:color="auto"/>
                <w:bottom w:val="none" w:sz="0" w:space="0" w:color="auto"/>
                <w:right w:val="none" w:sz="0" w:space="0" w:color="auto"/>
              </w:divBdr>
            </w:div>
            <w:div w:id="429082696">
              <w:marLeft w:val="0"/>
              <w:marRight w:val="0"/>
              <w:marTop w:val="0"/>
              <w:marBottom w:val="0"/>
              <w:divBdr>
                <w:top w:val="none" w:sz="0" w:space="0" w:color="auto"/>
                <w:left w:val="none" w:sz="0" w:space="0" w:color="auto"/>
                <w:bottom w:val="none" w:sz="0" w:space="0" w:color="auto"/>
                <w:right w:val="none" w:sz="0" w:space="0" w:color="auto"/>
              </w:divBdr>
            </w:div>
            <w:div w:id="448933535">
              <w:marLeft w:val="0"/>
              <w:marRight w:val="0"/>
              <w:marTop w:val="0"/>
              <w:marBottom w:val="0"/>
              <w:divBdr>
                <w:top w:val="none" w:sz="0" w:space="0" w:color="auto"/>
                <w:left w:val="none" w:sz="0" w:space="0" w:color="auto"/>
                <w:bottom w:val="none" w:sz="0" w:space="0" w:color="auto"/>
                <w:right w:val="none" w:sz="0" w:space="0" w:color="auto"/>
              </w:divBdr>
            </w:div>
            <w:div w:id="467358135">
              <w:marLeft w:val="0"/>
              <w:marRight w:val="0"/>
              <w:marTop w:val="0"/>
              <w:marBottom w:val="0"/>
              <w:divBdr>
                <w:top w:val="none" w:sz="0" w:space="0" w:color="auto"/>
                <w:left w:val="none" w:sz="0" w:space="0" w:color="auto"/>
                <w:bottom w:val="none" w:sz="0" w:space="0" w:color="auto"/>
                <w:right w:val="none" w:sz="0" w:space="0" w:color="auto"/>
              </w:divBdr>
            </w:div>
            <w:div w:id="467670135">
              <w:marLeft w:val="0"/>
              <w:marRight w:val="0"/>
              <w:marTop w:val="0"/>
              <w:marBottom w:val="0"/>
              <w:divBdr>
                <w:top w:val="none" w:sz="0" w:space="0" w:color="auto"/>
                <w:left w:val="none" w:sz="0" w:space="0" w:color="auto"/>
                <w:bottom w:val="none" w:sz="0" w:space="0" w:color="auto"/>
                <w:right w:val="none" w:sz="0" w:space="0" w:color="auto"/>
              </w:divBdr>
            </w:div>
            <w:div w:id="472522989">
              <w:marLeft w:val="0"/>
              <w:marRight w:val="0"/>
              <w:marTop w:val="0"/>
              <w:marBottom w:val="0"/>
              <w:divBdr>
                <w:top w:val="none" w:sz="0" w:space="0" w:color="auto"/>
                <w:left w:val="none" w:sz="0" w:space="0" w:color="auto"/>
                <w:bottom w:val="none" w:sz="0" w:space="0" w:color="auto"/>
                <w:right w:val="none" w:sz="0" w:space="0" w:color="auto"/>
              </w:divBdr>
            </w:div>
            <w:div w:id="507912163">
              <w:marLeft w:val="0"/>
              <w:marRight w:val="0"/>
              <w:marTop w:val="0"/>
              <w:marBottom w:val="0"/>
              <w:divBdr>
                <w:top w:val="none" w:sz="0" w:space="0" w:color="auto"/>
                <w:left w:val="none" w:sz="0" w:space="0" w:color="auto"/>
                <w:bottom w:val="none" w:sz="0" w:space="0" w:color="auto"/>
                <w:right w:val="none" w:sz="0" w:space="0" w:color="auto"/>
              </w:divBdr>
            </w:div>
            <w:div w:id="524372309">
              <w:marLeft w:val="0"/>
              <w:marRight w:val="0"/>
              <w:marTop w:val="0"/>
              <w:marBottom w:val="0"/>
              <w:divBdr>
                <w:top w:val="none" w:sz="0" w:space="0" w:color="auto"/>
                <w:left w:val="none" w:sz="0" w:space="0" w:color="auto"/>
                <w:bottom w:val="none" w:sz="0" w:space="0" w:color="auto"/>
                <w:right w:val="none" w:sz="0" w:space="0" w:color="auto"/>
              </w:divBdr>
            </w:div>
            <w:div w:id="573471981">
              <w:marLeft w:val="0"/>
              <w:marRight w:val="0"/>
              <w:marTop w:val="0"/>
              <w:marBottom w:val="0"/>
              <w:divBdr>
                <w:top w:val="none" w:sz="0" w:space="0" w:color="auto"/>
                <w:left w:val="none" w:sz="0" w:space="0" w:color="auto"/>
                <w:bottom w:val="none" w:sz="0" w:space="0" w:color="auto"/>
                <w:right w:val="none" w:sz="0" w:space="0" w:color="auto"/>
              </w:divBdr>
            </w:div>
            <w:div w:id="581765431">
              <w:marLeft w:val="0"/>
              <w:marRight w:val="0"/>
              <w:marTop w:val="0"/>
              <w:marBottom w:val="0"/>
              <w:divBdr>
                <w:top w:val="none" w:sz="0" w:space="0" w:color="auto"/>
                <w:left w:val="none" w:sz="0" w:space="0" w:color="auto"/>
                <w:bottom w:val="none" w:sz="0" w:space="0" w:color="auto"/>
                <w:right w:val="none" w:sz="0" w:space="0" w:color="auto"/>
              </w:divBdr>
            </w:div>
            <w:div w:id="621619528">
              <w:marLeft w:val="0"/>
              <w:marRight w:val="0"/>
              <w:marTop w:val="0"/>
              <w:marBottom w:val="0"/>
              <w:divBdr>
                <w:top w:val="none" w:sz="0" w:space="0" w:color="auto"/>
                <w:left w:val="none" w:sz="0" w:space="0" w:color="auto"/>
                <w:bottom w:val="none" w:sz="0" w:space="0" w:color="auto"/>
                <w:right w:val="none" w:sz="0" w:space="0" w:color="auto"/>
              </w:divBdr>
            </w:div>
            <w:div w:id="629672643">
              <w:marLeft w:val="0"/>
              <w:marRight w:val="0"/>
              <w:marTop w:val="0"/>
              <w:marBottom w:val="0"/>
              <w:divBdr>
                <w:top w:val="none" w:sz="0" w:space="0" w:color="auto"/>
                <w:left w:val="none" w:sz="0" w:space="0" w:color="auto"/>
                <w:bottom w:val="none" w:sz="0" w:space="0" w:color="auto"/>
                <w:right w:val="none" w:sz="0" w:space="0" w:color="auto"/>
              </w:divBdr>
            </w:div>
            <w:div w:id="654919601">
              <w:marLeft w:val="0"/>
              <w:marRight w:val="0"/>
              <w:marTop w:val="0"/>
              <w:marBottom w:val="0"/>
              <w:divBdr>
                <w:top w:val="none" w:sz="0" w:space="0" w:color="auto"/>
                <w:left w:val="none" w:sz="0" w:space="0" w:color="auto"/>
                <w:bottom w:val="none" w:sz="0" w:space="0" w:color="auto"/>
                <w:right w:val="none" w:sz="0" w:space="0" w:color="auto"/>
              </w:divBdr>
            </w:div>
            <w:div w:id="659192737">
              <w:marLeft w:val="0"/>
              <w:marRight w:val="0"/>
              <w:marTop w:val="0"/>
              <w:marBottom w:val="0"/>
              <w:divBdr>
                <w:top w:val="none" w:sz="0" w:space="0" w:color="auto"/>
                <w:left w:val="none" w:sz="0" w:space="0" w:color="auto"/>
                <w:bottom w:val="none" w:sz="0" w:space="0" w:color="auto"/>
                <w:right w:val="none" w:sz="0" w:space="0" w:color="auto"/>
              </w:divBdr>
            </w:div>
            <w:div w:id="661665804">
              <w:marLeft w:val="0"/>
              <w:marRight w:val="0"/>
              <w:marTop w:val="0"/>
              <w:marBottom w:val="0"/>
              <w:divBdr>
                <w:top w:val="none" w:sz="0" w:space="0" w:color="auto"/>
                <w:left w:val="none" w:sz="0" w:space="0" w:color="auto"/>
                <w:bottom w:val="none" w:sz="0" w:space="0" w:color="auto"/>
                <w:right w:val="none" w:sz="0" w:space="0" w:color="auto"/>
              </w:divBdr>
            </w:div>
            <w:div w:id="713501806">
              <w:marLeft w:val="0"/>
              <w:marRight w:val="0"/>
              <w:marTop w:val="0"/>
              <w:marBottom w:val="0"/>
              <w:divBdr>
                <w:top w:val="none" w:sz="0" w:space="0" w:color="auto"/>
                <w:left w:val="none" w:sz="0" w:space="0" w:color="auto"/>
                <w:bottom w:val="none" w:sz="0" w:space="0" w:color="auto"/>
                <w:right w:val="none" w:sz="0" w:space="0" w:color="auto"/>
              </w:divBdr>
            </w:div>
            <w:div w:id="745299898">
              <w:marLeft w:val="0"/>
              <w:marRight w:val="0"/>
              <w:marTop w:val="0"/>
              <w:marBottom w:val="0"/>
              <w:divBdr>
                <w:top w:val="none" w:sz="0" w:space="0" w:color="auto"/>
                <w:left w:val="none" w:sz="0" w:space="0" w:color="auto"/>
                <w:bottom w:val="none" w:sz="0" w:space="0" w:color="auto"/>
                <w:right w:val="none" w:sz="0" w:space="0" w:color="auto"/>
              </w:divBdr>
            </w:div>
            <w:div w:id="771048735">
              <w:marLeft w:val="0"/>
              <w:marRight w:val="0"/>
              <w:marTop w:val="0"/>
              <w:marBottom w:val="0"/>
              <w:divBdr>
                <w:top w:val="none" w:sz="0" w:space="0" w:color="auto"/>
                <w:left w:val="none" w:sz="0" w:space="0" w:color="auto"/>
                <w:bottom w:val="none" w:sz="0" w:space="0" w:color="auto"/>
                <w:right w:val="none" w:sz="0" w:space="0" w:color="auto"/>
              </w:divBdr>
            </w:div>
            <w:div w:id="771321797">
              <w:marLeft w:val="0"/>
              <w:marRight w:val="0"/>
              <w:marTop w:val="0"/>
              <w:marBottom w:val="0"/>
              <w:divBdr>
                <w:top w:val="none" w:sz="0" w:space="0" w:color="auto"/>
                <w:left w:val="none" w:sz="0" w:space="0" w:color="auto"/>
                <w:bottom w:val="none" w:sz="0" w:space="0" w:color="auto"/>
                <w:right w:val="none" w:sz="0" w:space="0" w:color="auto"/>
              </w:divBdr>
            </w:div>
            <w:div w:id="787352442">
              <w:marLeft w:val="0"/>
              <w:marRight w:val="0"/>
              <w:marTop w:val="0"/>
              <w:marBottom w:val="0"/>
              <w:divBdr>
                <w:top w:val="none" w:sz="0" w:space="0" w:color="auto"/>
                <w:left w:val="none" w:sz="0" w:space="0" w:color="auto"/>
                <w:bottom w:val="none" w:sz="0" w:space="0" w:color="auto"/>
                <w:right w:val="none" w:sz="0" w:space="0" w:color="auto"/>
              </w:divBdr>
            </w:div>
            <w:div w:id="817962878">
              <w:marLeft w:val="0"/>
              <w:marRight w:val="0"/>
              <w:marTop w:val="0"/>
              <w:marBottom w:val="0"/>
              <w:divBdr>
                <w:top w:val="none" w:sz="0" w:space="0" w:color="auto"/>
                <w:left w:val="none" w:sz="0" w:space="0" w:color="auto"/>
                <w:bottom w:val="none" w:sz="0" w:space="0" w:color="auto"/>
                <w:right w:val="none" w:sz="0" w:space="0" w:color="auto"/>
              </w:divBdr>
            </w:div>
            <w:div w:id="842083747">
              <w:marLeft w:val="0"/>
              <w:marRight w:val="0"/>
              <w:marTop w:val="0"/>
              <w:marBottom w:val="0"/>
              <w:divBdr>
                <w:top w:val="none" w:sz="0" w:space="0" w:color="auto"/>
                <w:left w:val="none" w:sz="0" w:space="0" w:color="auto"/>
                <w:bottom w:val="none" w:sz="0" w:space="0" w:color="auto"/>
                <w:right w:val="none" w:sz="0" w:space="0" w:color="auto"/>
              </w:divBdr>
            </w:div>
            <w:div w:id="844562893">
              <w:marLeft w:val="0"/>
              <w:marRight w:val="0"/>
              <w:marTop w:val="0"/>
              <w:marBottom w:val="0"/>
              <w:divBdr>
                <w:top w:val="none" w:sz="0" w:space="0" w:color="auto"/>
                <w:left w:val="none" w:sz="0" w:space="0" w:color="auto"/>
                <w:bottom w:val="none" w:sz="0" w:space="0" w:color="auto"/>
                <w:right w:val="none" w:sz="0" w:space="0" w:color="auto"/>
              </w:divBdr>
            </w:div>
            <w:div w:id="915046354">
              <w:marLeft w:val="0"/>
              <w:marRight w:val="0"/>
              <w:marTop w:val="0"/>
              <w:marBottom w:val="0"/>
              <w:divBdr>
                <w:top w:val="none" w:sz="0" w:space="0" w:color="auto"/>
                <w:left w:val="none" w:sz="0" w:space="0" w:color="auto"/>
                <w:bottom w:val="none" w:sz="0" w:space="0" w:color="auto"/>
                <w:right w:val="none" w:sz="0" w:space="0" w:color="auto"/>
              </w:divBdr>
            </w:div>
            <w:div w:id="935089121">
              <w:marLeft w:val="0"/>
              <w:marRight w:val="0"/>
              <w:marTop w:val="0"/>
              <w:marBottom w:val="0"/>
              <w:divBdr>
                <w:top w:val="none" w:sz="0" w:space="0" w:color="auto"/>
                <w:left w:val="none" w:sz="0" w:space="0" w:color="auto"/>
                <w:bottom w:val="none" w:sz="0" w:space="0" w:color="auto"/>
                <w:right w:val="none" w:sz="0" w:space="0" w:color="auto"/>
              </w:divBdr>
            </w:div>
            <w:div w:id="943270177">
              <w:marLeft w:val="0"/>
              <w:marRight w:val="0"/>
              <w:marTop w:val="0"/>
              <w:marBottom w:val="0"/>
              <w:divBdr>
                <w:top w:val="none" w:sz="0" w:space="0" w:color="auto"/>
                <w:left w:val="none" w:sz="0" w:space="0" w:color="auto"/>
                <w:bottom w:val="none" w:sz="0" w:space="0" w:color="auto"/>
                <w:right w:val="none" w:sz="0" w:space="0" w:color="auto"/>
              </w:divBdr>
            </w:div>
            <w:div w:id="1063455694">
              <w:marLeft w:val="0"/>
              <w:marRight w:val="0"/>
              <w:marTop w:val="0"/>
              <w:marBottom w:val="0"/>
              <w:divBdr>
                <w:top w:val="none" w:sz="0" w:space="0" w:color="auto"/>
                <w:left w:val="none" w:sz="0" w:space="0" w:color="auto"/>
                <w:bottom w:val="none" w:sz="0" w:space="0" w:color="auto"/>
                <w:right w:val="none" w:sz="0" w:space="0" w:color="auto"/>
              </w:divBdr>
            </w:div>
            <w:div w:id="1069810063">
              <w:marLeft w:val="0"/>
              <w:marRight w:val="0"/>
              <w:marTop w:val="0"/>
              <w:marBottom w:val="0"/>
              <w:divBdr>
                <w:top w:val="none" w:sz="0" w:space="0" w:color="auto"/>
                <w:left w:val="none" w:sz="0" w:space="0" w:color="auto"/>
                <w:bottom w:val="none" w:sz="0" w:space="0" w:color="auto"/>
                <w:right w:val="none" w:sz="0" w:space="0" w:color="auto"/>
              </w:divBdr>
            </w:div>
            <w:div w:id="1085299030">
              <w:marLeft w:val="0"/>
              <w:marRight w:val="0"/>
              <w:marTop w:val="0"/>
              <w:marBottom w:val="0"/>
              <w:divBdr>
                <w:top w:val="none" w:sz="0" w:space="0" w:color="auto"/>
                <w:left w:val="none" w:sz="0" w:space="0" w:color="auto"/>
                <w:bottom w:val="none" w:sz="0" w:space="0" w:color="auto"/>
                <w:right w:val="none" w:sz="0" w:space="0" w:color="auto"/>
              </w:divBdr>
            </w:div>
            <w:div w:id="1097291253">
              <w:marLeft w:val="0"/>
              <w:marRight w:val="0"/>
              <w:marTop w:val="0"/>
              <w:marBottom w:val="0"/>
              <w:divBdr>
                <w:top w:val="none" w:sz="0" w:space="0" w:color="auto"/>
                <w:left w:val="none" w:sz="0" w:space="0" w:color="auto"/>
                <w:bottom w:val="none" w:sz="0" w:space="0" w:color="auto"/>
                <w:right w:val="none" w:sz="0" w:space="0" w:color="auto"/>
              </w:divBdr>
            </w:div>
            <w:div w:id="1100494968">
              <w:marLeft w:val="0"/>
              <w:marRight w:val="0"/>
              <w:marTop w:val="0"/>
              <w:marBottom w:val="0"/>
              <w:divBdr>
                <w:top w:val="none" w:sz="0" w:space="0" w:color="auto"/>
                <w:left w:val="none" w:sz="0" w:space="0" w:color="auto"/>
                <w:bottom w:val="none" w:sz="0" w:space="0" w:color="auto"/>
                <w:right w:val="none" w:sz="0" w:space="0" w:color="auto"/>
              </w:divBdr>
            </w:div>
            <w:div w:id="1124469077">
              <w:marLeft w:val="0"/>
              <w:marRight w:val="0"/>
              <w:marTop w:val="0"/>
              <w:marBottom w:val="0"/>
              <w:divBdr>
                <w:top w:val="none" w:sz="0" w:space="0" w:color="auto"/>
                <w:left w:val="none" w:sz="0" w:space="0" w:color="auto"/>
                <w:bottom w:val="none" w:sz="0" w:space="0" w:color="auto"/>
                <w:right w:val="none" w:sz="0" w:space="0" w:color="auto"/>
              </w:divBdr>
            </w:div>
            <w:div w:id="1159343116">
              <w:marLeft w:val="0"/>
              <w:marRight w:val="0"/>
              <w:marTop w:val="0"/>
              <w:marBottom w:val="0"/>
              <w:divBdr>
                <w:top w:val="none" w:sz="0" w:space="0" w:color="auto"/>
                <w:left w:val="none" w:sz="0" w:space="0" w:color="auto"/>
                <w:bottom w:val="none" w:sz="0" w:space="0" w:color="auto"/>
                <w:right w:val="none" w:sz="0" w:space="0" w:color="auto"/>
              </w:divBdr>
            </w:div>
            <w:div w:id="1164198198">
              <w:marLeft w:val="0"/>
              <w:marRight w:val="0"/>
              <w:marTop w:val="0"/>
              <w:marBottom w:val="0"/>
              <w:divBdr>
                <w:top w:val="none" w:sz="0" w:space="0" w:color="auto"/>
                <w:left w:val="none" w:sz="0" w:space="0" w:color="auto"/>
                <w:bottom w:val="none" w:sz="0" w:space="0" w:color="auto"/>
                <w:right w:val="none" w:sz="0" w:space="0" w:color="auto"/>
              </w:divBdr>
            </w:div>
            <w:div w:id="1222671774">
              <w:marLeft w:val="0"/>
              <w:marRight w:val="0"/>
              <w:marTop w:val="0"/>
              <w:marBottom w:val="0"/>
              <w:divBdr>
                <w:top w:val="none" w:sz="0" w:space="0" w:color="auto"/>
                <w:left w:val="none" w:sz="0" w:space="0" w:color="auto"/>
                <w:bottom w:val="none" w:sz="0" w:space="0" w:color="auto"/>
                <w:right w:val="none" w:sz="0" w:space="0" w:color="auto"/>
              </w:divBdr>
            </w:div>
            <w:div w:id="1232621797">
              <w:marLeft w:val="0"/>
              <w:marRight w:val="0"/>
              <w:marTop w:val="0"/>
              <w:marBottom w:val="0"/>
              <w:divBdr>
                <w:top w:val="none" w:sz="0" w:space="0" w:color="auto"/>
                <w:left w:val="none" w:sz="0" w:space="0" w:color="auto"/>
                <w:bottom w:val="none" w:sz="0" w:space="0" w:color="auto"/>
                <w:right w:val="none" w:sz="0" w:space="0" w:color="auto"/>
              </w:divBdr>
            </w:div>
            <w:div w:id="1240285767">
              <w:marLeft w:val="0"/>
              <w:marRight w:val="0"/>
              <w:marTop w:val="0"/>
              <w:marBottom w:val="0"/>
              <w:divBdr>
                <w:top w:val="none" w:sz="0" w:space="0" w:color="auto"/>
                <w:left w:val="none" w:sz="0" w:space="0" w:color="auto"/>
                <w:bottom w:val="none" w:sz="0" w:space="0" w:color="auto"/>
                <w:right w:val="none" w:sz="0" w:space="0" w:color="auto"/>
              </w:divBdr>
            </w:div>
            <w:div w:id="1253661261">
              <w:marLeft w:val="0"/>
              <w:marRight w:val="0"/>
              <w:marTop w:val="0"/>
              <w:marBottom w:val="0"/>
              <w:divBdr>
                <w:top w:val="none" w:sz="0" w:space="0" w:color="auto"/>
                <w:left w:val="none" w:sz="0" w:space="0" w:color="auto"/>
                <w:bottom w:val="none" w:sz="0" w:space="0" w:color="auto"/>
                <w:right w:val="none" w:sz="0" w:space="0" w:color="auto"/>
              </w:divBdr>
            </w:div>
            <w:div w:id="1293638923">
              <w:marLeft w:val="0"/>
              <w:marRight w:val="0"/>
              <w:marTop w:val="0"/>
              <w:marBottom w:val="0"/>
              <w:divBdr>
                <w:top w:val="none" w:sz="0" w:space="0" w:color="auto"/>
                <w:left w:val="none" w:sz="0" w:space="0" w:color="auto"/>
                <w:bottom w:val="none" w:sz="0" w:space="0" w:color="auto"/>
                <w:right w:val="none" w:sz="0" w:space="0" w:color="auto"/>
              </w:divBdr>
            </w:div>
            <w:div w:id="1295141865">
              <w:marLeft w:val="0"/>
              <w:marRight w:val="0"/>
              <w:marTop w:val="0"/>
              <w:marBottom w:val="0"/>
              <w:divBdr>
                <w:top w:val="none" w:sz="0" w:space="0" w:color="auto"/>
                <w:left w:val="none" w:sz="0" w:space="0" w:color="auto"/>
                <w:bottom w:val="none" w:sz="0" w:space="0" w:color="auto"/>
                <w:right w:val="none" w:sz="0" w:space="0" w:color="auto"/>
              </w:divBdr>
            </w:div>
            <w:div w:id="1299452365">
              <w:marLeft w:val="0"/>
              <w:marRight w:val="0"/>
              <w:marTop w:val="0"/>
              <w:marBottom w:val="0"/>
              <w:divBdr>
                <w:top w:val="none" w:sz="0" w:space="0" w:color="auto"/>
                <w:left w:val="none" w:sz="0" w:space="0" w:color="auto"/>
                <w:bottom w:val="none" w:sz="0" w:space="0" w:color="auto"/>
                <w:right w:val="none" w:sz="0" w:space="0" w:color="auto"/>
              </w:divBdr>
            </w:div>
            <w:div w:id="1305113345">
              <w:marLeft w:val="0"/>
              <w:marRight w:val="0"/>
              <w:marTop w:val="0"/>
              <w:marBottom w:val="0"/>
              <w:divBdr>
                <w:top w:val="none" w:sz="0" w:space="0" w:color="auto"/>
                <w:left w:val="none" w:sz="0" w:space="0" w:color="auto"/>
                <w:bottom w:val="none" w:sz="0" w:space="0" w:color="auto"/>
                <w:right w:val="none" w:sz="0" w:space="0" w:color="auto"/>
              </w:divBdr>
            </w:div>
            <w:div w:id="1323242865">
              <w:marLeft w:val="0"/>
              <w:marRight w:val="0"/>
              <w:marTop w:val="0"/>
              <w:marBottom w:val="0"/>
              <w:divBdr>
                <w:top w:val="none" w:sz="0" w:space="0" w:color="auto"/>
                <w:left w:val="none" w:sz="0" w:space="0" w:color="auto"/>
                <w:bottom w:val="none" w:sz="0" w:space="0" w:color="auto"/>
                <w:right w:val="none" w:sz="0" w:space="0" w:color="auto"/>
              </w:divBdr>
            </w:div>
            <w:div w:id="1323580785">
              <w:marLeft w:val="0"/>
              <w:marRight w:val="0"/>
              <w:marTop w:val="0"/>
              <w:marBottom w:val="0"/>
              <w:divBdr>
                <w:top w:val="none" w:sz="0" w:space="0" w:color="auto"/>
                <w:left w:val="none" w:sz="0" w:space="0" w:color="auto"/>
                <w:bottom w:val="none" w:sz="0" w:space="0" w:color="auto"/>
                <w:right w:val="none" w:sz="0" w:space="0" w:color="auto"/>
              </w:divBdr>
            </w:div>
            <w:div w:id="1335110024">
              <w:marLeft w:val="0"/>
              <w:marRight w:val="0"/>
              <w:marTop w:val="0"/>
              <w:marBottom w:val="0"/>
              <w:divBdr>
                <w:top w:val="none" w:sz="0" w:space="0" w:color="auto"/>
                <w:left w:val="none" w:sz="0" w:space="0" w:color="auto"/>
                <w:bottom w:val="none" w:sz="0" w:space="0" w:color="auto"/>
                <w:right w:val="none" w:sz="0" w:space="0" w:color="auto"/>
              </w:divBdr>
            </w:div>
            <w:div w:id="1338734011">
              <w:marLeft w:val="0"/>
              <w:marRight w:val="0"/>
              <w:marTop w:val="0"/>
              <w:marBottom w:val="0"/>
              <w:divBdr>
                <w:top w:val="none" w:sz="0" w:space="0" w:color="auto"/>
                <w:left w:val="none" w:sz="0" w:space="0" w:color="auto"/>
                <w:bottom w:val="none" w:sz="0" w:space="0" w:color="auto"/>
                <w:right w:val="none" w:sz="0" w:space="0" w:color="auto"/>
              </w:divBdr>
            </w:div>
            <w:div w:id="1342657083">
              <w:marLeft w:val="0"/>
              <w:marRight w:val="0"/>
              <w:marTop w:val="0"/>
              <w:marBottom w:val="0"/>
              <w:divBdr>
                <w:top w:val="none" w:sz="0" w:space="0" w:color="auto"/>
                <w:left w:val="none" w:sz="0" w:space="0" w:color="auto"/>
                <w:bottom w:val="none" w:sz="0" w:space="0" w:color="auto"/>
                <w:right w:val="none" w:sz="0" w:space="0" w:color="auto"/>
              </w:divBdr>
            </w:div>
            <w:div w:id="1346859809">
              <w:marLeft w:val="0"/>
              <w:marRight w:val="0"/>
              <w:marTop w:val="0"/>
              <w:marBottom w:val="0"/>
              <w:divBdr>
                <w:top w:val="none" w:sz="0" w:space="0" w:color="auto"/>
                <w:left w:val="none" w:sz="0" w:space="0" w:color="auto"/>
                <w:bottom w:val="none" w:sz="0" w:space="0" w:color="auto"/>
                <w:right w:val="none" w:sz="0" w:space="0" w:color="auto"/>
              </w:divBdr>
            </w:div>
            <w:div w:id="1385643901">
              <w:marLeft w:val="0"/>
              <w:marRight w:val="0"/>
              <w:marTop w:val="0"/>
              <w:marBottom w:val="0"/>
              <w:divBdr>
                <w:top w:val="none" w:sz="0" w:space="0" w:color="auto"/>
                <w:left w:val="none" w:sz="0" w:space="0" w:color="auto"/>
                <w:bottom w:val="none" w:sz="0" w:space="0" w:color="auto"/>
                <w:right w:val="none" w:sz="0" w:space="0" w:color="auto"/>
              </w:divBdr>
            </w:div>
            <w:div w:id="1400789868">
              <w:marLeft w:val="0"/>
              <w:marRight w:val="0"/>
              <w:marTop w:val="0"/>
              <w:marBottom w:val="0"/>
              <w:divBdr>
                <w:top w:val="none" w:sz="0" w:space="0" w:color="auto"/>
                <w:left w:val="none" w:sz="0" w:space="0" w:color="auto"/>
                <w:bottom w:val="none" w:sz="0" w:space="0" w:color="auto"/>
                <w:right w:val="none" w:sz="0" w:space="0" w:color="auto"/>
              </w:divBdr>
            </w:div>
            <w:div w:id="1410152711">
              <w:marLeft w:val="0"/>
              <w:marRight w:val="0"/>
              <w:marTop w:val="0"/>
              <w:marBottom w:val="0"/>
              <w:divBdr>
                <w:top w:val="none" w:sz="0" w:space="0" w:color="auto"/>
                <w:left w:val="none" w:sz="0" w:space="0" w:color="auto"/>
                <w:bottom w:val="none" w:sz="0" w:space="0" w:color="auto"/>
                <w:right w:val="none" w:sz="0" w:space="0" w:color="auto"/>
              </w:divBdr>
            </w:div>
            <w:div w:id="1501044613">
              <w:marLeft w:val="0"/>
              <w:marRight w:val="0"/>
              <w:marTop w:val="0"/>
              <w:marBottom w:val="0"/>
              <w:divBdr>
                <w:top w:val="none" w:sz="0" w:space="0" w:color="auto"/>
                <w:left w:val="none" w:sz="0" w:space="0" w:color="auto"/>
                <w:bottom w:val="none" w:sz="0" w:space="0" w:color="auto"/>
                <w:right w:val="none" w:sz="0" w:space="0" w:color="auto"/>
              </w:divBdr>
            </w:div>
            <w:div w:id="1506631830">
              <w:marLeft w:val="0"/>
              <w:marRight w:val="0"/>
              <w:marTop w:val="0"/>
              <w:marBottom w:val="0"/>
              <w:divBdr>
                <w:top w:val="none" w:sz="0" w:space="0" w:color="auto"/>
                <w:left w:val="none" w:sz="0" w:space="0" w:color="auto"/>
                <w:bottom w:val="none" w:sz="0" w:space="0" w:color="auto"/>
                <w:right w:val="none" w:sz="0" w:space="0" w:color="auto"/>
              </w:divBdr>
            </w:div>
            <w:div w:id="1515418369">
              <w:marLeft w:val="0"/>
              <w:marRight w:val="0"/>
              <w:marTop w:val="0"/>
              <w:marBottom w:val="0"/>
              <w:divBdr>
                <w:top w:val="none" w:sz="0" w:space="0" w:color="auto"/>
                <w:left w:val="none" w:sz="0" w:space="0" w:color="auto"/>
                <w:bottom w:val="none" w:sz="0" w:space="0" w:color="auto"/>
                <w:right w:val="none" w:sz="0" w:space="0" w:color="auto"/>
              </w:divBdr>
            </w:div>
            <w:div w:id="1521550714">
              <w:marLeft w:val="0"/>
              <w:marRight w:val="0"/>
              <w:marTop w:val="0"/>
              <w:marBottom w:val="0"/>
              <w:divBdr>
                <w:top w:val="none" w:sz="0" w:space="0" w:color="auto"/>
                <w:left w:val="none" w:sz="0" w:space="0" w:color="auto"/>
                <w:bottom w:val="none" w:sz="0" w:space="0" w:color="auto"/>
                <w:right w:val="none" w:sz="0" w:space="0" w:color="auto"/>
              </w:divBdr>
            </w:div>
            <w:div w:id="1569608708">
              <w:marLeft w:val="0"/>
              <w:marRight w:val="0"/>
              <w:marTop w:val="0"/>
              <w:marBottom w:val="0"/>
              <w:divBdr>
                <w:top w:val="none" w:sz="0" w:space="0" w:color="auto"/>
                <w:left w:val="none" w:sz="0" w:space="0" w:color="auto"/>
                <w:bottom w:val="none" w:sz="0" w:space="0" w:color="auto"/>
                <w:right w:val="none" w:sz="0" w:space="0" w:color="auto"/>
              </w:divBdr>
            </w:div>
            <w:div w:id="1607158865">
              <w:marLeft w:val="0"/>
              <w:marRight w:val="0"/>
              <w:marTop w:val="0"/>
              <w:marBottom w:val="0"/>
              <w:divBdr>
                <w:top w:val="none" w:sz="0" w:space="0" w:color="auto"/>
                <w:left w:val="none" w:sz="0" w:space="0" w:color="auto"/>
                <w:bottom w:val="none" w:sz="0" w:space="0" w:color="auto"/>
                <w:right w:val="none" w:sz="0" w:space="0" w:color="auto"/>
              </w:divBdr>
            </w:div>
            <w:div w:id="1614434977">
              <w:marLeft w:val="0"/>
              <w:marRight w:val="0"/>
              <w:marTop w:val="0"/>
              <w:marBottom w:val="0"/>
              <w:divBdr>
                <w:top w:val="none" w:sz="0" w:space="0" w:color="auto"/>
                <w:left w:val="none" w:sz="0" w:space="0" w:color="auto"/>
                <w:bottom w:val="none" w:sz="0" w:space="0" w:color="auto"/>
                <w:right w:val="none" w:sz="0" w:space="0" w:color="auto"/>
              </w:divBdr>
            </w:div>
            <w:div w:id="1636257369">
              <w:marLeft w:val="0"/>
              <w:marRight w:val="0"/>
              <w:marTop w:val="0"/>
              <w:marBottom w:val="0"/>
              <w:divBdr>
                <w:top w:val="none" w:sz="0" w:space="0" w:color="auto"/>
                <w:left w:val="none" w:sz="0" w:space="0" w:color="auto"/>
                <w:bottom w:val="none" w:sz="0" w:space="0" w:color="auto"/>
                <w:right w:val="none" w:sz="0" w:space="0" w:color="auto"/>
              </w:divBdr>
            </w:div>
            <w:div w:id="1636521758">
              <w:marLeft w:val="0"/>
              <w:marRight w:val="0"/>
              <w:marTop w:val="0"/>
              <w:marBottom w:val="0"/>
              <w:divBdr>
                <w:top w:val="none" w:sz="0" w:space="0" w:color="auto"/>
                <w:left w:val="none" w:sz="0" w:space="0" w:color="auto"/>
                <w:bottom w:val="none" w:sz="0" w:space="0" w:color="auto"/>
                <w:right w:val="none" w:sz="0" w:space="0" w:color="auto"/>
              </w:divBdr>
            </w:div>
            <w:div w:id="1648585853">
              <w:marLeft w:val="0"/>
              <w:marRight w:val="0"/>
              <w:marTop w:val="0"/>
              <w:marBottom w:val="0"/>
              <w:divBdr>
                <w:top w:val="none" w:sz="0" w:space="0" w:color="auto"/>
                <w:left w:val="none" w:sz="0" w:space="0" w:color="auto"/>
                <w:bottom w:val="none" w:sz="0" w:space="0" w:color="auto"/>
                <w:right w:val="none" w:sz="0" w:space="0" w:color="auto"/>
              </w:divBdr>
            </w:div>
            <w:div w:id="1651598901">
              <w:marLeft w:val="0"/>
              <w:marRight w:val="0"/>
              <w:marTop w:val="0"/>
              <w:marBottom w:val="0"/>
              <w:divBdr>
                <w:top w:val="none" w:sz="0" w:space="0" w:color="auto"/>
                <w:left w:val="none" w:sz="0" w:space="0" w:color="auto"/>
                <w:bottom w:val="none" w:sz="0" w:space="0" w:color="auto"/>
                <w:right w:val="none" w:sz="0" w:space="0" w:color="auto"/>
              </w:divBdr>
            </w:div>
            <w:div w:id="1659572400">
              <w:marLeft w:val="0"/>
              <w:marRight w:val="0"/>
              <w:marTop w:val="0"/>
              <w:marBottom w:val="0"/>
              <w:divBdr>
                <w:top w:val="none" w:sz="0" w:space="0" w:color="auto"/>
                <w:left w:val="none" w:sz="0" w:space="0" w:color="auto"/>
                <w:bottom w:val="none" w:sz="0" w:space="0" w:color="auto"/>
                <w:right w:val="none" w:sz="0" w:space="0" w:color="auto"/>
              </w:divBdr>
            </w:div>
            <w:div w:id="1666862662">
              <w:marLeft w:val="0"/>
              <w:marRight w:val="0"/>
              <w:marTop w:val="0"/>
              <w:marBottom w:val="0"/>
              <w:divBdr>
                <w:top w:val="none" w:sz="0" w:space="0" w:color="auto"/>
                <w:left w:val="none" w:sz="0" w:space="0" w:color="auto"/>
                <w:bottom w:val="none" w:sz="0" w:space="0" w:color="auto"/>
                <w:right w:val="none" w:sz="0" w:space="0" w:color="auto"/>
              </w:divBdr>
            </w:div>
            <w:div w:id="1669165740">
              <w:marLeft w:val="0"/>
              <w:marRight w:val="0"/>
              <w:marTop w:val="0"/>
              <w:marBottom w:val="0"/>
              <w:divBdr>
                <w:top w:val="none" w:sz="0" w:space="0" w:color="auto"/>
                <w:left w:val="none" w:sz="0" w:space="0" w:color="auto"/>
                <w:bottom w:val="none" w:sz="0" w:space="0" w:color="auto"/>
                <w:right w:val="none" w:sz="0" w:space="0" w:color="auto"/>
              </w:divBdr>
            </w:div>
            <w:div w:id="1717506374">
              <w:marLeft w:val="0"/>
              <w:marRight w:val="0"/>
              <w:marTop w:val="0"/>
              <w:marBottom w:val="0"/>
              <w:divBdr>
                <w:top w:val="none" w:sz="0" w:space="0" w:color="auto"/>
                <w:left w:val="none" w:sz="0" w:space="0" w:color="auto"/>
                <w:bottom w:val="none" w:sz="0" w:space="0" w:color="auto"/>
                <w:right w:val="none" w:sz="0" w:space="0" w:color="auto"/>
              </w:divBdr>
            </w:div>
            <w:div w:id="1725174709">
              <w:marLeft w:val="0"/>
              <w:marRight w:val="0"/>
              <w:marTop w:val="0"/>
              <w:marBottom w:val="0"/>
              <w:divBdr>
                <w:top w:val="none" w:sz="0" w:space="0" w:color="auto"/>
                <w:left w:val="none" w:sz="0" w:space="0" w:color="auto"/>
                <w:bottom w:val="none" w:sz="0" w:space="0" w:color="auto"/>
                <w:right w:val="none" w:sz="0" w:space="0" w:color="auto"/>
              </w:divBdr>
            </w:div>
            <w:div w:id="1752771061">
              <w:marLeft w:val="0"/>
              <w:marRight w:val="0"/>
              <w:marTop w:val="0"/>
              <w:marBottom w:val="0"/>
              <w:divBdr>
                <w:top w:val="none" w:sz="0" w:space="0" w:color="auto"/>
                <w:left w:val="none" w:sz="0" w:space="0" w:color="auto"/>
                <w:bottom w:val="none" w:sz="0" w:space="0" w:color="auto"/>
                <w:right w:val="none" w:sz="0" w:space="0" w:color="auto"/>
              </w:divBdr>
            </w:div>
            <w:div w:id="1771506298">
              <w:marLeft w:val="0"/>
              <w:marRight w:val="0"/>
              <w:marTop w:val="0"/>
              <w:marBottom w:val="0"/>
              <w:divBdr>
                <w:top w:val="none" w:sz="0" w:space="0" w:color="auto"/>
                <w:left w:val="none" w:sz="0" w:space="0" w:color="auto"/>
                <w:bottom w:val="none" w:sz="0" w:space="0" w:color="auto"/>
                <w:right w:val="none" w:sz="0" w:space="0" w:color="auto"/>
              </w:divBdr>
            </w:div>
            <w:div w:id="1803619383">
              <w:marLeft w:val="0"/>
              <w:marRight w:val="0"/>
              <w:marTop w:val="0"/>
              <w:marBottom w:val="0"/>
              <w:divBdr>
                <w:top w:val="none" w:sz="0" w:space="0" w:color="auto"/>
                <w:left w:val="none" w:sz="0" w:space="0" w:color="auto"/>
                <w:bottom w:val="none" w:sz="0" w:space="0" w:color="auto"/>
                <w:right w:val="none" w:sz="0" w:space="0" w:color="auto"/>
              </w:divBdr>
            </w:div>
            <w:div w:id="1804304196">
              <w:marLeft w:val="0"/>
              <w:marRight w:val="0"/>
              <w:marTop w:val="0"/>
              <w:marBottom w:val="0"/>
              <w:divBdr>
                <w:top w:val="none" w:sz="0" w:space="0" w:color="auto"/>
                <w:left w:val="none" w:sz="0" w:space="0" w:color="auto"/>
                <w:bottom w:val="none" w:sz="0" w:space="0" w:color="auto"/>
                <w:right w:val="none" w:sz="0" w:space="0" w:color="auto"/>
              </w:divBdr>
            </w:div>
            <w:div w:id="1807694861">
              <w:marLeft w:val="0"/>
              <w:marRight w:val="0"/>
              <w:marTop w:val="0"/>
              <w:marBottom w:val="0"/>
              <w:divBdr>
                <w:top w:val="none" w:sz="0" w:space="0" w:color="auto"/>
                <w:left w:val="none" w:sz="0" w:space="0" w:color="auto"/>
                <w:bottom w:val="none" w:sz="0" w:space="0" w:color="auto"/>
                <w:right w:val="none" w:sz="0" w:space="0" w:color="auto"/>
              </w:divBdr>
            </w:div>
            <w:div w:id="1867403980">
              <w:marLeft w:val="0"/>
              <w:marRight w:val="0"/>
              <w:marTop w:val="0"/>
              <w:marBottom w:val="0"/>
              <w:divBdr>
                <w:top w:val="none" w:sz="0" w:space="0" w:color="auto"/>
                <w:left w:val="none" w:sz="0" w:space="0" w:color="auto"/>
                <w:bottom w:val="none" w:sz="0" w:space="0" w:color="auto"/>
                <w:right w:val="none" w:sz="0" w:space="0" w:color="auto"/>
              </w:divBdr>
            </w:div>
            <w:div w:id="1874269692">
              <w:marLeft w:val="0"/>
              <w:marRight w:val="0"/>
              <w:marTop w:val="0"/>
              <w:marBottom w:val="0"/>
              <w:divBdr>
                <w:top w:val="none" w:sz="0" w:space="0" w:color="auto"/>
                <w:left w:val="none" w:sz="0" w:space="0" w:color="auto"/>
                <w:bottom w:val="none" w:sz="0" w:space="0" w:color="auto"/>
                <w:right w:val="none" w:sz="0" w:space="0" w:color="auto"/>
              </w:divBdr>
            </w:div>
            <w:div w:id="1876503751">
              <w:marLeft w:val="0"/>
              <w:marRight w:val="0"/>
              <w:marTop w:val="0"/>
              <w:marBottom w:val="0"/>
              <w:divBdr>
                <w:top w:val="none" w:sz="0" w:space="0" w:color="auto"/>
                <w:left w:val="none" w:sz="0" w:space="0" w:color="auto"/>
                <w:bottom w:val="none" w:sz="0" w:space="0" w:color="auto"/>
                <w:right w:val="none" w:sz="0" w:space="0" w:color="auto"/>
              </w:divBdr>
            </w:div>
            <w:div w:id="1889142799">
              <w:marLeft w:val="0"/>
              <w:marRight w:val="0"/>
              <w:marTop w:val="0"/>
              <w:marBottom w:val="0"/>
              <w:divBdr>
                <w:top w:val="none" w:sz="0" w:space="0" w:color="auto"/>
                <w:left w:val="none" w:sz="0" w:space="0" w:color="auto"/>
                <w:bottom w:val="none" w:sz="0" w:space="0" w:color="auto"/>
                <w:right w:val="none" w:sz="0" w:space="0" w:color="auto"/>
              </w:divBdr>
            </w:div>
            <w:div w:id="1897467472">
              <w:marLeft w:val="0"/>
              <w:marRight w:val="0"/>
              <w:marTop w:val="0"/>
              <w:marBottom w:val="0"/>
              <w:divBdr>
                <w:top w:val="none" w:sz="0" w:space="0" w:color="auto"/>
                <w:left w:val="none" w:sz="0" w:space="0" w:color="auto"/>
                <w:bottom w:val="none" w:sz="0" w:space="0" w:color="auto"/>
                <w:right w:val="none" w:sz="0" w:space="0" w:color="auto"/>
              </w:divBdr>
            </w:div>
            <w:div w:id="1903826303">
              <w:marLeft w:val="0"/>
              <w:marRight w:val="0"/>
              <w:marTop w:val="0"/>
              <w:marBottom w:val="0"/>
              <w:divBdr>
                <w:top w:val="none" w:sz="0" w:space="0" w:color="auto"/>
                <w:left w:val="none" w:sz="0" w:space="0" w:color="auto"/>
                <w:bottom w:val="none" w:sz="0" w:space="0" w:color="auto"/>
                <w:right w:val="none" w:sz="0" w:space="0" w:color="auto"/>
              </w:divBdr>
            </w:div>
            <w:div w:id="1903909976">
              <w:marLeft w:val="0"/>
              <w:marRight w:val="0"/>
              <w:marTop w:val="0"/>
              <w:marBottom w:val="0"/>
              <w:divBdr>
                <w:top w:val="none" w:sz="0" w:space="0" w:color="auto"/>
                <w:left w:val="none" w:sz="0" w:space="0" w:color="auto"/>
                <w:bottom w:val="none" w:sz="0" w:space="0" w:color="auto"/>
                <w:right w:val="none" w:sz="0" w:space="0" w:color="auto"/>
              </w:divBdr>
            </w:div>
            <w:div w:id="1906064008">
              <w:marLeft w:val="0"/>
              <w:marRight w:val="0"/>
              <w:marTop w:val="0"/>
              <w:marBottom w:val="0"/>
              <w:divBdr>
                <w:top w:val="none" w:sz="0" w:space="0" w:color="auto"/>
                <w:left w:val="none" w:sz="0" w:space="0" w:color="auto"/>
                <w:bottom w:val="none" w:sz="0" w:space="0" w:color="auto"/>
                <w:right w:val="none" w:sz="0" w:space="0" w:color="auto"/>
              </w:divBdr>
            </w:div>
            <w:div w:id="1917545847">
              <w:marLeft w:val="0"/>
              <w:marRight w:val="0"/>
              <w:marTop w:val="0"/>
              <w:marBottom w:val="0"/>
              <w:divBdr>
                <w:top w:val="none" w:sz="0" w:space="0" w:color="auto"/>
                <w:left w:val="none" w:sz="0" w:space="0" w:color="auto"/>
                <w:bottom w:val="none" w:sz="0" w:space="0" w:color="auto"/>
                <w:right w:val="none" w:sz="0" w:space="0" w:color="auto"/>
              </w:divBdr>
            </w:div>
            <w:div w:id="1967617701">
              <w:marLeft w:val="0"/>
              <w:marRight w:val="0"/>
              <w:marTop w:val="0"/>
              <w:marBottom w:val="0"/>
              <w:divBdr>
                <w:top w:val="none" w:sz="0" w:space="0" w:color="auto"/>
                <w:left w:val="none" w:sz="0" w:space="0" w:color="auto"/>
                <w:bottom w:val="none" w:sz="0" w:space="0" w:color="auto"/>
                <w:right w:val="none" w:sz="0" w:space="0" w:color="auto"/>
              </w:divBdr>
            </w:div>
            <w:div w:id="1998417022">
              <w:marLeft w:val="0"/>
              <w:marRight w:val="0"/>
              <w:marTop w:val="0"/>
              <w:marBottom w:val="0"/>
              <w:divBdr>
                <w:top w:val="none" w:sz="0" w:space="0" w:color="auto"/>
                <w:left w:val="none" w:sz="0" w:space="0" w:color="auto"/>
                <w:bottom w:val="none" w:sz="0" w:space="0" w:color="auto"/>
                <w:right w:val="none" w:sz="0" w:space="0" w:color="auto"/>
              </w:divBdr>
            </w:div>
            <w:div w:id="1999841690">
              <w:marLeft w:val="0"/>
              <w:marRight w:val="0"/>
              <w:marTop w:val="0"/>
              <w:marBottom w:val="0"/>
              <w:divBdr>
                <w:top w:val="none" w:sz="0" w:space="0" w:color="auto"/>
                <w:left w:val="none" w:sz="0" w:space="0" w:color="auto"/>
                <w:bottom w:val="none" w:sz="0" w:space="0" w:color="auto"/>
                <w:right w:val="none" w:sz="0" w:space="0" w:color="auto"/>
              </w:divBdr>
            </w:div>
            <w:div w:id="2005619294">
              <w:marLeft w:val="0"/>
              <w:marRight w:val="0"/>
              <w:marTop w:val="0"/>
              <w:marBottom w:val="0"/>
              <w:divBdr>
                <w:top w:val="none" w:sz="0" w:space="0" w:color="auto"/>
                <w:left w:val="none" w:sz="0" w:space="0" w:color="auto"/>
                <w:bottom w:val="none" w:sz="0" w:space="0" w:color="auto"/>
                <w:right w:val="none" w:sz="0" w:space="0" w:color="auto"/>
              </w:divBdr>
            </w:div>
            <w:div w:id="2013995595">
              <w:marLeft w:val="0"/>
              <w:marRight w:val="0"/>
              <w:marTop w:val="0"/>
              <w:marBottom w:val="0"/>
              <w:divBdr>
                <w:top w:val="none" w:sz="0" w:space="0" w:color="auto"/>
                <w:left w:val="none" w:sz="0" w:space="0" w:color="auto"/>
                <w:bottom w:val="none" w:sz="0" w:space="0" w:color="auto"/>
                <w:right w:val="none" w:sz="0" w:space="0" w:color="auto"/>
              </w:divBdr>
            </w:div>
            <w:div w:id="2025937822">
              <w:marLeft w:val="0"/>
              <w:marRight w:val="0"/>
              <w:marTop w:val="0"/>
              <w:marBottom w:val="0"/>
              <w:divBdr>
                <w:top w:val="none" w:sz="0" w:space="0" w:color="auto"/>
                <w:left w:val="none" w:sz="0" w:space="0" w:color="auto"/>
                <w:bottom w:val="none" w:sz="0" w:space="0" w:color="auto"/>
                <w:right w:val="none" w:sz="0" w:space="0" w:color="auto"/>
              </w:divBdr>
            </w:div>
            <w:div w:id="2085908567">
              <w:marLeft w:val="0"/>
              <w:marRight w:val="0"/>
              <w:marTop w:val="0"/>
              <w:marBottom w:val="0"/>
              <w:divBdr>
                <w:top w:val="none" w:sz="0" w:space="0" w:color="auto"/>
                <w:left w:val="none" w:sz="0" w:space="0" w:color="auto"/>
                <w:bottom w:val="none" w:sz="0" w:space="0" w:color="auto"/>
                <w:right w:val="none" w:sz="0" w:space="0" w:color="auto"/>
              </w:divBdr>
            </w:div>
            <w:div w:id="2097898683">
              <w:marLeft w:val="0"/>
              <w:marRight w:val="0"/>
              <w:marTop w:val="0"/>
              <w:marBottom w:val="0"/>
              <w:divBdr>
                <w:top w:val="none" w:sz="0" w:space="0" w:color="auto"/>
                <w:left w:val="none" w:sz="0" w:space="0" w:color="auto"/>
                <w:bottom w:val="none" w:sz="0" w:space="0" w:color="auto"/>
                <w:right w:val="none" w:sz="0" w:space="0" w:color="auto"/>
              </w:divBdr>
            </w:div>
            <w:div w:id="212580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161602">
      <w:bodyDiv w:val="1"/>
      <w:marLeft w:val="0"/>
      <w:marRight w:val="0"/>
      <w:marTop w:val="0"/>
      <w:marBottom w:val="0"/>
      <w:divBdr>
        <w:top w:val="none" w:sz="0" w:space="0" w:color="auto"/>
        <w:left w:val="none" w:sz="0" w:space="0" w:color="auto"/>
        <w:bottom w:val="none" w:sz="0" w:space="0" w:color="auto"/>
        <w:right w:val="none" w:sz="0" w:space="0" w:color="auto"/>
      </w:divBdr>
    </w:div>
    <w:div w:id="1004357293">
      <w:bodyDiv w:val="1"/>
      <w:marLeft w:val="0"/>
      <w:marRight w:val="0"/>
      <w:marTop w:val="0"/>
      <w:marBottom w:val="0"/>
      <w:divBdr>
        <w:top w:val="none" w:sz="0" w:space="0" w:color="auto"/>
        <w:left w:val="none" w:sz="0" w:space="0" w:color="auto"/>
        <w:bottom w:val="none" w:sz="0" w:space="0" w:color="auto"/>
        <w:right w:val="none" w:sz="0" w:space="0" w:color="auto"/>
      </w:divBdr>
    </w:div>
    <w:div w:id="1438721802">
      <w:bodyDiv w:val="1"/>
      <w:marLeft w:val="0"/>
      <w:marRight w:val="0"/>
      <w:marTop w:val="0"/>
      <w:marBottom w:val="0"/>
      <w:divBdr>
        <w:top w:val="none" w:sz="0" w:space="0" w:color="auto"/>
        <w:left w:val="none" w:sz="0" w:space="0" w:color="auto"/>
        <w:bottom w:val="none" w:sz="0" w:space="0" w:color="auto"/>
        <w:right w:val="none" w:sz="0" w:space="0" w:color="auto"/>
      </w:divBdr>
    </w:div>
    <w:div w:id="1582638942">
      <w:bodyDiv w:val="1"/>
      <w:marLeft w:val="0"/>
      <w:marRight w:val="0"/>
      <w:marTop w:val="0"/>
      <w:marBottom w:val="0"/>
      <w:divBdr>
        <w:top w:val="none" w:sz="0" w:space="0" w:color="auto"/>
        <w:left w:val="none" w:sz="0" w:space="0" w:color="auto"/>
        <w:bottom w:val="none" w:sz="0" w:space="0" w:color="auto"/>
        <w:right w:val="none" w:sz="0" w:space="0" w:color="auto"/>
      </w:divBdr>
    </w:div>
    <w:div w:id="1590503367">
      <w:bodyDiv w:val="1"/>
      <w:marLeft w:val="0"/>
      <w:marRight w:val="0"/>
      <w:marTop w:val="0"/>
      <w:marBottom w:val="0"/>
      <w:divBdr>
        <w:top w:val="none" w:sz="0" w:space="0" w:color="auto"/>
        <w:left w:val="none" w:sz="0" w:space="0" w:color="auto"/>
        <w:bottom w:val="none" w:sz="0" w:space="0" w:color="auto"/>
        <w:right w:val="none" w:sz="0" w:space="0" w:color="auto"/>
      </w:divBdr>
      <w:divsChild>
        <w:div w:id="88821635">
          <w:marLeft w:val="0"/>
          <w:marRight w:val="0"/>
          <w:marTop w:val="0"/>
          <w:marBottom w:val="0"/>
          <w:divBdr>
            <w:top w:val="none" w:sz="0" w:space="0" w:color="auto"/>
            <w:left w:val="none" w:sz="0" w:space="0" w:color="auto"/>
            <w:bottom w:val="none" w:sz="0" w:space="0" w:color="auto"/>
            <w:right w:val="none" w:sz="0" w:space="0" w:color="auto"/>
          </w:divBdr>
        </w:div>
        <w:div w:id="522669811">
          <w:marLeft w:val="0"/>
          <w:marRight w:val="0"/>
          <w:marTop w:val="0"/>
          <w:marBottom w:val="0"/>
          <w:divBdr>
            <w:top w:val="none" w:sz="0" w:space="0" w:color="auto"/>
            <w:left w:val="none" w:sz="0" w:space="0" w:color="auto"/>
            <w:bottom w:val="none" w:sz="0" w:space="0" w:color="auto"/>
            <w:right w:val="none" w:sz="0" w:space="0" w:color="auto"/>
          </w:divBdr>
        </w:div>
        <w:div w:id="821044684">
          <w:marLeft w:val="0"/>
          <w:marRight w:val="0"/>
          <w:marTop w:val="0"/>
          <w:marBottom w:val="0"/>
          <w:divBdr>
            <w:top w:val="none" w:sz="0" w:space="0" w:color="auto"/>
            <w:left w:val="none" w:sz="0" w:space="0" w:color="auto"/>
            <w:bottom w:val="none" w:sz="0" w:space="0" w:color="auto"/>
            <w:right w:val="none" w:sz="0" w:space="0" w:color="auto"/>
          </w:divBdr>
        </w:div>
        <w:div w:id="1179807322">
          <w:marLeft w:val="0"/>
          <w:marRight w:val="0"/>
          <w:marTop w:val="0"/>
          <w:marBottom w:val="0"/>
          <w:divBdr>
            <w:top w:val="none" w:sz="0" w:space="0" w:color="auto"/>
            <w:left w:val="none" w:sz="0" w:space="0" w:color="auto"/>
            <w:bottom w:val="none" w:sz="0" w:space="0" w:color="auto"/>
            <w:right w:val="none" w:sz="0" w:space="0" w:color="auto"/>
          </w:divBdr>
        </w:div>
        <w:div w:id="1261989664">
          <w:marLeft w:val="0"/>
          <w:marRight w:val="0"/>
          <w:marTop w:val="0"/>
          <w:marBottom w:val="0"/>
          <w:divBdr>
            <w:top w:val="none" w:sz="0" w:space="0" w:color="auto"/>
            <w:left w:val="none" w:sz="0" w:space="0" w:color="auto"/>
            <w:bottom w:val="none" w:sz="0" w:space="0" w:color="auto"/>
            <w:right w:val="none" w:sz="0" w:space="0" w:color="auto"/>
          </w:divBdr>
        </w:div>
        <w:div w:id="1590508025">
          <w:marLeft w:val="0"/>
          <w:marRight w:val="0"/>
          <w:marTop w:val="0"/>
          <w:marBottom w:val="0"/>
          <w:divBdr>
            <w:top w:val="none" w:sz="0" w:space="0" w:color="auto"/>
            <w:left w:val="none" w:sz="0" w:space="0" w:color="auto"/>
            <w:bottom w:val="none" w:sz="0" w:space="0" w:color="auto"/>
            <w:right w:val="none" w:sz="0" w:space="0" w:color="auto"/>
          </w:divBdr>
        </w:div>
        <w:div w:id="2004700862">
          <w:marLeft w:val="0"/>
          <w:marRight w:val="0"/>
          <w:marTop w:val="0"/>
          <w:marBottom w:val="0"/>
          <w:divBdr>
            <w:top w:val="none" w:sz="0" w:space="0" w:color="auto"/>
            <w:left w:val="none" w:sz="0" w:space="0" w:color="auto"/>
            <w:bottom w:val="none" w:sz="0" w:space="0" w:color="auto"/>
            <w:right w:val="none" w:sz="0" w:space="0" w:color="auto"/>
          </w:divBdr>
        </w:div>
      </w:divsChild>
    </w:div>
    <w:div w:id="1636908388">
      <w:bodyDiv w:val="1"/>
      <w:marLeft w:val="0"/>
      <w:marRight w:val="0"/>
      <w:marTop w:val="0"/>
      <w:marBottom w:val="0"/>
      <w:divBdr>
        <w:top w:val="none" w:sz="0" w:space="0" w:color="auto"/>
        <w:left w:val="none" w:sz="0" w:space="0" w:color="auto"/>
        <w:bottom w:val="none" w:sz="0" w:space="0" w:color="auto"/>
        <w:right w:val="none" w:sz="0" w:space="0" w:color="auto"/>
      </w:divBdr>
      <w:divsChild>
        <w:div w:id="91512490">
          <w:marLeft w:val="0"/>
          <w:marRight w:val="0"/>
          <w:marTop w:val="0"/>
          <w:marBottom w:val="0"/>
          <w:divBdr>
            <w:top w:val="none" w:sz="0" w:space="0" w:color="auto"/>
            <w:left w:val="none" w:sz="0" w:space="0" w:color="auto"/>
            <w:bottom w:val="none" w:sz="0" w:space="0" w:color="auto"/>
            <w:right w:val="none" w:sz="0" w:space="0" w:color="auto"/>
          </w:divBdr>
        </w:div>
        <w:div w:id="139422086">
          <w:marLeft w:val="0"/>
          <w:marRight w:val="0"/>
          <w:marTop w:val="0"/>
          <w:marBottom w:val="0"/>
          <w:divBdr>
            <w:top w:val="none" w:sz="0" w:space="0" w:color="auto"/>
            <w:left w:val="none" w:sz="0" w:space="0" w:color="auto"/>
            <w:bottom w:val="none" w:sz="0" w:space="0" w:color="auto"/>
            <w:right w:val="none" w:sz="0" w:space="0" w:color="auto"/>
          </w:divBdr>
        </w:div>
        <w:div w:id="189612864">
          <w:marLeft w:val="0"/>
          <w:marRight w:val="0"/>
          <w:marTop w:val="0"/>
          <w:marBottom w:val="0"/>
          <w:divBdr>
            <w:top w:val="none" w:sz="0" w:space="0" w:color="auto"/>
            <w:left w:val="none" w:sz="0" w:space="0" w:color="auto"/>
            <w:bottom w:val="none" w:sz="0" w:space="0" w:color="auto"/>
            <w:right w:val="none" w:sz="0" w:space="0" w:color="auto"/>
          </w:divBdr>
        </w:div>
        <w:div w:id="232399959">
          <w:marLeft w:val="0"/>
          <w:marRight w:val="0"/>
          <w:marTop w:val="0"/>
          <w:marBottom w:val="0"/>
          <w:divBdr>
            <w:top w:val="none" w:sz="0" w:space="0" w:color="auto"/>
            <w:left w:val="none" w:sz="0" w:space="0" w:color="auto"/>
            <w:bottom w:val="none" w:sz="0" w:space="0" w:color="auto"/>
            <w:right w:val="none" w:sz="0" w:space="0" w:color="auto"/>
          </w:divBdr>
        </w:div>
        <w:div w:id="745303074">
          <w:marLeft w:val="0"/>
          <w:marRight w:val="0"/>
          <w:marTop w:val="0"/>
          <w:marBottom w:val="0"/>
          <w:divBdr>
            <w:top w:val="none" w:sz="0" w:space="0" w:color="auto"/>
            <w:left w:val="none" w:sz="0" w:space="0" w:color="auto"/>
            <w:bottom w:val="none" w:sz="0" w:space="0" w:color="auto"/>
            <w:right w:val="none" w:sz="0" w:space="0" w:color="auto"/>
          </w:divBdr>
        </w:div>
        <w:div w:id="891430920">
          <w:marLeft w:val="0"/>
          <w:marRight w:val="0"/>
          <w:marTop w:val="0"/>
          <w:marBottom w:val="0"/>
          <w:divBdr>
            <w:top w:val="none" w:sz="0" w:space="0" w:color="auto"/>
            <w:left w:val="none" w:sz="0" w:space="0" w:color="auto"/>
            <w:bottom w:val="none" w:sz="0" w:space="0" w:color="auto"/>
            <w:right w:val="none" w:sz="0" w:space="0" w:color="auto"/>
          </w:divBdr>
        </w:div>
        <w:div w:id="969017652">
          <w:marLeft w:val="0"/>
          <w:marRight w:val="0"/>
          <w:marTop w:val="0"/>
          <w:marBottom w:val="0"/>
          <w:divBdr>
            <w:top w:val="none" w:sz="0" w:space="0" w:color="auto"/>
            <w:left w:val="none" w:sz="0" w:space="0" w:color="auto"/>
            <w:bottom w:val="none" w:sz="0" w:space="0" w:color="auto"/>
            <w:right w:val="none" w:sz="0" w:space="0" w:color="auto"/>
          </w:divBdr>
        </w:div>
        <w:div w:id="1304506415">
          <w:marLeft w:val="0"/>
          <w:marRight w:val="0"/>
          <w:marTop w:val="0"/>
          <w:marBottom w:val="0"/>
          <w:divBdr>
            <w:top w:val="none" w:sz="0" w:space="0" w:color="auto"/>
            <w:left w:val="none" w:sz="0" w:space="0" w:color="auto"/>
            <w:bottom w:val="none" w:sz="0" w:space="0" w:color="auto"/>
            <w:right w:val="none" w:sz="0" w:space="0" w:color="auto"/>
          </w:divBdr>
        </w:div>
        <w:div w:id="1428690243">
          <w:marLeft w:val="0"/>
          <w:marRight w:val="0"/>
          <w:marTop w:val="0"/>
          <w:marBottom w:val="0"/>
          <w:divBdr>
            <w:top w:val="none" w:sz="0" w:space="0" w:color="auto"/>
            <w:left w:val="none" w:sz="0" w:space="0" w:color="auto"/>
            <w:bottom w:val="none" w:sz="0" w:space="0" w:color="auto"/>
            <w:right w:val="none" w:sz="0" w:space="0" w:color="auto"/>
          </w:divBdr>
        </w:div>
        <w:div w:id="1432551614">
          <w:marLeft w:val="0"/>
          <w:marRight w:val="0"/>
          <w:marTop w:val="0"/>
          <w:marBottom w:val="0"/>
          <w:divBdr>
            <w:top w:val="none" w:sz="0" w:space="0" w:color="auto"/>
            <w:left w:val="none" w:sz="0" w:space="0" w:color="auto"/>
            <w:bottom w:val="none" w:sz="0" w:space="0" w:color="auto"/>
            <w:right w:val="none" w:sz="0" w:space="0" w:color="auto"/>
          </w:divBdr>
        </w:div>
        <w:div w:id="1647465503">
          <w:marLeft w:val="0"/>
          <w:marRight w:val="0"/>
          <w:marTop w:val="0"/>
          <w:marBottom w:val="0"/>
          <w:divBdr>
            <w:top w:val="none" w:sz="0" w:space="0" w:color="auto"/>
            <w:left w:val="none" w:sz="0" w:space="0" w:color="auto"/>
            <w:bottom w:val="none" w:sz="0" w:space="0" w:color="auto"/>
            <w:right w:val="none" w:sz="0" w:space="0" w:color="auto"/>
          </w:divBdr>
        </w:div>
        <w:div w:id="2143841951">
          <w:marLeft w:val="0"/>
          <w:marRight w:val="0"/>
          <w:marTop w:val="0"/>
          <w:marBottom w:val="0"/>
          <w:divBdr>
            <w:top w:val="none" w:sz="0" w:space="0" w:color="auto"/>
            <w:left w:val="none" w:sz="0" w:space="0" w:color="auto"/>
            <w:bottom w:val="none" w:sz="0" w:space="0" w:color="auto"/>
            <w:right w:val="none" w:sz="0" w:space="0" w:color="auto"/>
          </w:divBdr>
        </w:div>
      </w:divsChild>
    </w:div>
    <w:div w:id="1864125928">
      <w:bodyDiv w:val="1"/>
      <w:marLeft w:val="0"/>
      <w:marRight w:val="0"/>
      <w:marTop w:val="0"/>
      <w:marBottom w:val="0"/>
      <w:divBdr>
        <w:top w:val="none" w:sz="0" w:space="0" w:color="auto"/>
        <w:left w:val="none" w:sz="0" w:space="0" w:color="auto"/>
        <w:bottom w:val="none" w:sz="0" w:space="0" w:color="auto"/>
        <w:right w:val="none" w:sz="0" w:space="0" w:color="auto"/>
      </w:divBdr>
    </w:div>
    <w:div w:id="1916888759">
      <w:bodyDiv w:val="1"/>
      <w:marLeft w:val="0"/>
      <w:marRight w:val="0"/>
      <w:marTop w:val="0"/>
      <w:marBottom w:val="0"/>
      <w:divBdr>
        <w:top w:val="none" w:sz="0" w:space="0" w:color="auto"/>
        <w:left w:val="none" w:sz="0" w:space="0" w:color="auto"/>
        <w:bottom w:val="none" w:sz="0" w:space="0" w:color="auto"/>
        <w:right w:val="none" w:sz="0" w:space="0" w:color="auto"/>
      </w:divBdr>
      <w:divsChild>
        <w:div w:id="380911321">
          <w:marLeft w:val="0"/>
          <w:marRight w:val="0"/>
          <w:marTop w:val="0"/>
          <w:marBottom w:val="0"/>
          <w:divBdr>
            <w:top w:val="none" w:sz="0" w:space="0" w:color="auto"/>
            <w:left w:val="none" w:sz="0" w:space="0" w:color="auto"/>
            <w:bottom w:val="none" w:sz="0" w:space="0" w:color="auto"/>
            <w:right w:val="none" w:sz="0" w:space="0" w:color="auto"/>
          </w:divBdr>
        </w:div>
        <w:div w:id="444007978">
          <w:marLeft w:val="0"/>
          <w:marRight w:val="0"/>
          <w:marTop w:val="0"/>
          <w:marBottom w:val="0"/>
          <w:divBdr>
            <w:top w:val="none" w:sz="0" w:space="0" w:color="auto"/>
            <w:left w:val="none" w:sz="0" w:space="0" w:color="auto"/>
            <w:bottom w:val="none" w:sz="0" w:space="0" w:color="auto"/>
            <w:right w:val="none" w:sz="0" w:space="0" w:color="auto"/>
          </w:divBdr>
        </w:div>
        <w:div w:id="652678299">
          <w:marLeft w:val="0"/>
          <w:marRight w:val="0"/>
          <w:marTop w:val="0"/>
          <w:marBottom w:val="0"/>
          <w:divBdr>
            <w:top w:val="none" w:sz="0" w:space="0" w:color="auto"/>
            <w:left w:val="none" w:sz="0" w:space="0" w:color="auto"/>
            <w:bottom w:val="none" w:sz="0" w:space="0" w:color="auto"/>
            <w:right w:val="none" w:sz="0" w:space="0" w:color="auto"/>
          </w:divBdr>
        </w:div>
        <w:div w:id="823351480">
          <w:marLeft w:val="0"/>
          <w:marRight w:val="0"/>
          <w:marTop w:val="0"/>
          <w:marBottom w:val="0"/>
          <w:divBdr>
            <w:top w:val="none" w:sz="0" w:space="0" w:color="auto"/>
            <w:left w:val="none" w:sz="0" w:space="0" w:color="auto"/>
            <w:bottom w:val="none" w:sz="0" w:space="0" w:color="auto"/>
            <w:right w:val="none" w:sz="0" w:space="0" w:color="auto"/>
          </w:divBdr>
        </w:div>
        <w:div w:id="839807168">
          <w:marLeft w:val="0"/>
          <w:marRight w:val="0"/>
          <w:marTop w:val="0"/>
          <w:marBottom w:val="0"/>
          <w:divBdr>
            <w:top w:val="none" w:sz="0" w:space="0" w:color="auto"/>
            <w:left w:val="none" w:sz="0" w:space="0" w:color="auto"/>
            <w:bottom w:val="none" w:sz="0" w:space="0" w:color="auto"/>
            <w:right w:val="none" w:sz="0" w:space="0" w:color="auto"/>
          </w:divBdr>
        </w:div>
        <w:div w:id="1485924986">
          <w:marLeft w:val="0"/>
          <w:marRight w:val="0"/>
          <w:marTop w:val="0"/>
          <w:marBottom w:val="0"/>
          <w:divBdr>
            <w:top w:val="none" w:sz="0" w:space="0" w:color="auto"/>
            <w:left w:val="none" w:sz="0" w:space="0" w:color="auto"/>
            <w:bottom w:val="none" w:sz="0" w:space="0" w:color="auto"/>
            <w:right w:val="none" w:sz="0" w:space="0" w:color="auto"/>
          </w:divBdr>
        </w:div>
        <w:div w:id="1927301241">
          <w:marLeft w:val="0"/>
          <w:marRight w:val="0"/>
          <w:marTop w:val="0"/>
          <w:marBottom w:val="0"/>
          <w:divBdr>
            <w:top w:val="none" w:sz="0" w:space="0" w:color="auto"/>
            <w:left w:val="none" w:sz="0" w:space="0" w:color="auto"/>
            <w:bottom w:val="none" w:sz="0" w:space="0" w:color="auto"/>
            <w:right w:val="none" w:sz="0" w:space="0" w:color="auto"/>
          </w:divBdr>
        </w:div>
        <w:div w:id="1932355523">
          <w:marLeft w:val="0"/>
          <w:marRight w:val="0"/>
          <w:marTop w:val="0"/>
          <w:marBottom w:val="0"/>
          <w:divBdr>
            <w:top w:val="none" w:sz="0" w:space="0" w:color="auto"/>
            <w:left w:val="none" w:sz="0" w:space="0" w:color="auto"/>
            <w:bottom w:val="none" w:sz="0" w:space="0" w:color="auto"/>
            <w:right w:val="none" w:sz="0" w:space="0" w:color="auto"/>
          </w:divBdr>
        </w:div>
      </w:divsChild>
    </w:div>
    <w:div w:id="2014063752">
      <w:bodyDiv w:val="1"/>
      <w:marLeft w:val="0"/>
      <w:marRight w:val="0"/>
      <w:marTop w:val="0"/>
      <w:marBottom w:val="0"/>
      <w:divBdr>
        <w:top w:val="none" w:sz="0" w:space="0" w:color="auto"/>
        <w:left w:val="none" w:sz="0" w:space="0" w:color="auto"/>
        <w:bottom w:val="none" w:sz="0" w:space="0" w:color="auto"/>
        <w:right w:val="none" w:sz="0" w:space="0" w:color="auto"/>
      </w:divBdr>
      <w:divsChild>
        <w:div w:id="75367936">
          <w:marLeft w:val="0"/>
          <w:marRight w:val="0"/>
          <w:marTop w:val="0"/>
          <w:marBottom w:val="0"/>
          <w:divBdr>
            <w:top w:val="none" w:sz="0" w:space="0" w:color="auto"/>
            <w:left w:val="none" w:sz="0" w:space="0" w:color="auto"/>
            <w:bottom w:val="none" w:sz="0" w:space="0" w:color="auto"/>
            <w:right w:val="none" w:sz="0" w:space="0" w:color="auto"/>
          </w:divBdr>
        </w:div>
        <w:div w:id="94905439">
          <w:marLeft w:val="0"/>
          <w:marRight w:val="0"/>
          <w:marTop w:val="0"/>
          <w:marBottom w:val="0"/>
          <w:divBdr>
            <w:top w:val="none" w:sz="0" w:space="0" w:color="auto"/>
            <w:left w:val="none" w:sz="0" w:space="0" w:color="auto"/>
            <w:bottom w:val="none" w:sz="0" w:space="0" w:color="auto"/>
            <w:right w:val="none" w:sz="0" w:space="0" w:color="auto"/>
          </w:divBdr>
        </w:div>
        <w:div w:id="123424079">
          <w:marLeft w:val="0"/>
          <w:marRight w:val="0"/>
          <w:marTop w:val="0"/>
          <w:marBottom w:val="0"/>
          <w:divBdr>
            <w:top w:val="none" w:sz="0" w:space="0" w:color="auto"/>
            <w:left w:val="none" w:sz="0" w:space="0" w:color="auto"/>
            <w:bottom w:val="none" w:sz="0" w:space="0" w:color="auto"/>
            <w:right w:val="none" w:sz="0" w:space="0" w:color="auto"/>
          </w:divBdr>
        </w:div>
        <w:div w:id="229390266">
          <w:marLeft w:val="0"/>
          <w:marRight w:val="0"/>
          <w:marTop w:val="0"/>
          <w:marBottom w:val="0"/>
          <w:divBdr>
            <w:top w:val="none" w:sz="0" w:space="0" w:color="auto"/>
            <w:left w:val="none" w:sz="0" w:space="0" w:color="auto"/>
            <w:bottom w:val="none" w:sz="0" w:space="0" w:color="auto"/>
            <w:right w:val="none" w:sz="0" w:space="0" w:color="auto"/>
          </w:divBdr>
        </w:div>
        <w:div w:id="308632651">
          <w:marLeft w:val="0"/>
          <w:marRight w:val="0"/>
          <w:marTop w:val="0"/>
          <w:marBottom w:val="0"/>
          <w:divBdr>
            <w:top w:val="none" w:sz="0" w:space="0" w:color="auto"/>
            <w:left w:val="none" w:sz="0" w:space="0" w:color="auto"/>
            <w:bottom w:val="none" w:sz="0" w:space="0" w:color="auto"/>
            <w:right w:val="none" w:sz="0" w:space="0" w:color="auto"/>
          </w:divBdr>
        </w:div>
        <w:div w:id="334960516">
          <w:marLeft w:val="0"/>
          <w:marRight w:val="0"/>
          <w:marTop w:val="0"/>
          <w:marBottom w:val="0"/>
          <w:divBdr>
            <w:top w:val="none" w:sz="0" w:space="0" w:color="auto"/>
            <w:left w:val="none" w:sz="0" w:space="0" w:color="auto"/>
            <w:bottom w:val="none" w:sz="0" w:space="0" w:color="auto"/>
            <w:right w:val="none" w:sz="0" w:space="0" w:color="auto"/>
          </w:divBdr>
        </w:div>
        <w:div w:id="363095193">
          <w:marLeft w:val="0"/>
          <w:marRight w:val="0"/>
          <w:marTop w:val="0"/>
          <w:marBottom w:val="0"/>
          <w:divBdr>
            <w:top w:val="none" w:sz="0" w:space="0" w:color="auto"/>
            <w:left w:val="none" w:sz="0" w:space="0" w:color="auto"/>
            <w:bottom w:val="none" w:sz="0" w:space="0" w:color="auto"/>
            <w:right w:val="none" w:sz="0" w:space="0" w:color="auto"/>
          </w:divBdr>
        </w:div>
        <w:div w:id="409810495">
          <w:marLeft w:val="0"/>
          <w:marRight w:val="0"/>
          <w:marTop w:val="0"/>
          <w:marBottom w:val="0"/>
          <w:divBdr>
            <w:top w:val="none" w:sz="0" w:space="0" w:color="auto"/>
            <w:left w:val="none" w:sz="0" w:space="0" w:color="auto"/>
            <w:bottom w:val="none" w:sz="0" w:space="0" w:color="auto"/>
            <w:right w:val="none" w:sz="0" w:space="0" w:color="auto"/>
          </w:divBdr>
        </w:div>
        <w:div w:id="428548780">
          <w:marLeft w:val="0"/>
          <w:marRight w:val="0"/>
          <w:marTop w:val="0"/>
          <w:marBottom w:val="0"/>
          <w:divBdr>
            <w:top w:val="none" w:sz="0" w:space="0" w:color="auto"/>
            <w:left w:val="none" w:sz="0" w:space="0" w:color="auto"/>
            <w:bottom w:val="none" w:sz="0" w:space="0" w:color="auto"/>
            <w:right w:val="none" w:sz="0" w:space="0" w:color="auto"/>
          </w:divBdr>
        </w:div>
        <w:div w:id="457993855">
          <w:marLeft w:val="0"/>
          <w:marRight w:val="0"/>
          <w:marTop w:val="0"/>
          <w:marBottom w:val="0"/>
          <w:divBdr>
            <w:top w:val="none" w:sz="0" w:space="0" w:color="auto"/>
            <w:left w:val="none" w:sz="0" w:space="0" w:color="auto"/>
            <w:bottom w:val="none" w:sz="0" w:space="0" w:color="auto"/>
            <w:right w:val="none" w:sz="0" w:space="0" w:color="auto"/>
          </w:divBdr>
        </w:div>
        <w:div w:id="501747706">
          <w:marLeft w:val="0"/>
          <w:marRight w:val="0"/>
          <w:marTop w:val="0"/>
          <w:marBottom w:val="0"/>
          <w:divBdr>
            <w:top w:val="none" w:sz="0" w:space="0" w:color="auto"/>
            <w:left w:val="none" w:sz="0" w:space="0" w:color="auto"/>
            <w:bottom w:val="none" w:sz="0" w:space="0" w:color="auto"/>
            <w:right w:val="none" w:sz="0" w:space="0" w:color="auto"/>
          </w:divBdr>
        </w:div>
        <w:div w:id="605965355">
          <w:marLeft w:val="0"/>
          <w:marRight w:val="0"/>
          <w:marTop w:val="0"/>
          <w:marBottom w:val="0"/>
          <w:divBdr>
            <w:top w:val="none" w:sz="0" w:space="0" w:color="auto"/>
            <w:left w:val="none" w:sz="0" w:space="0" w:color="auto"/>
            <w:bottom w:val="none" w:sz="0" w:space="0" w:color="auto"/>
            <w:right w:val="none" w:sz="0" w:space="0" w:color="auto"/>
          </w:divBdr>
        </w:div>
        <w:div w:id="726880260">
          <w:marLeft w:val="0"/>
          <w:marRight w:val="0"/>
          <w:marTop w:val="0"/>
          <w:marBottom w:val="0"/>
          <w:divBdr>
            <w:top w:val="none" w:sz="0" w:space="0" w:color="auto"/>
            <w:left w:val="none" w:sz="0" w:space="0" w:color="auto"/>
            <w:bottom w:val="none" w:sz="0" w:space="0" w:color="auto"/>
            <w:right w:val="none" w:sz="0" w:space="0" w:color="auto"/>
          </w:divBdr>
        </w:div>
        <w:div w:id="733897877">
          <w:marLeft w:val="0"/>
          <w:marRight w:val="0"/>
          <w:marTop w:val="0"/>
          <w:marBottom w:val="0"/>
          <w:divBdr>
            <w:top w:val="none" w:sz="0" w:space="0" w:color="auto"/>
            <w:left w:val="none" w:sz="0" w:space="0" w:color="auto"/>
            <w:bottom w:val="none" w:sz="0" w:space="0" w:color="auto"/>
            <w:right w:val="none" w:sz="0" w:space="0" w:color="auto"/>
          </w:divBdr>
        </w:div>
        <w:div w:id="763109479">
          <w:marLeft w:val="0"/>
          <w:marRight w:val="0"/>
          <w:marTop w:val="0"/>
          <w:marBottom w:val="0"/>
          <w:divBdr>
            <w:top w:val="none" w:sz="0" w:space="0" w:color="auto"/>
            <w:left w:val="none" w:sz="0" w:space="0" w:color="auto"/>
            <w:bottom w:val="none" w:sz="0" w:space="0" w:color="auto"/>
            <w:right w:val="none" w:sz="0" w:space="0" w:color="auto"/>
          </w:divBdr>
        </w:div>
        <w:div w:id="798962371">
          <w:marLeft w:val="0"/>
          <w:marRight w:val="0"/>
          <w:marTop w:val="0"/>
          <w:marBottom w:val="0"/>
          <w:divBdr>
            <w:top w:val="none" w:sz="0" w:space="0" w:color="auto"/>
            <w:left w:val="none" w:sz="0" w:space="0" w:color="auto"/>
            <w:bottom w:val="none" w:sz="0" w:space="0" w:color="auto"/>
            <w:right w:val="none" w:sz="0" w:space="0" w:color="auto"/>
          </w:divBdr>
        </w:div>
        <w:div w:id="811217865">
          <w:marLeft w:val="0"/>
          <w:marRight w:val="0"/>
          <w:marTop w:val="0"/>
          <w:marBottom w:val="0"/>
          <w:divBdr>
            <w:top w:val="none" w:sz="0" w:space="0" w:color="auto"/>
            <w:left w:val="none" w:sz="0" w:space="0" w:color="auto"/>
            <w:bottom w:val="none" w:sz="0" w:space="0" w:color="auto"/>
            <w:right w:val="none" w:sz="0" w:space="0" w:color="auto"/>
          </w:divBdr>
        </w:div>
        <w:div w:id="829322375">
          <w:marLeft w:val="0"/>
          <w:marRight w:val="0"/>
          <w:marTop w:val="0"/>
          <w:marBottom w:val="0"/>
          <w:divBdr>
            <w:top w:val="none" w:sz="0" w:space="0" w:color="auto"/>
            <w:left w:val="none" w:sz="0" w:space="0" w:color="auto"/>
            <w:bottom w:val="none" w:sz="0" w:space="0" w:color="auto"/>
            <w:right w:val="none" w:sz="0" w:space="0" w:color="auto"/>
          </w:divBdr>
        </w:div>
        <w:div w:id="916597101">
          <w:marLeft w:val="0"/>
          <w:marRight w:val="0"/>
          <w:marTop w:val="0"/>
          <w:marBottom w:val="0"/>
          <w:divBdr>
            <w:top w:val="none" w:sz="0" w:space="0" w:color="auto"/>
            <w:left w:val="none" w:sz="0" w:space="0" w:color="auto"/>
            <w:bottom w:val="none" w:sz="0" w:space="0" w:color="auto"/>
            <w:right w:val="none" w:sz="0" w:space="0" w:color="auto"/>
          </w:divBdr>
        </w:div>
        <w:div w:id="929704309">
          <w:marLeft w:val="0"/>
          <w:marRight w:val="0"/>
          <w:marTop w:val="0"/>
          <w:marBottom w:val="0"/>
          <w:divBdr>
            <w:top w:val="none" w:sz="0" w:space="0" w:color="auto"/>
            <w:left w:val="none" w:sz="0" w:space="0" w:color="auto"/>
            <w:bottom w:val="none" w:sz="0" w:space="0" w:color="auto"/>
            <w:right w:val="none" w:sz="0" w:space="0" w:color="auto"/>
          </w:divBdr>
        </w:div>
        <w:div w:id="1005354188">
          <w:marLeft w:val="0"/>
          <w:marRight w:val="0"/>
          <w:marTop w:val="0"/>
          <w:marBottom w:val="0"/>
          <w:divBdr>
            <w:top w:val="none" w:sz="0" w:space="0" w:color="auto"/>
            <w:left w:val="none" w:sz="0" w:space="0" w:color="auto"/>
            <w:bottom w:val="none" w:sz="0" w:space="0" w:color="auto"/>
            <w:right w:val="none" w:sz="0" w:space="0" w:color="auto"/>
          </w:divBdr>
        </w:div>
        <w:div w:id="1106316782">
          <w:marLeft w:val="0"/>
          <w:marRight w:val="0"/>
          <w:marTop w:val="0"/>
          <w:marBottom w:val="0"/>
          <w:divBdr>
            <w:top w:val="none" w:sz="0" w:space="0" w:color="auto"/>
            <w:left w:val="none" w:sz="0" w:space="0" w:color="auto"/>
            <w:bottom w:val="none" w:sz="0" w:space="0" w:color="auto"/>
            <w:right w:val="none" w:sz="0" w:space="0" w:color="auto"/>
          </w:divBdr>
        </w:div>
        <w:div w:id="1158883665">
          <w:marLeft w:val="0"/>
          <w:marRight w:val="0"/>
          <w:marTop w:val="0"/>
          <w:marBottom w:val="0"/>
          <w:divBdr>
            <w:top w:val="none" w:sz="0" w:space="0" w:color="auto"/>
            <w:left w:val="none" w:sz="0" w:space="0" w:color="auto"/>
            <w:bottom w:val="none" w:sz="0" w:space="0" w:color="auto"/>
            <w:right w:val="none" w:sz="0" w:space="0" w:color="auto"/>
          </w:divBdr>
        </w:div>
        <w:div w:id="1202669730">
          <w:marLeft w:val="0"/>
          <w:marRight w:val="0"/>
          <w:marTop w:val="0"/>
          <w:marBottom w:val="0"/>
          <w:divBdr>
            <w:top w:val="none" w:sz="0" w:space="0" w:color="auto"/>
            <w:left w:val="none" w:sz="0" w:space="0" w:color="auto"/>
            <w:bottom w:val="none" w:sz="0" w:space="0" w:color="auto"/>
            <w:right w:val="none" w:sz="0" w:space="0" w:color="auto"/>
          </w:divBdr>
        </w:div>
        <w:div w:id="1393193472">
          <w:marLeft w:val="0"/>
          <w:marRight w:val="0"/>
          <w:marTop w:val="0"/>
          <w:marBottom w:val="0"/>
          <w:divBdr>
            <w:top w:val="none" w:sz="0" w:space="0" w:color="auto"/>
            <w:left w:val="none" w:sz="0" w:space="0" w:color="auto"/>
            <w:bottom w:val="none" w:sz="0" w:space="0" w:color="auto"/>
            <w:right w:val="none" w:sz="0" w:space="0" w:color="auto"/>
          </w:divBdr>
        </w:div>
        <w:div w:id="1407075110">
          <w:marLeft w:val="0"/>
          <w:marRight w:val="0"/>
          <w:marTop w:val="0"/>
          <w:marBottom w:val="0"/>
          <w:divBdr>
            <w:top w:val="none" w:sz="0" w:space="0" w:color="auto"/>
            <w:left w:val="none" w:sz="0" w:space="0" w:color="auto"/>
            <w:bottom w:val="none" w:sz="0" w:space="0" w:color="auto"/>
            <w:right w:val="none" w:sz="0" w:space="0" w:color="auto"/>
          </w:divBdr>
        </w:div>
        <w:div w:id="1493640614">
          <w:marLeft w:val="0"/>
          <w:marRight w:val="0"/>
          <w:marTop w:val="0"/>
          <w:marBottom w:val="0"/>
          <w:divBdr>
            <w:top w:val="none" w:sz="0" w:space="0" w:color="auto"/>
            <w:left w:val="none" w:sz="0" w:space="0" w:color="auto"/>
            <w:bottom w:val="none" w:sz="0" w:space="0" w:color="auto"/>
            <w:right w:val="none" w:sz="0" w:space="0" w:color="auto"/>
          </w:divBdr>
        </w:div>
        <w:div w:id="1513372796">
          <w:marLeft w:val="0"/>
          <w:marRight w:val="0"/>
          <w:marTop w:val="0"/>
          <w:marBottom w:val="0"/>
          <w:divBdr>
            <w:top w:val="none" w:sz="0" w:space="0" w:color="auto"/>
            <w:left w:val="none" w:sz="0" w:space="0" w:color="auto"/>
            <w:bottom w:val="none" w:sz="0" w:space="0" w:color="auto"/>
            <w:right w:val="none" w:sz="0" w:space="0" w:color="auto"/>
          </w:divBdr>
        </w:div>
        <w:div w:id="1658606328">
          <w:marLeft w:val="0"/>
          <w:marRight w:val="0"/>
          <w:marTop w:val="0"/>
          <w:marBottom w:val="0"/>
          <w:divBdr>
            <w:top w:val="none" w:sz="0" w:space="0" w:color="auto"/>
            <w:left w:val="none" w:sz="0" w:space="0" w:color="auto"/>
            <w:bottom w:val="none" w:sz="0" w:space="0" w:color="auto"/>
            <w:right w:val="none" w:sz="0" w:space="0" w:color="auto"/>
          </w:divBdr>
        </w:div>
        <w:div w:id="1736318571">
          <w:marLeft w:val="0"/>
          <w:marRight w:val="0"/>
          <w:marTop w:val="0"/>
          <w:marBottom w:val="0"/>
          <w:divBdr>
            <w:top w:val="none" w:sz="0" w:space="0" w:color="auto"/>
            <w:left w:val="none" w:sz="0" w:space="0" w:color="auto"/>
            <w:bottom w:val="none" w:sz="0" w:space="0" w:color="auto"/>
            <w:right w:val="none" w:sz="0" w:space="0" w:color="auto"/>
          </w:divBdr>
        </w:div>
        <w:div w:id="1810509420">
          <w:marLeft w:val="0"/>
          <w:marRight w:val="0"/>
          <w:marTop w:val="0"/>
          <w:marBottom w:val="0"/>
          <w:divBdr>
            <w:top w:val="none" w:sz="0" w:space="0" w:color="auto"/>
            <w:left w:val="none" w:sz="0" w:space="0" w:color="auto"/>
            <w:bottom w:val="none" w:sz="0" w:space="0" w:color="auto"/>
            <w:right w:val="none" w:sz="0" w:space="0" w:color="auto"/>
          </w:divBdr>
        </w:div>
        <w:div w:id="1842424682">
          <w:marLeft w:val="0"/>
          <w:marRight w:val="0"/>
          <w:marTop w:val="0"/>
          <w:marBottom w:val="0"/>
          <w:divBdr>
            <w:top w:val="none" w:sz="0" w:space="0" w:color="auto"/>
            <w:left w:val="none" w:sz="0" w:space="0" w:color="auto"/>
            <w:bottom w:val="none" w:sz="0" w:space="0" w:color="auto"/>
            <w:right w:val="none" w:sz="0" w:space="0" w:color="auto"/>
          </w:divBdr>
        </w:div>
        <w:div w:id="1869680688">
          <w:marLeft w:val="0"/>
          <w:marRight w:val="0"/>
          <w:marTop w:val="0"/>
          <w:marBottom w:val="0"/>
          <w:divBdr>
            <w:top w:val="none" w:sz="0" w:space="0" w:color="auto"/>
            <w:left w:val="none" w:sz="0" w:space="0" w:color="auto"/>
            <w:bottom w:val="none" w:sz="0" w:space="0" w:color="auto"/>
            <w:right w:val="none" w:sz="0" w:space="0" w:color="auto"/>
          </w:divBdr>
        </w:div>
        <w:div w:id="1914466220">
          <w:marLeft w:val="0"/>
          <w:marRight w:val="0"/>
          <w:marTop w:val="0"/>
          <w:marBottom w:val="0"/>
          <w:divBdr>
            <w:top w:val="none" w:sz="0" w:space="0" w:color="auto"/>
            <w:left w:val="none" w:sz="0" w:space="0" w:color="auto"/>
            <w:bottom w:val="none" w:sz="0" w:space="0" w:color="auto"/>
            <w:right w:val="none" w:sz="0" w:space="0" w:color="auto"/>
          </w:divBdr>
        </w:div>
        <w:div w:id="1997684353">
          <w:marLeft w:val="0"/>
          <w:marRight w:val="0"/>
          <w:marTop w:val="0"/>
          <w:marBottom w:val="0"/>
          <w:divBdr>
            <w:top w:val="none" w:sz="0" w:space="0" w:color="auto"/>
            <w:left w:val="none" w:sz="0" w:space="0" w:color="auto"/>
            <w:bottom w:val="none" w:sz="0" w:space="0" w:color="auto"/>
            <w:right w:val="none" w:sz="0" w:space="0" w:color="auto"/>
          </w:divBdr>
        </w:div>
        <w:div w:id="2108304284">
          <w:marLeft w:val="0"/>
          <w:marRight w:val="0"/>
          <w:marTop w:val="0"/>
          <w:marBottom w:val="0"/>
          <w:divBdr>
            <w:top w:val="none" w:sz="0" w:space="0" w:color="auto"/>
            <w:left w:val="none" w:sz="0" w:space="0" w:color="auto"/>
            <w:bottom w:val="none" w:sz="0" w:space="0" w:color="auto"/>
            <w:right w:val="none" w:sz="0" w:space="0" w:color="auto"/>
          </w:divBdr>
        </w:div>
        <w:div w:id="2114132222">
          <w:marLeft w:val="0"/>
          <w:marRight w:val="0"/>
          <w:marTop w:val="0"/>
          <w:marBottom w:val="0"/>
          <w:divBdr>
            <w:top w:val="none" w:sz="0" w:space="0" w:color="auto"/>
            <w:left w:val="none" w:sz="0" w:space="0" w:color="auto"/>
            <w:bottom w:val="none" w:sz="0" w:space="0" w:color="auto"/>
            <w:right w:val="none" w:sz="0" w:space="0" w:color="auto"/>
          </w:divBdr>
        </w:div>
      </w:divsChild>
    </w:div>
    <w:div w:id="207443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rawo.vulcan.edu.pl/przegdok.asp?qdatprz=28-03-2015&amp;qpliki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podreczniki.pl"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66485E-87A1-4F2C-AD96-F36C3672F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119</Pages>
  <Words>46885</Words>
  <Characters>281311</Characters>
  <Application>Microsoft Office Word</Application>
  <DocSecurity>0</DocSecurity>
  <Lines>2344</Lines>
  <Paragraphs>655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327541</CharactersWithSpaces>
  <SharedDoc>false</SharedDoc>
  <HLinks>
    <vt:vector size="6" baseType="variant">
      <vt:variant>
        <vt:i4>1900554</vt:i4>
      </vt:variant>
      <vt:variant>
        <vt:i4>3</vt:i4>
      </vt:variant>
      <vt:variant>
        <vt:i4>0</vt:i4>
      </vt:variant>
      <vt:variant>
        <vt:i4>5</vt:i4>
      </vt:variant>
      <vt:variant>
        <vt:lpwstr>http://www.prawo.vulcan.edu.pl/przegdok.asp?qdatprz=28-03-2015&amp;qplikid=1</vt:lpwstr>
      </vt:variant>
      <vt:variant>
        <vt:lpwstr>P1A6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SP21</dc:creator>
  <cp:lastModifiedBy>Marzena</cp:lastModifiedBy>
  <cp:revision>7</cp:revision>
  <cp:lastPrinted>2017-12-16T18:09:00Z</cp:lastPrinted>
  <dcterms:created xsi:type="dcterms:W3CDTF">2021-10-12T19:27:00Z</dcterms:created>
  <dcterms:modified xsi:type="dcterms:W3CDTF">2021-10-14T19:58:00Z</dcterms:modified>
</cp:coreProperties>
</file>