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8D3" w:rsidRPr="00447F90" w:rsidRDefault="00CE28D3" w:rsidP="00E660ED">
      <w:pPr>
        <w:tabs>
          <w:tab w:val="right" w:leader="dot" w:pos="9062"/>
        </w:tabs>
        <w:spacing w:after="120"/>
        <w:ind w:left="1276" w:hanging="992"/>
        <w:jc w:val="both"/>
        <w:rPr>
          <w:rFonts w:ascii="Arial" w:hAnsi="Arial" w:cs="Arial"/>
          <w:b/>
          <w:caps/>
        </w:rPr>
      </w:pPr>
      <w:bookmarkStart w:id="0" w:name="_Toc361441224"/>
      <w:bookmarkStart w:id="1" w:name="_Toc492414579"/>
    </w:p>
    <w:p w:rsidR="00CE28D3" w:rsidRPr="00447F90" w:rsidRDefault="003F671E" w:rsidP="00CE28D3">
      <w:pPr>
        <w:spacing w:after="120"/>
        <w:jc w:val="both"/>
        <w:rPr>
          <w:rFonts w:ascii="Arial" w:hAnsi="Arial" w:cs="Arial"/>
          <w:b/>
          <w:i/>
          <w:spacing w:val="20"/>
        </w:rPr>
      </w:pPr>
      <w:r w:rsidRPr="00447F90">
        <w:rPr>
          <w:rFonts w:ascii="Arial" w:hAnsi="Arial" w:cs="Arial"/>
          <w:b/>
          <w:i/>
          <w:spacing w:val="20"/>
          <w:lang w:eastAsia="pl-PL"/>
        </w:rPr>
        <w:drawing>
          <wp:inline distT="0" distB="0" distL="0" distR="0" wp14:anchorId="6C68F5B9" wp14:editId="11A79B3E">
            <wp:extent cx="1256030" cy="1240155"/>
            <wp:effectExtent l="19050" t="0" r="127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6000"/>
                    </a:blip>
                    <a:srcRect/>
                    <a:stretch>
                      <a:fillRect/>
                    </a:stretch>
                  </pic:blipFill>
                  <pic:spPr bwMode="auto">
                    <a:xfrm>
                      <a:off x="0" y="0"/>
                      <a:ext cx="1256030" cy="1240155"/>
                    </a:xfrm>
                    <a:prstGeom prst="rect">
                      <a:avLst/>
                    </a:prstGeom>
                    <a:noFill/>
                    <a:ln w="9525">
                      <a:noFill/>
                      <a:miter lim="800000"/>
                      <a:headEnd/>
                      <a:tailEnd/>
                    </a:ln>
                  </pic:spPr>
                </pic:pic>
              </a:graphicData>
            </a:graphic>
          </wp:inline>
        </w:drawing>
      </w:r>
      <w:r w:rsidR="00CE28D3" w:rsidRPr="00447F90">
        <w:rPr>
          <w:rFonts w:ascii="Arial" w:hAnsi="Arial" w:cs="Arial"/>
          <w:b/>
          <w:i/>
          <w:spacing w:val="20"/>
        </w:rPr>
        <w:t xml:space="preserve">          </w:t>
      </w:r>
    </w:p>
    <w:p w:rsidR="00CE28D3" w:rsidRPr="00447F90" w:rsidRDefault="00CE28D3" w:rsidP="00CE28D3">
      <w:pPr>
        <w:spacing w:after="120"/>
        <w:jc w:val="both"/>
        <w:rPr>
          <w:rFonts w:ascii="Arial" w:hAnsi="Arial" w:cs="Arial"/>
          <w:b/>
          <w:i/>
          <w:spacing w:val="20"/>
        </w:rPr>
      </w:pPr>
    </w:p>
    <w:p w:rsidR="00CE28D3" w:rsidRPr="00447F90" w:rsidRDefault="00CE28D3" w:rsidP="00CE28D3">
      <w:pPr>
        <w:spacing w:after="120"/>
        <w:jc w:val="both"/>
        <w:rPr>
          <w:rFonts w:ascii="Arial" w:hAnsi="Arial" w:cs="Arial"/>
          <w:b/>
          <w:i/>
          <w:spacing w:val="20"/>
        </w:rPr>
      </w:pPr>
    </w:p>
    <w:p w:rsidR="00CE28D3" w:rsidRPr="00447F90" w:rsidRDefault="00CE28D3" w:rsidP="00CE28D3">
      <w:pPr>
        <w:spacing w:after="120"/>
        <w:jc w:val="both"/>
        <w:rPr>
          <w:rFonts w:ascii="Arial" w:hAnsi="Arial" w:cs="Arial"/>
          <w:b/>
          <w:i/>
          <w:spacing w:val="54"/>
        </w:rPr>
      </w:pPr>
    </w:p>
    <w:p w:rsidR="00CE28D3" w:rsidRPr="00447F90" w:rsidRDefault="00CE28D3" w:rsidP="00CE28D3">
      <w:pPr>
        <w:spacing w:after="120"/>
        <w:jc w:val="both"/>
        <w:rPr>
          <w:rFonts w:ascii="Arial" w:hAnsi="Arial" w:cs="Arial"/>
          <w:b/>
        </w:rPr>
      </w:pPr>
    </w:p>
    <w:p w:rsidR="00CE28D3" w:rsidRPr="009175AA" w:rsidRDefault="00CE28D3" w:rsidP="00CE28D3">
      <w:pPr>
        <w:pStyle w:val="Nagwek1"/>
        <w:spacing w:before="0" w:after="120"/>
        <w:rPr>
          <w:rFonts w:ascii="Arial" w:hAnsi="Arial" w:cs="Arial"/>
          <w:i/>
          <w:color w:val="auto"/>
          <w:sz w:val="96"/>
          <w:szCs w:val="96"/>
          <w14:shadow w14:blurRad="50800" w14:dist="38100" w14:dir="2700000" w14:sx="100000" w14:sy="100000" w14:kx="0" w14:ky="0" w14:algn="tl">
            <w14:srgbClr w14:val="000000">
              <w14:alpha w14:val="60000"/>
            </w14:srgbClr>
          </w14:shadow>
        </w:rPr>
      </w:pPr>
      <w:r w:rsidRPr="009175AA">
        <w:rPr>
          <w:rFonts w:ascii="Arial" w:hAnsi="Arial" w:cs="Arial"/>
          <w:i/>
          <w:color w:val="auto"/>
          <w:sz w:val="96"/>
          <w:szCs w:val="96"/>
          <w14:shadow w14:blurRad="50800" w14:dist="38100" w14:dir="2700000" w14:sx="100000" w14:sy="100000" w14:kx="0" w14:ky="0" w14:algn="tl">
            <w14:srgbClr w14:val="000000">
              <w14:alpha w14:val="60000"/>
            </w14:srgbClr>
          </w14:shadow>
        </w:rPr>
        <w:t>STATUT</w:t>
      </w:r>
    </w:p>
    <w:p w:rsidR="00CE28D3" w:rsidRPr="009175AA" w:rsidRDefault="00CE28D3" w:rsidP="00CE28D3">
      <w:pPr>
        <w:spacing w:after="120"/>
        <w:rPr>
          <w:rFonts w:ascii="Arial" w:hAnsi="Arial" w:cs="Arial"/>
          <w:b/>
          <w:i/>
          <w:sz w:val="72"/>
          <w:szCs w:val="72"/>
          <w14:shadow w14:blurRad="50800" w14:dist="38100" w14:dir="2700000" w14:sx="100000" w14:sy="100000" w14:kx="0" w14:ky="0" w14:algn="tl">
            <w14:srgbClr w14:val="000000">
              <w14:alpha w14:val="60000"/>
            </w14:srgbClr>
          </w14:shadow>
        </w:rPr>
      </w:pPr>
      <w:r w:rsidRPr="009175AA">
        <w:rPr>
          <w:rFonts w:ascii="Arial" w:hAnsi="Arial" w:cs="Arial"/>
          <w:b/>
          <w:i/>
          <w:sz w:val="72"/>
          <w:szCs w:val="72"/>
          <w14:shadow w14:blurRad="50800" w14:dist="38100" w14:dir="2700000" w14:sx="100000" w14:sy="100000" w14:kx="0" w14:ky="0" w14:algn="tl">
            <w14:srgbClr w14:val="000000">
              <w14:alpha w14:val="60000"/>
            </w14:srgbClr>
          </w14:shadow>
        </w:rPr>
        <w:t>Szkoły Podstawowej nr 21</w:t>
      </w:r>
    </w:p>
    <w:p w:rsidR="00CE28D3" w:rsidRPr="009175AA" w:rsidRDefault="00CE28D3" w:rsidP="00CE28D3">
      <w:pPr>
        <w:pStyle w:val="Tekstpodstawowy3"/>
        <w:spacing w:after="120"/>
        <w:jc w:val="center"/>
        <w:rPr>
          <w:rFonts w:ascii="Arial" w:hAnsi="Arial" w:cs="Arial"/>
          <w:b/>
          <w:i/>
          <w:sz w:val="72"/>
          <w:szCs w:val="72"/>
          <w14:shadow w14:blurRad="50800" w14:dist="38100" w14:dir="2700000" w14:sx="100000" w14:sy="100000" w14:kx="0" w14:ky="0" w14:algn="tl">
            <w14:srgbClr w14:val="000000">
              <w14:alpha w14:val="60000"/>
            </w14:srgbClr>
          </w14:shadow>
        </w:rPr>
      </w:pPr>
      <w:r w:rsidRPr="009175AA">
        <w:rPr>
          <w:rFonts w:ascii="Arial" w:hAnsi="Arial" w:cs="Arial"/>
          <w:b/>
          <w:i/>
          <w:sz w:val="72"/>
          <w:szCs w:val="72"/>
          <w14:shadow w14:blurRad="50800" w14:dist="38100" w14:dir="2700000" w14:sx="100000" w14:sy="100000" w14:kx="0" w14:ky="0" w14:algn="tl">
            <w14:srgbClr w14:val="000000">
              <w14:alpha w14:val="60000"/>
            </w14:srgbClr>
          </w14:shadow>
        </w:rPr>
        <w:t>im. Ks. Stanisława Konarskiego</w:t>
      </w:r>
    </w:p>
    <w:p w:rsidR="00CE28D3" w:rsidRPr="009175AA" w:rsidRDefault="00CE28D3" w:rsidP="00CE28D3">
      <w:pPr>
        <w:spacing w:after="120"/>
        <w:rPr>
          <w:rFonts w:ascii="Arial" w:hAnsi="Arial" w:cs="Arial"/>
          <w:b/>
          <w:i/>
          <w:sz w:val="72"/>
          <w:szCs w:val="72"/>
          <w14:shadow w14:blurRad="50800" w14:dist="38100" w14:dir="2700000" w14:sx="100000" w14:sy="100000" w14:kx="0" w14:ky="0" w14:algn="tl">
            <w14:srgbClr w14:val="000000">
              <w14:alpha w14:val="60000"/>
            </w14:srgbClr>
          </w14:shadow>
        </w:rPr>
      </w:pPr>
      <w:r w:rsidRPr="009175AA">
        <w:rPr>
          <w:rFonts w:ascii="Arial" w:hAnsi="Arial" w:cs="Arial"/>
          <w:b/>
          <w:i/>
          <w:sz w:val="72"/>
          <w:szCs w:val="72"/>
          <w14:shadow w14:blurRad="50800" w14:dist="38100" w14:dir="2700000" w14:sx="100000" w14:sy="100000" w14:kx="0" w14:ky="0" w14:algn="tl">
            <w14:srgbClr w14:val="000000">
              <w14:alpha w14:val="60000"/>
            </w14:srgbClr>
          </w14:shadow>
        </w:rPr>
        <w:t>w Częstochowie</w:t>
      </w:r>
    </w:p>
    <w:p w:rsidR="00CE28D3" w:rsidRPr="009175AA" w:rsidRDefault="00CE28D3" w:rsidP="00CE28D3">
      <w:pPr>
        <w:pStyle w:val="Nagwek6"/>
        <w:spacing w:before="0" w:after="120" w:line="240" w:lineRule="auto"/>
        <w:jc w:val="center"/>
        <w:rPr>
          <w:rFonts w:ascii="Arial" w:hAnsi="Arial" w:cs="Arial"/>
          <w:i/>
          <w:color w:val="auto"/>
          <w:sz w:val="22"/>
          <w:szCs w:val="22"/>
          <w14:shadow w14:blurRad="50800" w14:dist="38100" w14:dir="2700000" w14:sx="100000" w14:sy="100000" w14:kx="0" w14:ky="0" w14:algn="tl">
            <w14:srgbClr w14:val="000000">
              <w14:alpha w14:val="60000"/>
            </w14:srgbClr>
          </w14:shadow>
        </w:rPr>
        <w:sectPr w:rsidR="00CE28D3" w:rsidRPr="009175AA" w:rsidSect="00CE244F">
          <w:footerReference w:type="even" r:id="rId9"/>
          <w:footerReference w:type="default" r:id="rId10"/>
          <w:footerReference w:type="first" r:id="rId11"/>
          <w:pgSz w:w="11906" w:h="16838"/>
          <w:pgMar w:top="1417" w:right="1417" w:bottom="1417" w:left="1417" w:header="720" w:footer="0" w:gutter="0"/>
          <w:cols w:space="708"/>
          <w:titlePg/>
          <w:docGrid w:linePitch="360"/>
        </w:sectPr>
      </w:pPr>
    </w:p>
    <w:p w:rsidR="00CE28D3" w:rsidRPr="00447F90" w:rsidRDefault="00CE28D3" w:rsidP="00CE28D3">
      <w:pPr>
        <w:pStyle w:val="Nagwek6"/>
        <w:spacing w:before="0" w:after="120" w:line="240" w:lineRule="auto"/>
        <w:jc w:val="both"/>
        <w:rPr>
          <w:rFonts w:ascii="Arial" w:hAnsi="Arial" w:cs="Arial"/>
          <w:color w:val="auto"/>
          <w:sz w:val="22"/>
          <w:szCs w:val="22"/>
        </w:rPr>
      </w:pPr>
      <w:r w:rsidRPr="00447F90">
        <w:rPr>
          <w:rFonts w:ascii="Arial" w:hAnsi="Arial" w:cs="Arial"/>
          <w:color w:val="auto"/>
          <w:sz w:val="22"/>
          <w:szCs w:val="22"/>
        </w:rPr>
        <w:t>Podstawy prawne:</w:t>
      </w:r>
    </w:p>
    <w:p w:rsidR="00DA49BD" w:rsidRPr="00447F90" w:rsidRDefault="00DA49BD" w:rsidP="00DA49BD">
      <w:pPr>
        <w:rPr>
          <w:rFonts w:ascii="Arial" w:hAnsi="Arial" w:cs="Arial"/>
        </w:rPr>
      </w:pP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 xml:space="preserve">Konstytucja RP z dnia 2 kwietnia 1997 r. </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 xml:space="preserve">Konwencja o Prawach Dziecka uchwalona przez Zgromadzenie Ogólne ONZ 20 listopada 1989 r. </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7 września 1991 roku o systemie oświaty.</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14 grudnia 2016 r. – Prawo oświatowe.</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14 grudnia 2016 r. wprowadzająca – Prawo oświatowe.</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26 stycznia 1982 r. – Karta Nauczyciela.</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Akty wykonawcze MEN wydane na podstawie ustaw: Prawo oświatowe, Przepisy wprowadzające, Karta Nauczyciela.</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14 marca 2014 r.. o zasadach prowadzenia zbiórek publicznych.</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o działalności pożytku publicznego i o wolontariacie.</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29 sierpnia 1997 r.. o ochronie danych osobowych.</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27 sierpnia 2009 r. o finansach publicznych.</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9 czerwca 2011 r. o wspieraniu rodziny i systemie pieczy zastępczej.</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25 lutego 1964 r. – Kodeks rodzinny i opiekuńczy.</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14 czerwca 1960 r. – Kodeks postępowania administracyjnego.</w:t>
      </w:r>
    </w:p>
    <w:p w:rsidR="00B03F9B" w:rsidRPr="00447F90" w:rsidRDefault="00B03F9B" w:rsidP="00B03F9B">
      <w:pPr>
        <w:numPr>
          <w:ilvl w:val="0"/>
          <w:numId w:val="4"/>
        </w:numPr>
        <w:spacing w:after="120" w:line="360" w:lineRule="auto"/>
        <w:jc w:val="both"/>
        <w:rPr>
          <w:rFonts w:ascii="Arial" w:hAnsi="Arial" w:cs="Arial"/>
        </w:rPr>
      </w:pPr>
      <w:r w:rsidRPr="00447F90">
        <w:rPr>
          <w:rFonts w:ascii="Arial" w:hAnsi="Arial" w:cs="Arial"/>
        </w:rPr>
        <w:t>Ustawa z dnia 21 listopada 2008 r. o pracownikach samorządowych.</w:t>
      </w:r>
    </w:p>
    <w:p w:rsidR="00CE28D3" w:rsidRPr="00447F90" w:rsidRDefault="00CE28D3" w:rsidP="00CE28D3">
      <w:pPr>
        <w:tabs>
          <w:tab w:val="right" w:leader="dot" w:pos="9062"/>
        </w:tabs>
        <w:spacing w:after="120"/>
        <w:jc w:val="both"/>
        <w:rPr>
          <w:rFonts w:ascii="Arial" w:hAnsi="Arial" w:cs="Arial"/>
          <w:b/>
          <w:caps/>
        </w:rPr>
      </w:pPr>
    </w:p>
    <w:p w:rsidR="00CE28D3" w:rsidRPr="00447F90" w:rsidRDefault="00CE28D3" w:rsidP="00CE28D3">
      <w:pPr>
        <w:tabs>
          <w:tab w:val="right" w:leader="dot" w:pos="9062"/>
        </w:tabs>
        <w:spacing w:after="120"/>
        <w:jc w:val="both"/>
        <w:rPr>
          <w:rFonts w:ascii="Arial" w:hAnsi="Arial" w:cs="Arial"/>
          <w:b/>
          <w:caps/>
        </w:rPr>
      </w:pPr>
    </w:p>
    <w:p w:rsidR="00CE28D3" w:rsidRPr="00447F90" w:rsidRDefault="00CE28D3" w:rsidP="00CE28D3">
      <w:pPr>
        <w:tabs>
          <w:tab w:val="right" w:leader="dot" w:pos="9062"/>
        </w:tabs>
        <w:spacing w:after="120"/>
        <w:jc w:val="both"/>
        <w:rPr>
          <w:rFonts w:ascii="Arial" w:hAnsi="Arial" w:cs="Arial"/>
          <w:b/>
          <w:caps/>
        </w:rPr>
      </w:pPr>
    </w:p>
    <w:p w:rsidR="00CE28D3" w:rsidRPr="00447F90" w:rsidRDefault="00CE28D3" w:rsidP="00CE28D3">
      <w:pPr>
        <w:keepNext/>
        <w:keepLines/>
        <w:spacing w:after="120"/>
        <w:jc w:val="both"/>
        <w:rPr>
          <w:rFonts w:ascii="Arial" w:hAnsi="Arial" w:cs="Arial"/>
          <w:b/>
          <w:iCs/>
          <w:lang w:eastAsia="pl-PL"/>
        </w:rPr>
        <w:sectPr w:rsidR="00CE28D3" w:rsidRPr="00447F90" w:rsidSect="00CE244F">
          <w:footerReference w:type="even" r:id="rId12"/>
          <w:footerReference w:type="default" r:id="rId13"/>
          <w:footerReference w:type="first" r:id="rId14"/>
          <w:pgSz w:w="11906" w:h="16838"/>
          <w:pgMar w:top="851" w:right="1134" w:bottom="851" w:left="1418" w:header="720" w:footer="0" w:gutter="0"/>
          <w:cols w:space="708"/>
          <w:docGrid w:linePitch="360"/>
        </w:sectPr>
      </w:pPr>
    </w:p>
    <w:p w:rsidR="00A12055" w:rsidRDefault="00A12055" w:rsidP="001507C0">
      <w:pPr>
        <w:keepNext/>
        <w:keepLines/>
        <w:jc w:val="both"/>
        <w:rPr>
          <w:rFonts w:ascii="Arial" w:hAnsi="Arial" w:cs="Arial"/>
          <w:b/>
          <w:iCs/>
          <w:lang w:eastAsia="pl-PL"/>
        </w:rPr>
      </w:pPr>
      <w:r w:rsidRPr="00447F90">
        <w:rPr>
          <w:rFonts w:ascii="Arial" w:hAnsi="Arial" w:cs="Arial"/>
          <w:b/>
          <w:iCs/>
          <w:lang w:eastAsia="pl-PL"/>
        </w:rPr>
        <w:t>Spis treści:</w:t>
      </w:r>
    </w:p>
    <w:p w:rsidR="001507C0" w:rsidRPr="001507C0" w:rsidRDefault="001507C0" w:rsidP="001507C0">
      <w:pPr>
        <w:keepNext/>
        <w:keepLines/>
        <w:jc w:val="both"/>
        <w:rPr>
          <w:rFonts w:ascii="Arial" w:hAnsi="Arial" w:cs="Arial"/>
          <w:b/>
          <w:iCs/>
          <w:sz w:val="16"/>
          <w:szCs w:val="16"/>
          <w:lang w:eastAsia="pl-PL"/>
        </w:rPr>
      </w:pPr>
    </w:p>
    <w:tbl>
      <w:tblPr>
        <w:tblStyle w:val="Tabela-Siatk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1417"/>
        <w:gridCol w:w="7796"/>
      </w:tblGrid>
      <w:tr w:rsidR="0098613B" w:rsidRPr="002F1DAA" w:rsidTr="0098613B">
        <w:tc>
          <w:tcPr>
            <w:tcW w:w="9639" w:type="dxa"/>
            <w:gridSpan w:val="3"/>
          </w:tcPr>
          <w:p w:rsidR="0098613B" w:rsidRPr="002F1DAA" w:rsidRDefault="0098613B" w:rsidP="001E3216">
            <w:pPr>
              <w:keepNext/>
              <w:keepLines/>
              <w:tabs>
                <w:tab w:val="left" w:pos="1002"/>
              </w:tabs>
              <w:spacing w:beforeLines="20" w:before="48" w:afterLines="20" w:after="48" w:line="276" w:lineRule="auto"/>
              <w:jc w:val="both"/>
              <w:rPr>
                <w:rFonts w:ascii="Arial" w:hAnsi="Arial" w:cs="Arial"/>
                <w:b/>
                <w:iCs/>
                <w:lang w:eastAsia="pl-PL"/>
              </w:rPr>
            </w:pPr>
            <w:r w:rsidRPr="002F1DAA">
              <w:rPr>
                <w:rFonts w:ascii="Arial" w:hAnsi="Arial" w:cs="Arial"/>
                <w:b/>
                <w:iCs/>
                <w:lang w:eastAsia="pl-PL"/>
              </w:rPr>
              <w:t xml:space="preserve">DZIAŁ I    </w:t>
            </w:r>
            <w:r w:rsidR="002F1DAA">
              <w:rPr>
                <w:rFonts w:ascii="Arial" w:hAnsi="Arial" w:cs="Arial"/>
                <w:b/>
                <w:iCs/>
                <w:lang w:eastAsia="pl-PL"/>
              </w:rPr>
              <w:t xml:space="preserve">     </w:t>
            </w:r>
            <w:r w:rsidRPr="002F1DAA">
              <w:rPr>
                <w:rFonts w:ascii="Arial" w:hAnsi="Arial" w:cs="Arial"/>
                <w:b/>
                <w:iCs/>
                <w:lang w:eastAsia="pl-PL"/>
              </w:rPr>
              <w:t>Przepisy ogólne</w:t>
            </w:r>
          </w:p>
        </w:tc>
      </w:tr>
      <w:tr w:rsidR="00CE244F" w:rsidRPr="00CE244F" w:rsidTr="0098613B">
        <w:tc>
          <w:tcPr>
            <w:tcW w:w="426" w:type="dxa"/>
          </w:tcPr>
          <w:p w:rsidR="00CE244F" w:rsidRPr="00CE244F" w:rsidRDefault="00CE244F" w:rsidP="001E3216">
            <w:pPr>
              <w:keepNext/>
              <w:keepLines/>
              <w:spacing w:beforeLines="20" w:before="48" w:afterLines="20" w:after="48" w:line="276" w:lineRule="auto"/>
              <w:jc w:val="both"/>
              <w:rPr>
                <w:rFonts w:ascii="Arial" w:hAnsi="Arial" w:cs="Arial"/>
                <w:iCs/>
                <w:lang w:eastAsia="pl-PL"/>
              </w:rPr>
            </w:pPr>
          </w:p>
        </w:tc>
        <w:tc>
          <w:tcPr>
            <w:tcW w:w="1417" w:type="dxa"/>
          </w:tcPr>
          <w:p w:rsidR="00CE244F" w:rsidRPr="00CE244F" w:rsidRDefault="00CE244F"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CE244F" w:rsidRPr="00CE244F" w:rsidRDefault="00CE244F"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Informacje ogólne o szkole</w:t>
            </w:r>
          </w:p>
        </w:tc>
      </w:tr>
      <w:tr w:rsidR="00CE244F" w:rsidRPr="00CE244F" w:rsidTr="0098613B">
        <w:tc>
          <w:tcPr>
            <w:tcW w:w="426" w:type="dxa"/>
          </w:tcPr>
          <w:p w:rsidR="00CE244F" w:rsidRPr="00CE244F" w:rsidRDefault="00CE244F" w:rsidP="001E3216">
            <w:pPr>
              <w:keepNext/>
              <w:keepLines/>
              <w:spacing w:beforeLines="20" w:before="48" w:afterLines="20" w:after="48" w:line="276" w:lineRule="auto"/>
              <w:jc w:val="both"/>
              <w:rPr>
                <w:rFonts w:ascii="Arial" w:hAnsi="Arial" w:cs="Arial"/>
                <w:iCs/>
                <w:lang w:eastAsia="pl-PL"/>
              </w:rPr>
            </w:pPr>
          </w:p>
        </w:tc>
        <w:tc>
          <w:tcPr>
            <w:tcW w:w="1417" w:type="dxa"/>
          </w:tcPr>
          <w:p w:rsidR="00CE244F" w:rsidRPr="00CE244F" w:rsidRDefault="00CE244F"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CE244F" w:rsidRPr="00CE244F" w:rsidRDefault="00CE244F"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Misja szkoły, model absolwenta</w:t>
            </w:r>
          </w:p>
        </w:tc>
      </w:tr>
      <w:tr w:rsidR="00CE244F" w:rsidRPr="00CE244F" w:rsidTr="0098613B">
        <w:tc>
          <w:tcPr>
            <w:tcW w:w="426" w:type="dxa"/>
          </w:tcPr>
          <w:p w:rsidR="00CE244F" w:rsidRPr="00CE244F" w:rsidRDefault="00CE244F" w:rsidP="001E3216">
            <w:pPr>
              <w:keepNext/>
              <w:keepLines/>
              <w:spacing w:beforeLines="20" w:before="48" w:afterLines="20" w:after="48" w:line="276" w:lineRule="auto"/>
              <w:jc w:val="both"/>
              <w:rPr>
                <w:rFonts w:ascii="Arial" w:hAnsi="Arial" w:cs="Arial"/>
                <w:iCs/>
                <w:lang w:eastAsia="pl-PL"/>
              </w:rPr>
            </w:pPr>
          </w:p>
        </w:tc>
        <w:tc>
          <w:tcPr>
            <w:tcW w:w="1417" w:type="dxa"/>
          </w:tcPr>
          <w:p w:rsidR="00CE244F" w:rsidRPr="00CE244F" w:rsidRDefault="00CE244F"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CE244F" w:rsidRPr="00CE244F" w:rsidRDefault="00CE244F"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Cele i zadania szkoły</w:t>
            </w:r>
          </w:p>
        </w:tc>
      </w:tr>
      <w:tr w:rsidR="0098613B" w:rsidRPr="002F1DAA" w:rsidTr="0098613B">
        <w:tc>
          <w:tcPr>
            <w:tcW w:w="9639" w:type="dxa"/>
            <w:gridSpan w:val="3"/>
          </w:tcPr>
          <w:p w:rsidR="0098613B" w:rsidRPr="002F1DAA" w:rsidRDefault="0098613B" w:rsidP="001E3216">
            <w:pPr>
              <w:keepNext/>
              <w:keepLines/>
              <w:tabs>
                <w:tab w:val="left" w:pos="987"/>
              </w:tabs>
              <w:spacing w:beforeLines="20" w:before="48" w:afterLines="20" w:after="48" w:line="276" w:lineRule="auto"/>
              <w:jc w:val="both"/>
              <w:rPr>
                <w:rFonts w:ascii="Arial" w:hAnsi="Arial" w:cs="Arial"/>
                <w:b/>
                <w:iCs/>
                <w:lang w:eastAsia="pl-PL"/>
              </w:rPr>
            </w:pPr>
            <w:r w:rsidRPr="002F1DAA">
              <w:rPr>
                <w:rFonts w:ascii="Arial" w:hAnsi="Arial" w:cs="Arial"/>
                <w:b/>
              </w:rPr>
              <w:t>DZIAŁ II</w:t>
            </w:r>
            <w:r w:rsidRPr="002F1DAA">
              <w:rPr>
                <w:rFonts w:ascii="Arial" w:hAnsi="Arial" w:cs="Arial"/>
                <w:b/>
                <w:iCs/>
                <w:lang w:eastAsia="pl-PL"/>
              </w:rPr>
              <w:t xml:space="preserve">   </w:t>
            </w:r>
            <w:r w:rsidR="002F1DAA">
              <w:rPr>
                <w:rFonts w:ascii="Arial" w:hAnsi="Arial" w:cs="Arial"/>
                <w:b/>
                <w:iCs/>
                <w:lang w:eastAsia="pl-PL"/>
              </w:rPr>
              <w:t xml:space="preserve">     </w:t>
            </w:r>
            <w:r w:rsidRPr="002F1DAA">
              <w:rPr>
                <w:rFonts w:ascii="Arial" w:hAnsi="Arial" w:cs="Arial"/>
                <w:b/>
              </w:rPr>
              <w:t>Sposoby realizacji zadań szkoły</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Informacje wstępne</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Programy nauczania, wymagania i zasady dopuszczania do użytku w szkole</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Podręczniki i materiały edukacyjne, zasady dopuszczania do użytku w szkole</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4</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Zasady korzystania z podręczników, materiałów edukacyjnych    i materiałów ćwiczeniowych zakupionych z dotacji celowej</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Program wychowawczo-profilaktyczny</w:t>
            </w:r>
          </w:p>
        </w:tc>
      </w:tr>
      <w:tr w:rsidR="0098613B" w:rsidRPr="002F1DAA" w:rsidTr="0098613B">
        <w:tc>
          <w:tcPr>
            <w:tcW w:w="9639" w:type="dxa"/>
            <w:gridSpan w:val="3"/>
          </w:tcPr>
          <w:p w:rsidR="0098613B" w:rsidRPr="002F1DAA" w:rsidRDefault="0098613B" w:rsidP="001E3216">
            <w:pPr>
              <w:keepNext/>
              <w:keepLines/>
              <w:spacing w:beforeLines="20" w:before="48" w:afterLines="20" w:after="48" w:line="276" w:lineRule="auto"/>
              <w:ind w:left="1452" w:hanging="1418"/>
              <w:jc w:val="left"/>
              <w:rPr>
                <w:rFonts w:ascii="Arial" w:hAnsi="Arial" w:cs="Arial"/>
                <w:b/>
                <w:iCs/>
                <w:lang w:eastAsia="pl-PL"/>
              </w:rPr>
            </w:pPr>
            <w:r w:rsidRPr="002F1DAA">
              <w:rPr>
                <w:rFonts w:ascii="Arial" w:hAnsi="Arial" w:cs="Arial"/>
                <w:b/>
              </w:rPr>
              <w:t>DZIAŁ III</w:t>
            </w:r>
            <w:r w:rsidRPr="002F1DAA">
              <w:rPr>
                <w:rFonts w:ascii="Arial" w:hAnsi="Arial" w:cs="Arial"/>
                <w:b/>
                <w:iCs/>
                <w:lang w:eastAsia="pl-PL"/>
              </w:rPr>
              <w:t xml:space="preserve">  </w:t>
            </w:r>
            <w:r w:rsidR="002F1DAA">
              <w:rPr>
                <w:rFonts w:ascii="Arial" w:hAnsi="Arial" w:cs="Arial"/>
                <w:b/>
                <w:iCs/>
                <w:lang w:eastAsia="pl-PL"/>
              </w:rPr>
              <w:t xml:space="preserve">      </w:t>
            </w:r>
            <w:r w:rsidRPr="002F1DAA">
              <w:rPr>
                <w:rFonts w:ascii="Arial" w:hAnsi="Arial" w:cs="Arial"/>
                <w:b/>
              </w:rPr>
              <w:t>Organizacja, formy i sposoby świadczenia pomocy psychologiczno-</w:t>
            </w:r>
            <w:r w:rsidR="002F1DAA">
              <w:rPr>
                <w:rFonts w:ascii="Arial" w:hAnsi="Arial" w:cs="Arial"/>
                <w:b/>
              </w:rPr>
              <w:t xml:space="preserve">   </w:t>
            </w:r>
            <w:r w:rsidRPr="002F1DAA">
              <w:rPr>
                <w:rFonts w:ascii="Arial" w:hAnsi="Arial" w:cs="Arial"/>
                <w:b/>
              </w:rPr>
              <w:t>pedagogicznej</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Zasady udzielania pomocy psychologiczno-pedagogicznej w szkole</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Formy pomocy psychologiczno-pedagogicznej w szkole</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Pomoc psychologiczno-pedagogiczna uczniowi zdolnemu</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4</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Organizacja pomocy psychologiczno-pedagogicznej uczniom</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Zadania i obowiązki nauczycieli i specjalistów w zakresie udzielania pomocy psychologiczno-pedagogicznej</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6</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Obowiązki wychowawcy klasy  w zakresie wspierania uczniów</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7</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Zadania i obowiązki pedagoga szkolnego</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Pr>
                <w:rFonts w:ascii="Arial" w:hAnsi="Arial" w:cs="Arial"/>
              </w:rPr>
              <w:t>Rozdział 8</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Zadania i obowiązki logopedy</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9</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Zadania i obowiązki doradcy zawodowego</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10</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Organizacja nauczania, wychowania i opieki uczniom niepełnosprawnym, niedostosowanym społecznie i zagrożonym niedostosowaniem społecznym</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11</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Nauczanie indywidualne</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12</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Indywidualny tok nauki, indywidualny program nauki</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Pr>
                <w:rFonts w:ascii="Arial" w:hAnsi="Arial" w:cs="Arial"/>
              </w:rPr>
              <w:t>Rozdział 13</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Działania szkoły w zakresie wspierania dziecka na I – szym etapie edukacyjnym</w:t>
            </w:r>
          </w:p>
        </w:tc>
      </w:tr>
      <w:tr w:rsidR="0098613B" w:rsidRPr="00CE244F" w:rsidTr="0098613B">
        <w:tc>
          <w:tcPr>
            <w:tcW w:w="426" w:type="dxa"/>
          </w:tcPr>
          <w:p w:rsidR="0098613B" w:rsidRPr="00CE244F" w:rsidRDefault="0098613B" w:rsidP="001E3216">
            <w:pPr>
              <w:keepNext/>
              <w:keepLines/>
              <w:spacing w:beforeLines="20" w:before="48" w:afterLines="20" w:after="48" w:line="276" w:lineRule="auto"/>
              <w:jc w:val="both"/>
              <w:rPr>
                <w:rFonts w:ascii="Arial" w:hAnsi="Arial" w:cs="Arial"/>
              </w:rPr>
            </w:pPr>
          </w:p>
        </w:tc>
        <w:tc>
          <w:tcPr>
            <w:tcW w:w="1417"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14</w:t>
            </w:r>
          </w:p>
        </w:tc>
        <w:tc>
          <w:tcPr>
            <w:tcW w:w="7796" w:type="dxa"/>
          </w:tcPr>
          <w:p w:rsidR="0098613B" w:rsidRPr="00CE244F" w:rsidRDefault="0098613B"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Szczególne obowiązki nauczycieli edukacji wczesnoszkolnej</w:t>
            </w:r>
          </w:p>
        </w:tc>
      </w:tr>
      <w:tr w:rsidR="00BD4AB8" w:rsidRPr="002F1DAA" w:rsidTr="00ED03ED">
        <w:tc>
          <w:tcPr>
            <w:tcW w:w="9639" w:type="dxa"/>
            <w:gridSpan w:val="3"/>
          </w:tcPr>
          <w:p w:rsidR="00BD4AB8" w:rsidRPr="002F1DAA" w:rsidRDefault="00BD4AB8" w:rsidP="001E3216">
            <w:pPr>
              <w:keepNext/>
              <w:keepLines/>
              <w:tabs>
                <w:tab w:val="left" w:pos="987"/>
              </w:tabs>
              <w:spacing w:beforeLines="20" w:before="48" w:afterLines="20" w:after="48" w:line="276" w:lineRule="auto"/>
              <w:jc w:val="both"/>
              <w:rPr>
                <w:rFonts w:ascii="Arial" w:hAnsi="Arial" w:cs="Arial"/>
                <w:b/>
                <w:iCs/>
                <w:lang w:eastAsia="pl-PL"/>
              </w:rPr>
            </w:pPr>
            <w:r w:rsidRPr="002F1DAA">
              <w:rPr>
                <w:rFonts w:ascii="Arial" w:hAnsi="Arial" w:cs="Arial"/>
                <w:b/>
              </w:rPr>
              <w:t xml:space="preserve">DZIAŁ IV  </w:t>
            </w:r>
            <w:r w:rsidR="002F1DAA">
              <w:rPr>
                <w:rFonts w:ascii="Arial" w:hAnsi="Arial" w:cs="Arial"/>
                <w:b/>
              </w:rPr>
              <w:t xml:space="preserve">     </w:t>
            </w:r>
            <w:r w:rsidRPr="002F1DAA">
              <w:rPr>
                <w:rFonts w:ascii="Arial" w:hAnsi="Arial" w:cs="Arial"/>
                <w:b/>
              </w:rPr>
              <w:t>Organy szkoły i ich kompetencje</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Dyrektor szkoły</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Rada pedagogiczna</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Rada Rodziców</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4</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Samorząd uczniowski</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Zasady współpracy organów szkoły</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6</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98613B">
              <w:rPr>
                <w:rFonts w:ascii="Arial" w:hAnsi="Arial" w:cs="Arial"/>
              </w:rPr>
              <w:t>Rozstrzyganie sporów pomiędzy organami szkoły</w:t>
            </w:r>
          </w:p>
        </w:tc>
      </w:tr>
      <w:tr w:rsidR="00BD4AB8" w:rsidRPr="002F1DAA" w:rsidTr="00ED03ED">
        <w:tc>
          <w:tcPr>
            <w:tcW w:w="9639" w:type="dxa"/>
            <w:gridSpan w:val="3"/>
          </w:tcPr>
          <w:p w:rsidR="00BD4AB8" w:rsidRPr="002F1DAA" w:rsidRDefault="00BD4AB8" w:rsidP="001E3216">
            <w:pPr>
              <w:keepNext/>
              <w:keepLines/>
              <w:spacing w:beforeLines="20" w:before="48" w:afterLines="20" w:after="48" w:line="276" w:lineRule="auto"/>
              <w:jc w:val="both"/>
              <w:rPr>
                <w:rFonts w:ascii="Arial" w:hAnsi="Arial" w:cs="Arial"/>
                <w:b/>
                <w:iCs/>
                <w:lang w:eastAsia="pl-PL"/>
              </w:rPr>
            </w:pPr>
            <w:r w:rsidRPr="002F1DAA">
              <w:rPr>
                <w:rFonts w:ascii="Arial" w:hAnsi="Arial" w:cs="Arial"/>
                <w:b/>
              </w:rPr>
              <w:t xml:space="preserve">DZIAŁ V   </w:t>
            </w:r>
            <w:r w:rsidR="002F1DAA">
              <w:rPr>
                <w:rFonts w:ascii="Arial" w:hAnsi="Arial" w:cs="Arial"/>
                <w:b/>
              </w:rPr>
              <w:t xml:space="preserve">     </w:t>
            </w:r>
            <w:r w:rsidRPr="002F1DAA">
              <w:rPr>
                <w:rFonts w:ascii="Arial" w:hAnsi="Arial" w:cs="Arial"/>
                <w:b/>
              </w:rPr>
              <w:t>Organizacja nauczania</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BD4AB8">
              <w:rPr>
                <w:rFonts w:ascii="Arial" w:hAnsi="Arial" w:cs="Arial"/>
              </w:rPr>
              <w:t>Działalność dydaktyczno-wychowawcza</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BD4AB8">
              <w:rPr>
                <w:rFonts w:ascii="Arial" w:hAnsi="Arial" w:cs="Arial"/>
                <w:lang w:eastAsia="ar-SA"/>
              </w:rPr>
              <w:t>Zasady podziału na grupy i tworz</w:t>
            </w:r>
            <w:r>
              <w:rPr>
                <w:rFonts w:ascii="Arial" w:hAnsi="Arial" w:cs="Arial"/>
                <w:lang w:eastAsia="ar-SA"/>
              </w:rPr>
              <w:t xml:space="preserve">enia struktur międzyddziałowych                                         </w:t>
            </w:r>
            <w:r w:rsidRPr="00BD4AB8">
              <w:rPr>
                <w:rFonts w:ascii="Arial" w:hAnsi="Arial" w:cs="Arial"/>
                <w:lang w:eastAsia="ar-SA"/>
              </w:rPr>
              <w:t>i międzyklasowych</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BD4AB8">
              <w:rPr>
                <w:rFonts w:ascii="Arial" w:hAnsi="Arial" w:cs="Arial"/>
              </w:rPr>
              <w:t>Organizacja nauki religii/etyki i WDŻ-u</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4</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BD4AB8">
              <w:rPr>
                <w:rFonts w:ascii="Arial" w:hAnsi="Arial" w:cs="Arial"/>
              </w:rPr>
              <w:t>Zasady zwalniania uczniów z obowiązkowych zajęć - WF, drugi język obcy</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BD4AB8">
              <w:rPr>
                <w:rFonts w:ascii="Arial" w:hAnsi="Arial" w:cs="Arial"/>
              </w:rPr>
              <w:t>Dokumentowanie przebiegu nauczania, wychowania i opieki</w:t>
            </w:r>
          </w:p>
        </w:tc>
      </w:tr>
      <w:tr w:rsidR="00BD4AB8" w:rsidRPr="002F1DAA" w:rsidTr="00ED03ED">
        <w:tc>
          <w:tcPr>
            <w:tcW w:w="9639" w:type="dxa"/>
            <w:gridSpan w:val="3"/>
          </w:tcPr>
          <w:p w:rsidR="00BD4AB8" w:rsidRPr="002F1DAA" w:rsidRDefault="00BD4AB8" w:rsidP="001E3216">
            <w:pPr>
              <w:keepNext/>
              <w:keepLines/>
              <w:spacing w:beforeLines="20" w:before="48" w:afterLines="20" w:after="48" w:line="276" w:lineRule="auto"/>
              <w:jc w:val="both"/>
              <w:rPr>
                <w:rFonts w:ascii="Arial" w:hAnsi="Arial" w:cs="Arial"/>
                <w:b/>
                <w:iCs/>
                <w:lang w:eastAsia="pl-PL"/>
              </w:rPr>
            </w:pPr>
            <w:r w:rsidRPr="002F1DAA">
              <w:rPr>
                <w:rFonts w:ascii="Arial" w:hAnsi="Arial" w:cs="Arial"/>
                <w:b/>
              </w:rPr>
              <w:t xml:space="preserve">DZIAŁ VI </w:t>
            </w:r>
            <w:r w:rsidR="002F1DAA">
              <w:rPr>
                <w:rFonts w:ascii="Arial" w:hAnsi="Arial" w:cs="Arial"/>
                <w:b/>
              </w:rPr>
              <w:t xml:space="preserve">     </w:t>
            </w:r>
            <w:r w:rsidRPr="002F1DAA">
              <w:rPr>
                <w:rFonts w:ascii="Arial" w:hAnsi="Arial" w:cs="Arial"/>
                <w:b/>
              </w:rPr>
              <w:t>Organizacja  wychowania i opieki</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BD4AB8">
              <w:rPr>
                <w:rFonts w:ascii="Arial" w:hAnsi="Arial" w:cs="Arial"/>
              </w:rPr>
              <w:t>Szkolny system wychowania</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BD4AB8">
              <w:rPr>
                <w:rFonts w:ascii="Arial" w:hAnsi="Arial" w:cs="Arial"/>
              </w:rPr>
              <w:t>Wolontariat w szkole</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BD4AB8">
              <w:rPr>
                <w:rFonts w:ascii="Arial" w:hAnsi="Arial" w:cs="Arial"/>
              </w:rPr>
              <w:t>Współpraca z rodzicami</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4</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BD4AB8">
              <w:rPr>
                <w:rFonts w:ascii="Arial" w:eastAsia="Times New Roman" w:hAnsi="Arial" w:cs="Arial"/>
                <w:sz w:val="20"/>
                <w:szCs w:val="20"/>
                <w:lang w:eastAsia="pl-PL"/>
              </w:rPr>
              <w:t>RZECZNIK PRAW UCZNIA</w:t>
            </w:r>
          </w:p>
        </w:tc>
      </w:tr>
      <w:tr w:rsidR="00BD4AB8" w:rsidRPr="002F1DAA" w:rsidTr="00ED03ED">
        <w:tc>
          <w:tcPr>
            <w:tcW w:w="9639" w:type="dxa"/>
            <w:gridSpan w:val="3"/>
          </w:tcPr>
          <w:p w:rsidR="00BD4AB8" w:rsidRPr="002F1DAA" w:rsidRDefault="00BD4AB8" w:rsidP="001E3216">
            <w:pPr>
              <w:keepNext/>
              <w:keepLines/>
              <w:spacing w:beforeLines="20" w:before="48" w:afterLines="20" w:after="48" w:line="276" w:lineRule="auto"/>
              <w:jc w:val="both"/>
              <w:rPr>
                <w:rFonts w:ascii="Arial" w:hAnsi="Arial" w:cs="Arial"/>
                <w:b/>
                <w:iCs/>
                <w:lang w:eastAsia="pl-PL"/>
              </w:rPr>
            </w:pPr>
            <w:r w:rsidRPr="002F1DAA">
              <w:rPr>
                <w:rFonts w:ascii="Arial" w:hAnsi="Arial" w:cs="Arial"/>
                <w:b/>
              </w:rPr>
              <w:t>DZIAŁ VII</w:t>
            </w:r>
            <w:r w:rsidRPr="002F1DAA">
              <w:rPr>
                <w:rFonts w:ascii="Arial" w:hAnsi="Arial" w:cs="Arial"/>
                <w:b/>
                <w:bCs/>
              </w:rPr>
              <w:t xml:space="preserve"> </w:t>
            </w:r>
            <w:r w:rsidRPr="002F1DAA">
              <w:rPr>
                <w:rFonts w:ascii="Arial" w:hAnsi="Arial" w:cs="Arial"/>
                <w:b/>
              </w:rPr>
              <w:t xml:space="preserve"> </w:t>
            </w:r>
            <w:r w:rsidR="002F1DAA">
              <w:rPr>
                <w:rFonts w:ascii="Arial" w:hAnsi="Arial" w:cs="Arial"/>
                <w:b/>
              </w:rPr>
              <w:t xml:space="preserve">   </w:t>
            </w:r>
            <w:r w:rsidRPr="002F1DAA">
              <w:rPr>
                <w:rFonts w:ascii="Arial" w:hAnsi="Arial" w:cs="Arial"/>
                <w:b/>
              </w:rPr>
              <w:t>System doradztwa zawodowego</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BD4AB8">
              <w:rPr>
                <w:rFonts w:ascii="Arial" w:hAnsi="Arial" w:cs="Arial"/>
                <w:lang w:eastAsia="pl-PL"/>
              </w:rPr>
              <w:t>Założenia programowe</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BD4AB8">
              <w:rPr>
                <w:rFonts w:ascii="Arial" w:hAnsi="Arial" w:cs="Arial"/>
                <w:lang w:eastAsia="pl-PL"/>
              </w:rPr>
              <w:t>Sposoby realizacji działań doradczych</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BD4AB8">
              <w:rPr>
                <w:rFonts w:ascii="Arial" w:hAnsi="Arial" w:cs="Arial"/>
              </w:rPr>
              <w:t>Osoby odpowiedzialne i zakres ich odpowiedzialności</w:t>
            </w:r>
          </w:p>
        </w:tc>
      </w:tr>
      <w:tr w:rsidR="00BD4AB8" w:rsidRPr="00CE244F" w:rsidTr="0098613B">
        <w:tc>
          <w:tcPr>
            <w:tcW w:w="426" w:type="dxa"/>
          </w:tcPr>
          <w:p w:rsidR="00BD4AB8" w:rsidRPr="00CE244F" w:rsidRDefault="00BD4AB8" w:rsidP="001E3216">
            <w:pPr>
              <w:keepNext/>
              <w:keepLines/>
              <w:spacing w:beforeLines="20" w:before="48" w:afterLines="20" w:after="48" w:line="276" w:lineRule="auto"/>
              <w:jc w:val="both"/>
              <w:rPr>
                <w:rFonts w:ascii="Arial" w:hAnsi="Arial" w:cs="Arial"/>
              </w:rPr>
            </w:pPr>
          </w:p>
        </w:tc>
        <w:tc>
          <w:tcPr>
            <w:tcW w:w="1417"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4</w:t>
            </w:r>
          </w:p>
        </w:tc>
        <w:tc>
          <w:tcPr>
            <w:tcW w:w="7796" w:type="dxa"/>
          </w:tcPr>
          <w:p w:rsidR="00BD4AB8" w:rsidRPr="00CE244F" w:rsidRDefault="00BD4AB8" w:rsidP="001E3216">
            <w:pPr>
              <w:keepNext/>
              <w:keepLines/>
              <w:spacing w:beforeLines="20" w:before="48" w:afterLines="20" w:after="48" w:line="276" w:lineRule="auto"/>
              <w:jc w:val="both"/>
              <w:rPr>
                <w:rFonts w:ascii="Arial" w:hAnsi="Arial" w:cs="Arial"/>
                <w:iCs/>
                <w:lang w:eastAsia="pl-PL"/>
              </w:rPr>
            </w:pPr>
            <w:r w:rsidRPr="00BD4AB8">
              <w:rPr>
                <w:rFonts w:ascii="Arial" w:hAnsi="Arial" w:cs="Arial"/>
              </w:rPr>
              <w:t>Przewidywane rezultaty</w:t>
            </w:r>
          </w:p>
        </w:tc>
      </w:tr>
      <w:tr w:rsidR="00BD4AB8" w:rsidRPr="002F1DAA" w:rsidTr="00ED03ED">
        <w:tc>
          <w:tcPr>
            <w:tcW w:w="9639" w:type="dxa"/>
            <w:gridSpan w:val="3"/>
          </w:tcPr>
          <w:p w:rsidR="00BD4AB8" w:rsidRPr="002F1DAA" w:rsidRDefault="00BD4AB8" w:rsidP="001E3216">
            <w:pPr>
              <w:keepNext/>
              <w:keepLines/>
              <w:spacing w:beforeLines="20" w:before="48" w:afterLines="20" w:after="48" w:line="276" w:lineRule="auto"/>
              <w:jc w:val="both"/>
              <w:rPr>
                <w:rFonts w:ascii="Arial" w:hAnsi="Arial" w:cs="Arial"/>
                <w:b/>
              </w:rPr>
            </w:pPr>
            <w:r w:rsidRPr="002F1DAA">
              <w:rPr>
                <w:rFonts w:ascii="Arial" w:hAnsi="Arial" w:cs="Arial"/>
                <w:b/>
              </w:rPr>
              <w:t xml:space="preserve">DZIAŁ VIII </w:t>
            </w:r>
            <w:r w:rsidR="002F1DAA">
              <w:rPr>
                <w:rFonts w:ascii="Arial" w:hAnsi="Arial" w:cs="Arial"/>
                <w:b/>
              </w:rPr>
              <w:t xml:space="preserve">   </w:t>
            </w:r>
            <w:r w:rsidRPr="002F1DAA">
              <w:rPr>
                <w:rFonts w:ascii="Arial" w:hAnsi="Arial" w:cs="Arial"/>
                <w:b/>
              </w:rPr>
              <w:t>Organizacja szkoły</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rPr>
              <w:t>Baza szkoły</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Organizacja nauczania w szkole</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Działalność innowacyjna</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4</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Praktyki studenckie</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Świetlica szkolna</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6</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Stołówka szkolna</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7</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Biblioteka szkolna</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rPr>
              <w:t>Rozdział 8</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Zespoły nauczycielskie  i zasady ich pracy</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9</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Rodzaje zespołów nauczycielskich  i ich zadania</w:t>
            </w:r>
          </w:p>
        </w:tc>
      </w:tr>
      <w:tr w:rsidR="00F97E3E" w:rsidRPr="002F1DAA" w:rsidTr="00ED03ED">
        <w:tc>
          <w:tcPr>
            <w:tcW w:w="9639" w:type="dxa"/>
            <w:gridSpan w:val="3"/>
          </w:tcPr>
          <w:p w:rsidR="00F97E3E" w:rsidRPr="002F1DAA" w:rsidRDefault="00F97E3E" w:rsidP="001E3216">
            <w:pPr>
              <w:keepNext/>
              <w:keepLines/>
              <w:spacing w:beforeLines="20" w:before="48" w:afterLines="20" w:after="48" w:line="276" w:lineRule="auto"/>
              <w:jc w:val="both"/>
              <w:rPr>
                <w:rFonts w:ascii="Arial" w:hAnsi="Arial" w:cs="Arial"/>
                <w:b/>
              </w:rPr>
            </w:pPr>
            <w:r w:rsidRPr="002F1DAA">
              <w:rPr>
                <w:rFonts w:ascii="Arial" w:hAnsi="Arial" w:cs="Arial"/>
                <w:b/>
              </w:rPr>
              <w:t xml:space="preserve">DZIAŁ IX </w:t>
            </w:r>
            <w:r w:rsidR="002F1DAA">
              <w:rPr>
                <w:rFonts w:ascii="Arial" w:hAnsi="Arial" w:cs="Arial"/>
                <w:b/>
              </w:rPr>
              <w:t xml:space="preserve">     </w:t>
            </w:r>
            <w:r w:rsidRPr="002F1DAA">
              <w:rPr>
                <w:rFonts w:ascii="Arial" w:hAnsi="Arial" w:cs="Arial"/>
                <w:b/>
              </w:rPr>
              <w:t>Nauczyciele i inni pracownicy szkoły</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Zadania nauczycieli</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Zadania wychowawców klas</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Zadania nauczycieli w zakresie zapewniania bezpieczeństwa uczniom</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4</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Pracownicy szkoły</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Wicedyrektor</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6</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Regulamin pracy</w:t>
            </w:r>
          </w:p>
        </w:tc>
      </w:tr>
      <w:tr w:rsidR="00F97E3E" w:rsidRPr="002F1DAA" w:rsidTr="00ED03ED">
        <w:tc>
          <w:tcPr>
            <w:tcW w:w="9639" w:type="dxa"/>
            <w:gridSpan w:val="3"/>
          </w:tcPr>
          <w:p w:rsidR="00F97E3E" w:rsidRPr="002F1DAA" w:rsidRDefault="00F97E3E" w:rsidP="001E3216">
            <w:pPr>
              <w:keepNext/>
              <w:keepLines/>
              <w:spacing w:beforeLines="20" w:before="48" w:afterLines="20" w:after="48" w:line="276" w:lineRule="auto"/>
              <w:jc w:val="both"/>
              <w:rPr>
                <w:rFonts w:ascii="Arial" w:hAnsi="Arial" w:cs="Arial"/>
                <w:b/>
              </w:rPr>
            </w:pPr>
            <w:r w:rsidRPr="002F1DAA">
              <w:rPr>
                <w:rFonts w:ascii="Arial" w:hAnsi="Arial" w:cs="Arial"/>
                <w:b/>
              </w:rPr>
              <w:t xml:space="preserve">DZIAŁ X </w:t>
            </w:r>
            <w:r w:rsidR="002F1DAA">
              <w:rPr>
                <w:rFonts w:ascii="Arial" w:hAnsi="Arial" w:cs="Arial"/>
                <w:b/>
              </w:rPr>
              <w:t xml:space="preserve">      </w:t>
            </w:r>
            <w:r w:rsidRPr="002F1DAA">
              <w:rPr>
                <w:rFonts w:ascii="Arial" w:hAnsi="Arial" w:cs="Arial"/>
                <w:b/>
              </w:rPr>
              <w:t>Obowiązek szkolny</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Informacje ogólne</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Odroczenie obowiązku szkolnego</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Inne formy spełniania obowiązku szkolnego</w:t>
            </w:r>
          </w:p>
        </w:tc>
      </w:tr>
      <w:tr w:rsidR="00F97E3E" w:rsidRPr="002F1DAA" w:rsidTr="00ED03ED">
        <w:tc>
          <w:tcPr>
            <w:tcW w:w="9639" w:type="dxa"/>
            <w:gridSpan w:val="3"/>
          </w:tcPr>
          <w:p w:rsidR="00F97E3E" w:rsidRPr="002F1DAA" w:rsidRDefault="00F97E3E" w:rsidP="001E3216">
            <w:pPr>
              <w:keepNext/>
              <w:keepLines/>
              <w:spacing w:beforeLines="20" w:before="48" w:afterLines="20" w:after="48" w:line="276" w:lineRule="auto"/>
              <w:jc w:val="both"/>
              <w:rPr>
                <w:rFonts w:ascii="Arial" w:hAnsi="Arial" w:cs="Arial"/>
                <w:b/>
              </w:rPr>
            </w:pPr>
            <w:r w:rsidRPr="002F1DAA">
              <w:rPr>
                <w:rFonts w:ascii="Arial" w:hAnsi="Arial" w:cs="Arial"/>
                <w:b/>
              </w:rPr>
              <w:t xml:space="preserve">DZIAŁ XI </w:t>
            </w:r>
            <w:r w:rsidR="002F1DAA">
              <w:rPr>
                <w:rFonts w:ascii="Arial" w:hAnsi="Arial" w:cs="Arial"/>
                <w:b/>
              </w:rPr>
              <w:t xml:space="preserve">     </w:t>
            </w:r>
            <w:r w:rsidRPr="002F1DAA">
              <w:rPr>
                <w:rFonts w:ascii="Arial" w:hAnsi="Arial" w:cs="Arial"/>
                <w:b/>
              </w:rPr>
              <w:t>Prawa i obowiązki członków społeczności szkolnej</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Członek społeczności szkolnej</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Prawa i obowiązki uczniów</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Strój szkolny</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4</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Zasady korzystania z telefonów komórkowych i innych urządzeń</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Nagrody i kary</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6</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Przeniesienie ucznia do innej szkoły</w:t>
            </w:r>
          </w:p>
        </w:tc>
      </w:tr>
      <w:tr w:rsidR="00F97E3E" w:rsidRPr="002F1DAA" w:rsidTr="00ED03ED">
        <w:tc>
          <w:tcPr>
            <w:tcW w:w="9639" w:type="dxa"/>
            <w:gridSpan w:val="3"/>
          </w:tcPr>
          <w:p w:rsidR="00F97E3E" w:rsidRPr="002F1DAA" w:rsidRDefault="00F97E3E" w:rsidP="001E3216">
            <w:pPr>
              <w:keepNext/>
              <w:keepLines/>
              <w:spacing w:beforeLines="20" w:before="48" w:afterLines="20" w:after="48" w:line="276" w:lineRule="auto"/>
              <w:jc w:val="both"/>
              <w:rPr>
                <w:rFonts w:ascii="Arial" w:hAnsi="Arial" w:cs="Arial"/>
                <w:b/>
              </w:rPr>
            </w:pPr>
            <w:r w:rsidRPr="002F1DAA">
              <w:rPr>
                <w:rFonts w:ascii="Arial" w:hAnsi="Arial" w:cs="Arial"/>
                <w:b/>
              </w:rPr>
              <w:t xml:space="preserve">DZIAŁ XII </w:t>
            </w:r>
            <w:r w:rsidR="002F1DAA">
              <w:rPr>
                <w:rFonts w:ascii="Arial" w:hAnsi="Arial" w:cs="Arial"/>
                <w:b/>
              </w:rPr>
              <w:t xml:space="preserve">    </w:t>
            </w:r>
            <w:r w:rsidRPr="002F1DAA">
              <w:rPr>
                <w:rFonts w:ascii="Arial" w:hAnsi="Arial" w:cs="Arial"/>
                <w:b/>
              </w:rPr>
              <w:t>Wewnątrzszkolne zasady oceniania</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Informacje ogólne</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Obowiązki nauczycieli w procesie oceniania uczniów</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Rodzaje ocen szkolnych</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4</w:t>
            </w:r>
          </w:p>
        </w:tc>
        <w:tc>
          <w:tcPr>
            <w:tcW w:w="7796" w:type="dxa"/>
          </w:tcPr>
          <w:p w:rsidR="00F97E3E" w:rsidRPr="00BD4AB8" w:rsidRDefault="00F97E3E"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Jawność ocen</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Uzasadnianie ocen</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6</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Skala ocen z zajęć edukacyjnych</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7</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Sposoby sprawdzania osiągnięć edukacyjnych uczniów</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rPr>
              <w:t>Rozdział 8</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System oceniania na I etapie edukacyjnym</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9</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Ocenianie z zajęć edukacyjnych w klasach IV-VIII</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10</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Ocenianie zachowania</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11</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Kryteria ocen z zachowania</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12</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Klasyfikacja śródroczna i roczna</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rPr>
              <w:t>Rozdział 13</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Tryb i warunki uzyskania wyższej niż przewidywana rocznej oceny z zajęć edukacyjnych</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14</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Egzamin klasyfikacyjny</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15</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Sprawdzian wiadomości i umiejętności w trybie odwoławczym</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16</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Egzamin poprawkowy</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rPr>
              <w:t>Rozdział 17</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Egzamin ósmoklasisty</w:t>
            </w:r>
          </w:p>
        </w:tc>
      </w:tr>
      <w:tr w:rsidR="00F97E3E" w:rsidRPr="00CE244F" w:rsidTr="0098613B">
        <w:tc>
          <w:tcPr>
            <w:tcW w:w="426" w:type="dxa"/>
          </w:tcPr>
          <w:p w:rsidR="00F97E3E" w:rsidRPr="00CE244F" w:rsidRDefault="00F97E3E" w:rsidP="001E3216">
            <w:pPr>
              <w:keepNext/>
              <w:keepLines/>
              <w:spacing w:beforeLines="20" w:before="48" w:afterLines="20" w:after="48" w:line="276" w:lineRule="auto"/>
              <w:jc w:val="both"/>
              <w:rPr>
                <w:rFonts w:ascii="Arial" w:hAnsi="Arial" w:cs="Arial"/>
              </w:rPr>
            </w:pPr>
          </w:p>
        </w:tc>
        <w:tc>
          <w:tcPr>
            <w:tcW w:w="1417" w:type="dxa"/>
          </w:tcPr>
          <w:p w:rsidR="00F97E3E" w:rsidRPr="00CE244F" w:rsidRDefault="00F97E3E"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18</w:t>
            </w:r>
          </w:p>
        </w:tc>
        <w:tc>
          <w:tcPr>
            <w:tcW w:w="7796" w:type="dxa"/>
          </w:tcPr>
          <w:p w:rsidR="00F97E3E"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Wyniki egzaminu</w:t>
            </w:r>
          </w:p>
        </w:tc>
      </w:tr>
      <w:tr w:rsidR="002F1DAA" w:rsidRPr="001507C0" w:rsidTr="00ED03ED">
        <w:tc>
          <w:tcPr>
            <w:tcW w:w="9639" w:type="dxa"/>
            <w:gridSpan w:val="3"/>
          </w:tcPr>
          <w:p w:rsidR="002F1DAA" w:rsidRPr="001507C0" w:rsidRDefault="002F1DAA" w:rsidP="001E3216">
            <w:pPr>
              <w:keepNext/>
              <w:keepLines/>
              <w:spacing w:beforeLines="20" w:before="48" w:afterLines="20" w:after="48" w:line="276" w:lineRule="auto"/>
              <w:jc w:val="both"/>
              <w:rPr>
                <w:rFonts w:ascii="Arial" w:hAnsi="Arial" w:cs="Arial"/>
                <w:b/>
              </w:rPr>
            </w:pPr>
            <w:r w:rsidRPr="001507C0">
              <w:rPr>
                <w:rFonts w:ascii="Arial" w:hAnsi="Arial" w:cs="Arial"/>
                <w:b/>
              </w:rPr>
              <w:t xml:space="preserve">DZIAŁ XIII </w:t>
            </w:r>
            <w:r w:rsidR="001507C0">
              <w:rPr>
                <w:rFonts w:ascii="Arial" w:hAnsi="Arial" w:cs="Arial"/>
                <w:b/>
              </w:rPr>
              <w:t xml:space="preserve">    </w:t>
            </w:r>
            <w:r w:rsidRPr="001507C0">
              <w:rPr>
                <w:rFonts w:ascii="Arial" w:hAnsi="Arial" w:cs="Arial"/>
                <w:b/>
              </w:rPr>
              <w:t>Promowanie i ukończenie szkoły</w:t>
            </w:r>
          </w:p>
        </w:tc>
      </w:tr>
      <w:tr w:rsidR="002F1DAA" w:rsidRPr="00CE244F" w:rsidTr="0098613B">
        <w:tc>
          <w:tcPr>
            <w:tcW w:w="426" w:type="dxa"/>
          </w:tcPr>
          <w:p w:rsidR="002F1DAA" w:rsidRPr="00CE244F" w:rsidRDefault="002F1DAA" w:rsidP="001E3216">
            <w:pPr>
              <w:keepNext/>
              <w:keepLines/>
              <w:spacing w:beforeLines="20" w:before="48" w:afterLines="20" w:after="48" w:line="276" w:lineRule="auto"/>
              <w:jc w:val="both"/>
              <w:rPr>
                <w:rFonts w:ascii="Arial" w:hAnsi="Arial" w:cs="Arial"/>
              </w:rPr>
            </w:pPr>
          </w:p>
        </w:tc>
        <w:tc>
          <w:tcPr>
            <w:tcW w:w="1417" w:type="dxa"/>
          </w:tcPr>
          <w:p w:rsidR="002F1DAA" w:rsidRPr="00CE244F" w:rsidRDefault="002F1DAA"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2F1DAA"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Informacje ogólne</w:t>
            </w:r>
          </w:p>
        </w:tc>
      </w:tr>
      <w:tr w:rsidR="002F1DAA" w:rsidRPr="00CE244F" w:rsidTr="0098613B">
        <w:tc>
          <w:tcPr>
            <w:tcW w:w="426" w:type="dxa"/>
          </w:tcPr>
          <w:p w:rsidR="002F1DAA" w:rsidRPr="00CE244F" w:rsidRDefault="002F1DAA" w:rsidP="001E3216">
            <w:pPr>
              <w:keepNext/>
              <w:keepLines/>
              <w:spacing w:beforeLines="20" w:before="48" w:afterLines="20" w:after="48" w:line="276" w:lineRule="auto"/>
              <w:jc w:val="both"/>
              <w:rPr>
                <w:rFonts w:ascii="Arial" w:hAnsi="Arial" w:cs="Arial"/>
              </w:rPr>
            </w:pPr>
          </w:p>
        </w:tc>
        <w:tc>
          <w:tcPr>
            <w:tcW w:w="1417" w:type="dxa"/>
          </w:tcPr>
          <w:p w:rsidR="002F1DAA" w:rsidRPr="00CE244F" w:rsidRDefault="002F1DAA"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2F1DAA"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Świadectwa szkolne i inne druki szkolne</w:t>
            </w:r>
          </w:p>
        </w:tc>
      </w:tr>
      <w:tr w:rsidR="002F1DAA" w:rsidRPr="001507C0" w:rsidTr="00ED03ED">
        <w:tc>
          <w:tcPr>
            <w:tcW w:w="9639" w:type="dxa"/>
            <w:gridSpan w:val="3"/>
          </w:tcPr>
          <w:p w:rsidR="002F1DAA" w:rsidRPr="001507C0" w:rsidRDefault="002F1DAA" w:rsidP="001E3216">
            <w:pPr>
              <w:keepNext/>
              <w:keepLines/>
              <w:spacing w:beforeLines="20" w:before="48" w:afterLines="20" w:after="48" w:line="276" w:lineRule="auto"/>
              <w:jc w:val="both"/>
              <w:rPr>
                <w:rFonts w:ascii="Arial" w:hAnsi="Arial" w:cs="Arial"/>
                <w:b/>
              </w:rPr>
            </w:pPr>
            <w:r w:rsidRPr="001507C0">
              <w:rPr>
                <w:rFonts w:ascii="Arial" w:hAnsi="Arial" w:cs="Arial"/>
                <w:b/>
              </w:rPr>
              <w:t xml:space="preserve">DZIAŁ XIV </w:t>
            </w:r>
            <w:r w:rsidR="001507C0">
              <w:rPr>
                <w:rFonts w:ascii="Arial" w:hAnsi="Arial" w:cs="Arial"/>
                <w:b/>
              </w:rPr>
              <w:t xml:space="preserve">    </w:t>
            </w:r>
            <w:r w:rsidRPr="001507C0">
              <w:rPr>
                <w:rFonts w:ascii="Arial" w:hAnsi="Arial" w:cs="Arial"/>
                <w:b/>
              </w:rPr>
              <w:t>Warunki bezpiecznego pobytu uczniów w szkole</w:t>
            </w:r>
          </w:p>
        </w:tc>
      </w:tr>
      <w:tr w:rsidR="002F1DAA" w:rsidRPr="00CE244F" w:rsidTr="0098613B">
        <w:tc>
          <w:tcPr>
            <w:tcW w:w="426" w:type="dxa"/>
          </w:tcPr>
          <w:p w:rsidR="002F1DAA" w:rsidRPr="00CE244F" w:rsidRDefault="002F1DAA" w:rsidP="001E3216">
            <w:pPr>
              <w:keepNext/>
              <w:keepLines/>
              <w:spacing w:beforeLines="20" w:before="48" w:afterLines="20" w:after="48" w:line="276" w:lineRule="auto"/>
              <w:jc w:val="both"/>
              <w:rPr>
                <w:rFonts w:ascii="Arial" w:hAnsi="Arial" w:cs="Arial"/>
              </w:rPr>
            </w:pPr>
          </w:p>
        </w:tc>
        <w:tc>
          <w:tcPr>
            <w:tcW w:w="1417" w:type="dxa"/>
          </w:tcPr>
          <w:p w:rsidR="002F1DAA" w:rsidRPr="00CE244F" w:rsidRDefault="002F1DAA"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2F1DAA"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Informacje ogólne</w:t>
            </w:r>
          </w:p>
        </w:tc>
      </w:tr>
      <w:tr w:rsidR="002F1DAA" w:rsidRPr="00CE244F" w:rsidTr="0098613B">
        <w:tc>
          <w:tcPr>
            <w:tcW w:w="426" w:type="dxa"/>
          </w:tcPr>
          <w:p w:rsidR="002F1DAA" w:rsidRPr="00CE244F" w:rsidRDefault="002F1DAA" w:rsidP="001E3216">
            <w:pPr>
              <w:keepNext/>
              <w:keepLines/>
              <w:spacing w:beforeLines="20" w:before="48" w:afterLines="20" w:after="48" w:line="276" w:lineRule="auto"/>
              <w:jc w:val="both"/>
              <w:rPr>
                <w:rFonts w:ascii="Arial" w:hAnsi="Arial" w:cs="Arial"/>
              </w:rPr>
            </w:pPr>
          </w:p>
        </w:tc>
        <w:tc>
          <w:tcPr>
            <w:tcW w:w="1417" w:type="dxa"/>
          </w:tcPr>
          <w:p w:rsidR="002F1DAA" w:rsidRPr="00CE244F" w:rsidRDefault="002F1DAA"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2F1DAA"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Procedury postępowania w przypadku zagrożenia</w:t>
            </w:r>
          </w:p>
        </w:tc>
      </w:tr>
      <w:tr w:rsidR="002F1DAA" w:rsidRPr="00CE244F" w:rsidTr="0098613B">
        <w:tc>
          <w:tcPr>
            <w:tcW w:w="426" w:type="dxa"/>
          </w:tcPr>
          <w:p w:rsidR="002F1DAA" w:rsidRPr="00CE244F" w:rsidRDefault="002F1DAA" w:rsidP="001E3216">
            <w:pPr>
              <w:keepNext/>
              <w:keepLines/>
              <w:spacing w:beforeLines="20" w:before="48" w:afterLines="20" w:after="48" w:line="276" w:lineRule="auto"/>
              <w:jc w:val="both"/>
              <w:rPr>
                <w:rFonts w:ascii="Arial" w:hAnsi="Arial" w:cs="Arial"/>
              </w:rPr>
            </w:pPr>
          </w:p>
        </w:tc>
        <w:tc>
          <w:tcPr>
            <w:tcW w:w="1417" w:type="dxa"/>
          </w:tcPr>
          <w:p w:rsidR="002F1DAA" w:rsidRPr="00CE244F" w:rsidRDefault="002F1DAA"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2F1DAA"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Podstawowe zasady przestrzegania bezpieczeństwo uczniów</w:t>
            </w:r>
          </w:p>
        </w:tc>
      </w:tr>
      <w:tr w:rsidR="002F1DAA" w:rsidRPr="00CE244F" w:rsidTr="0098613B">
        <w:tc>
          <w:tcPr>
            <w:tcW w:w="426" w:type="dxa"/>
          </w:tcPr>
          <w:p w:rsidR="002F1DAA" w:rsidRPr="00CE244F" w:rsidRDefault="002F1DAA" w:rsidP="001E3216">
            <w:pPr>
              <w:keepNext/>
              <w:keepLines/>
              <w:spacing w:beforeLines="20" w:before="48" w:afterLines="20" w:after="48" w:line="276" w:lineRule="auto"/>
              <w:jc w:val="both"/>
              <w:rPr>
                <w:rFonts w:ascii="Arial" w:hAnsi="Arial" w:cs="Arial"/>
              </w:rPr>
            </w:pPr>
          </w:p>
        </w:tc>
        <w:tc>
          <w:tcPr>
            <w:tcW w:w="1417" w:type="dxa"/>
          </w:tcPr>
          <w:p w:rsidR="002F1DAA" w:rsidRPr="00CE244F" w:rsidRDefault="002F1DAA"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4</w:t>
            </w:r>
          </w:p>
        </w:tc>
        <w:tc>
          <w:tcPr>
            <w:tcW w:w="7796" w:type="dxa"/>
          </w:tcPr>
          <w:p w:rsidR="002F1DAA"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Podstawowe zasady bezpieczeństwa na wycieczkach</w:t>
            </w:r>
          </w:p>
        </w:tc>
      </w:tr>
      <w:tr w:rsidR="002F1DAA" w:rsidRPr="00CE244F" w:rsidTr="0098613B">
        <w:tc>
          <w:tcPr>
            <w:tcW w:w="426" w:type="dxa"/>
          </w:tcPr>
          <w:p w:rsidR="002F1DAA" w:rsidRPr="00CE244F" w:rsidRDefault="002F1DAA" w:rsidP="001E3216">
            <w:pPr>
              <w:keepNext/>
              <w:keepLines/>
              <w:spacing w:beforeLines="20" w:before="48" w:afterLines="20" w:after="48" w:line="276" w:lineRule="auto"/>
              <w:jc w:val="both"/>
              <w:rPr>
                <w:rFonts w:ascii="Arial" w:hAnsi="Arial" w:cs="Arial"/>
              </w:rPr>
            </w:pPr>
          </w:p>
        </w:tc>
        <w:tc>
          <w:tcPr>
            <w:tcW w:w="1417" w:type="dxa"/>
          </w:tcPr>
          <w:p w:rsidR="002F1DAA" w:rsidRPr="00CE244F" w:rsidRDefault="002F1DAA"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 xml:space="preserve">Rozdział </w:t>
            </w:r>
            <w:r>
              <w:rPr>
                <w:rFonts w:ascii="Arial" w:hAnsi="Arial" w:cs="Arial"/>
              </w:rPr>
              <w:t>5</w:t>
            </w:r>
          </w:p>
        </w:tc>
        <w:tc>
          <w:tcPr>
            <w:tcW w:w="7796" w:type="dxa"/>
          </w:tcPr>
          <w:p w:rsidR="002F1DAA"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Szczegółowe zasady przyprowadzania i odbierania uczniów ze szkoły</w:t>
            </w:r>
          </w:p>
        </w:tc>
      </w:tr>
      <w:tr w:rsidR="002F1DAA" w:rsidRPr="001507C0" w:rsidTr="00ED03ED">
        <w:tc>
          <w:tcPr>
            <w:tcW w:w="9639" w:type="dxa"/>
            <w:gridSpan w:val="3"/>
          </w:tcPr>
          <w:p w:rsidR="002F1DAA" w:rsidRPr="001507C0" w:rsidRDefault="002F1DAA" w:rsidP="001E3216">
            <w:pPr>
              <w:keepNext/>
              <w:keepLines/>
              <w:spacing w:beforeLines="20" w:before="48" w:afterLines="20" w:after="48" w:line="276" w:lineRule="auto"/>
              <w:jc w:val="both"/>
              <w:rPr>
                <w:rFonts w:ascii="Arial" w:hAnsi="Arial" w:cs="Arial"/>
                <w:b/>
              </w:rPr>
            </w:pPr>
            <w:r w:rsidRPr="001507C0">
              <w:rPr>
                <w:rFonts w:ascii="Arial" w:hAnsi="Arial" w:cs="Arial"/>
                <w:b/>
              </w:rPr>
              <w:t xml:space="preserve">DZIAŁ XV </w:t>
            </w:r>
            <w:r w:rsidR="001507C0">
              <w:rPr>
                <w:rFonts w:ascii="Arial" w:hAnsi="Arial" w:cs="Arial"/>
                <w:b/>
              </w:rPr>
              <w:t xml:space="preserve">    </w:t>
            </w:r>
            <w:r w:rsidRPr="001507C0">
              <w:rPr>
                <w:rFonts w:ascii="Arial" w:hAnsi="Arial" w:cs="Arial"/>
                <w:b/>
              </w:rPr>
              <w:t>Ceremoniał szkolny</w:t>
            </w:r>
          </w:p>
        </w:tc>
      </w:tr>
      <w:tr w:rsidR="002F1DAA" w:rsidRPr="00CE244F" w:rsidTr="0098613B">
        <w:tc>
          <w:tcPr>
            <w:tcW w:w="426" w:type="dxa"/>
          </w:tcPr>
          <w:p w:rsidR="002F1DAA" w:rsidRPr="00CE244F" w:rsidRDefault="002F1DAA" w:rsidP="001E3216">
            <w:pPr>
              <w:keepNext/>
              <w:keepLines/>
              <w:spacing w:beforeLines="20" w:before="48" w:afterLines="20" w:after="48" w:line="276" w:lineRule="auto"/>
              <w:jc w:val="both"/>
              <w:rPr>
                <w:rFonts w:ascii="Arial" w:hAnsi="Arial" w:cs="Arial"/>
              </w:rPr>
            </w:pPr>
          </w:p>
        </w:tc>
        <w:tc>
          <w:tcPr>
            <w:tcW w:w="1417" w:type="dxa"/>
          </w:tcPr>
          <w:p w:rsidR="002F1DAA" w:rsidRPr="00CE244F" w:rsidRDefault="002F1DAA" w:rsidP="001E3216">
            <w:pPr>
              <w:keepNext/>
              <w:keepLines/>
              <w:spacing w:beforeLines="20" w:before="48" w:afterLines="20" w:after="48" w:line="276" w:lineRule="auto"/>
              <w:jc w:val="both"/>
              <w:rPr>
                <w:rFonts w:ascii="Arial" w:hAnsi="Arial" w:cs="Arial"/>
                <w:iCs/>
                <w:lang w:eastAsia="pl-PL"/>
              </w:rPr>
            </w:pPr>
            <w:r>
              <w:rPr>
                <w:rFonts w:ascii="Arial" w:hAnsi="Arial" w:cs="Arial"/>
                <w:iCs/>
                <w:lang w:eastAsia="pl-PL"/>
              </w:rPr>
              <w:t>Rozdział 1</w:t>
            </w:r>
          </w:p>
        </w:tc>
        <w:tc>
          <w:tcPr>
            <w:tcW w:w="7796" w:type="dxa"/>
          </w:tcPr>
          <w:p w:rsidR="002F1DAA"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Symbole szkolne</w:t>
            </w:r>
          </w:p>
        </w:tc>
      </w:tr>
      <w:tr w:rsidR="002F1DAA" w:rsidRPr="00CE244F" w:rsidTr="0098613B">
        <w:tc>
          <w:tcPr>
            <w:tcW w:w="426" w:type="dxa"/>
          </w:tcPr>
          <w:p w:rsidR="002F1DAA" w:rsidRPr="00CE244F" w:rsidRDefault="002F1DAA" w:rsidP="001E3216">
            <w:pPr>
              <w:keepNext/>
              <w:keepLines/>
              <w:spacing w:beforeLines="20" w:before="48" w:afterLines="20" w:after="48" w:line="276" w:lineRule="auto"/>
              <w:jc w:val="both"/>
              <w:rPr>
                <w:rFonts w:ascii="Arial" w:hAnsi="Arial" w:cs="Arial"/>
              </w:rPr>
            </w:pPr>
          </w:p>
        </w:tc>
        <w:tc>
          <w:tcPr>
            <w:tcW w:w="1417" w:type="dxa"/>
          </w:tcPr>
          <w:p w:rsidR="002F1DAA" w:rsidRPr="00CE244F" w:rsidRDefault="002F1DAA" w:rsidP="001E3216">
            <w:pPr>
              <w:keepNext/>
              <w:keepLines/>
              <w:spacing w:beforeLines="20" w:before="48" w:afterLines="20" w:after="48" w:line="276" w:lineRule="auto"/>
              <w:jc w:val="both"/>
              <w:rPr>
                <w:rFonts w:ascii="Arial" w:hAnsi="Arial" w:cs="Arial"/>
                <w:iCs/>
                <w:lang w:eastAsia="pl-PL"/>
              </w:rPr>
            </w:pPr>
            <w:r w:rsidRPr="00CE244F">
              <w:rPr>
                <w:rFonts w:ascii="Arial" w:hAnsi="Arial" w:cs="Arial"/>
              </w:rPr>
              <w:t>Rozdział 2</w:t>
            </w:r>
          </w:p>
        </w:tc>
        <w:tc>
          <w:tcPr>
            <w:tcW w:w="7796" w:type="dxa"/>
          </w:tcPr>
          <w:p w:rsidR="002F1DAA"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Ślubowanie klasy pierwszej szkoły podstawowej</w:t>
            </w:r>
          </w:p>
        </w:tc>
      </w:tr>
      <w:tr w:rsidR="002F1DAA" w:rsidRPr="00CE244F" w:rsidTr="0098613B">
        <w:tc>
          <w:tcPr>
            <w:tcW w:w="426" w:type="dxa"/>
          </w:tcPr>
          <w:p w:rsidR="002F1DAA" w:rsidRPr="00CE244F" w:rsidRDefault="002F1DAA" w:rsidP="001E3216">
            <w:pPr>
              <w:keepNext/>
              <w:keepLines/>
              <w:spacing w:beforeLines="20" w:before="48" w:afterLines="20" w:after="48" w:line="276" w:lineRule="auto"/>
              <w:jc w:val="both"/>
              <w:rPr>
                <w:rFonts w:ascii="Arial" w:hAnsi="Arial" w:cs="Arial"/>
              </w:rPr>
            </w:pPr>
          </w:p>
        </w:tc>
        <w:tc>
          <w:tcPr>
            <w:tcW w:w="1417" w:type="dxa"/>
          </w:tcPr>
          <w:p w:rsidR="002F1DAA" w:rsidRPr="00CE244F" w:rsidRDefault="002F1DAA" w:rsidP="001E3216">
            <w:pPr>
              <w:keepNext/>
              <w:keepLines/>
              <w:spacing w:beforeLines="20" w:before="48" w:afterLines="20" w:after="48" w:line="276" w:lineRule="auto"/>
              <w:jc w:val="both"/>
              <w:rPr>
                <w:rFonts w:ascii="Arial" w:hAnsi="Arial" w:cs="Arial"/>
                <w:iCs/>
                <w:lang w:eastAsia="pl-PL"/>
              </w:rPr>
            </w:pPr>
            <w:r>
              <w:rPr>
                <w:rFonts w:ascii="Arial" w:hAnsi="Arial" w:cs="Arial"/>
              </w:rPr>
              <w:t xml:space="preserve">Rozdział </w:t>
            </w:r>
            <w:r w:rsidRPr="00CE244F">
              <w:rPr>
                <w:rFonts w:ascii="Arial" w:hAnsi="Arial" w:cs="Arial"/>
              </w:rPr>
              <w:t>3</w:t>
            </w:r>
          </w:p>
        </w:tc>
        <w:tc>
          <w:tcPr>
            <w:tcW w:w="7796" w:type="dxa"/>
          </w:tcPr>
          <w:p w:rsidR="002F1DAA" w:rsidRPr="00BD4AB8" w:rsidRDefault="002F1DAA" w:rsidP="001E3216">
            <w:pPr>
              <w:keepNext/>
              <w:keepLines/>
              <w:spacing w:beforeLines="20" w:before="48" w:afterLines="20" w:after="48" w:line="276" w:lineRule="auto"/>
              <w:jc w:val="both"/>
              <w:rPr>
                <w:rFonts w:ascii="Arial" w:hAnsi="Arial" w:cs="Arial"/>
              </w:rPr>
            </w:pPr>
            <w:r w:rsidRPr="00BD4AB8">
              <w:rPr>
                <w:rFonts w:ascii="Arial" w:hAnsi="Arial" w:cs="Arial"/>
                <w:lang w:eastAsia="pl-PL"/>
              </w:rPr>
              <w:t>Pożegnanie absolwentów</w:t>
            </w:r>
          </w:p>
        </w:tc>
      </w:tr>
      <w:tr w:rsidR="002F1DAA" w:rsidRPr="001507C0" w:rsidTr="00ED03ED">
        <w:tc>
          <w:tcPr>
            <w:tcW w:w="9639" w:type="dxa"/>
            <w:gridSpan w:val="3"/>
          </w:tcPr>
          <w:p w:rsidR="002F1DAA" w:rsidRPr="001507C0" w:rsidRDefault="002F1DAA" w:rsidP="001E3216">
            <w:pPr>
              <w:keepNext/>
              <w:keepLines/>
              <w:spacing w:beforeLines="20" w:before="48" w:afterLines="20" w:after="48" w:line="276" w:lineRule="auto"/>
              <w:jc w:val="both"/>
              <w:rPr>
                <w:rFonts w:ascii="Arial" w:hAnsi="Arial" w:cs="Arial"/>
                <w:b/>
              </w:rPr>
            </w:pPr>
            <w:r w:rsidRPr="001507C0">
              <w:rPr>
                <w:rFonts w:ascii="Arial" w:hAnsi="Arial" w:cs="Arial"/>
                <w:b/>
              </w:rPr>
              <w:t xml:space="preserve">DZIAŁ XVI </w:t>
            </w:r>
            <w:r w:rsidR="001507C0">
              <w:rPr>
                <w:rFonts w:ascii="Arial" w:hAnsi="Arial" w:cs="Arial"/>
                <w:b/>
              </w:rPr>
              <w:t xml:space="preserve">   </w:t>
            </w:r>
            <w:r w:rsidRPr="001507C0">
              <w:rPr>
                <w:rFonts w:ascii="Arial" w:hAnsi="Arial" w:cs="Arial"/>
                <w:b/>
              </w:rPr>
              <w:t>Postanowienia końcowe</w:t>
            </w:r>
          </w:p>
        </w:tc>
      </w:tr>
    </w:tbl>
    <w:p w:rsidR="00CE244F" w:rsidRPr="00447F90" w:rsidRDefault="00CE244F" w:rsidP="00A12055">
      <w:pPr>
        <w:keepNext/>
        <w:keepLines/>
        <w:spacing w:after="120"/>
        <w:jc w:val="both"/>
        <w:rPr>
          <w:rFonts w:ascii="Arial" w:hAnsi="Arial" w:cs="Arial"/>
          <w:b/>
          <w:iCs/>
          <w:lang w:eastAsia="pl-PL"/>
        </w:rPr>
      </w:pPr>
    </w:p>
    <w:p w:rsidR="005F6E35" w:rsidRPr="00447F90" w:rsidRDefault="005F6E35" w:rsidP="000932FD">
      <w:pPr>
        <w:keepNext/>
        <w:keepLines/>
        <w:spacing w:after="120"/>
        <w:outlineLvl w:val="1"/>
        <w:rPr>
          <w:rFonts w:ascii="Arial" w:eastAsia="Times New Roman" w:hAnsi="Arial" w:cs="Arial"/>
          <w:b/>
        </w:rPr>
      </w:pPr>
      <w:r w:rsidRPr="00447F90">
        <w:rPr>
          <w:rFonts w:ascii="Arial" w:eastAsia="Times New Roman" w:hAnsi="Arial" w:cs="Arial"/>
          <w:b/>
        </w:rPr>
        <w:t>DZIAŁ I</w:t>
      </w:r>
      <w:bookmarkEnd w:id="0"/>
      <w:r w:rsidRPr="00447F90">
        <w:rPr>
          <w:rFonts w:ascii="Arial" w:eastAsia="Times New Roman" w:hAnsi="Arial" w:cs="Arial"/>
          <w:b/>
        </w:rPr>
        <w:br/>
        <w:t>Przepisy ogólne</w:t>
      </w:r>
      <w:bookmarkEnd w:id="1"/>
    </w:p>
    <w:p w:rsidR="005F6E35" w:rsidRPr="00447F90" w:rsidRDefault="005F6E35" w:rsidP="00DD00FB">
      <w:pPr>
        <w:keepNext/>
        <w:keepLines/>
        <w:spacing w:after="120"/>
        <w:contextualSpacing/>
        <w:outlineLvl w:val="2"/>
        <w:rPr>
          <w:rFonts w:ascii="Arial" w:eastAsia="Times New Roman" w:hAnsi="Arial" w:cs="Arial"/>
          <w:bCs/>
        </w:rPr>
      </w:pPr>
      <w:bookmarkStart w:id="2" w:name="_Toc492414580"/>
      <w:r w:rsidRPr="00447F90">
        <w:rPr>
          <w:rFonts w:ascii="Arial" w:eastAsia="Times New Roman" w:hAnsi="Arial" w:cs="Arial"/>
          <w:b/>
          <w:bCs/>
        </w:rPr>
        <w:t>Rozdział 1</w:t>
      </w:r>
      <w:r w:rsidRPr="00447F90">
        <w:rPr>
          <w:rFonts w:ascii="Arial" w:eastAsia="Times New Roman" w:hAnsi="Arial" w:cs="Arial"/>
          <w:bCs/>
        </w:rPr>
        <w:br/>
      </w:r>
      <w:r w:rsidRPr="00447F90">
        <w:rPr>
          <w:rFonts w:ascii="Arial" w:eastAsia="Times New Roman" w:hAnsi="Arial" w:cs="Arial"/>
          <w:b/>
          <w:bCs/>
        </w:rPr>
        <w:t>Informacje ogólne o szkole</w:t>
      </w:r>
      <w:bookmarkEnd w:id="2"/>
    </w:p>
    <w:p w:rsidR="00DD00FB" w:rsidRPr="00447F90" w:rsidRDefault="00DD00FB" w:rsidP="00872389">
      <w:pPr>
        <w:numPr>
          <w:ilvl w:val="0"/>
          <w:numId w:val="9"/>
        </w:numPr>
        <w:spacing w:after="120"/>
        <w:ind w:firstLine="0"/>
        <w:rPr>
          <w:rFonts w:ascii="Arial" w:hAnsi="Arial" w:cs="Arial"/>
          <w:b/>
        </w:rPr>
      </w:pPr>
    </w:p>
    <w:p w:rsidR="00DD00FB" w:rsidRPr="00447F90" w:rsidRDefault="00DD00FB" w:rsidP="00245E04">
      <w:pPr>
        <w:numPr>
          <w:ilvl w:val="0"/>
          <w:numId w:val="12"/>
        </w:numPr>
        <w:spacing w:after="120"/>
        <w:ind w:left="340" w:right="-2" w:hanging="340"/>
        <w:jc w:val="both"/>
        <w:rPr>
          <w:rFonts w:ascii="Arial" w:hAnsi="Arial" w:cs="Arial"/>
          <w:b/>
        </w:rPr>
      </w:pPr>
      <w:r w:rsidRPr="00447F90">
        <w:rPr>
          <w:rFonts w:ascii="Arial" w:hAnsi="Arial" w:cs="Arial"/>
        </w:rPr>
        <w:t>Szkoła Podstawowa nr 21  im. Ks. Stanisława Konarskiego w Częstochowie zwana dalej szkołą jest placówką publiczną i:</w:t>
      </w:r>
    </w:p>
    <w:p w:rsidR="00DD00FB" w:rsidRPr="00447F90" w:rsidRDefault="00DD00FB" w:rsidP="00EE322B">
      <w:pPr>
        <w:numPr>
          <w:ilvl w:val="0"/>
          <w:numId w:val="5"/>
        </w:numPr>
        <w:tabs>
          <w:tab w:val="left" w:pos="0"/>
          <w:tab w:val="left" w:pos="426"/>
        </w:tabs>
        <w:spacing w:after="120"/>
        <w:ind w:left="737" w:hanging="340"/>
        <w:jc w:val="both"/>
        <w:rPr>
          <w:rFonts w:ascii="Arial" w:hAnsi="Arial" w:cs="Arial"/>
          <w:bCs/>
        </w:rPr>
      </w:pPr>
      <w:r w:rsidRPr="00447F90">
        <w:rPr>
          <w:rFonts w:ascii="Arial" w:hAnsi="Arial" w:cs="Arial"/>
          <w:bCs/>
        </w:rPr>
        <w:t>prowadzi bezpłatne nauczanie i wychowanie w zakresie ramowych planów nauczania;</w:t>
      </w:r>
    </w:p>
    <w:p w:rsidR="00DD00FB" w:rsidRPr="00447F90" w:rsidRDefault="00DD00FB" w:rsidP="00EE322B">
      <w:pPr>
        <w:numPr>
          <w:ilvl w:val="0"/>
          <w:numId w:val="5"/>
        </w:numPr>
        <w:tabs>
          <w:tab w:val="left" w:pos="0"/>
          <w:tab w:val="left" w:pos="426"/>
        </w:tabs>
        <w:spacing w:after="120"/>
        <w:ind w:left="737" w:right="-2" w:hanging="340"/>
        <w:jc w:val="both"/>
        <w:rPr>
          <w:rFonts w:ascii="Arial" w:hAnsi="Arial" w:cs="Arial"/>
          <w:bCs/>
        </w:rPr>
      </w:pPr>
      <w:r w:rsidRPr="00447F90">
        <w:rPr>
          <w:rFonts w:ascii="Arial" w:hAnsi="Arial" w:cs="Arial"/>
          <w:bCs/>
        </w:rPr>
        <w:t>przeprowadza rekrutację uczniów w oparciu o zasadę powszechnej dostępności;</w:t>
      </w:r>
    </w:p>
    <w:p w:rsidR="00DD00FB" w:rsidRPr="00447F90" w:rsidRDefault="00DD00FB" w:rsidP="00EE322B">
      <w:pPr>
        <w:numPr>
          <w:ilvl w:val="0"/>
          <w:numId w:val="5"/>
        </w:numPr>
        <w:tabs>
          <w:tab w:val="left" w:pos="0"/>
          <w:tab w:val="left" w:pos="426"/>
        </w:tabs>
        <w:spacing w:after="120"/>
        <w:ind w:left="737" w:right="-2" w:hanging="340"/>
        <w:jc w:val="both"/>
        <w:rPr>
          <w:rFonts w:ascii="Arial" w:hAnsi="Arial" w:cs="Arial"/>
          <w:bCs/>
        </w:rPr>
      </w:pPr>
      <w:r w:rsidRPr="00447F90">
        <w:rPr>
          <w:rFonts w:ascii="Arial" w:hAnsi="Arial" w:cs="Arial"/>
          <w:bCs/>
        </w:rPr>
        <w:t>zatrudnia nauczycieli posiadających kwalifikacje określone w odrębnych przepisach;</w:t>
      </w:r>
    </w:p>
    <w:p w:rsidR="00DD00FB" w:rsidRPr="00447F90" w:rsidRDefault="00DD00FB" w:rsidP="00EE322B">
      <w:pPr>
        <w:numPr>
          <w:ilvl w:val="0"/>
          <w:numId w:val="5"/>
        </w:numPr>
        <w:tabs>
          <w:tab w:val="left" w:pos="0"/>
          <w:tab w:val="left" w:pos="426"/>
        </w:tabs>
        <w:spacing w:after="120"/>
        <w:ind w:left="737" w:right="-2" w:hanging="340"/>
        <w:jc w:val="both"/>
        <w:rPr>
          <w:rFonts w:ascii="Arial" w:hAnsi="Arial" w:cs="Arial"/>
          <w:bCs/>
          <w:i/>
        </w:rPr>
      </w:pPr>
      <w:r w:rsidRPr="00447F90">
        <w:rPr>
          <w:rFonts w:ascii="Arial" w:hAnsi="Arial" w:cs="Arial"/>
          <w:bCs/>
        </w:rPr>
        <w:t xml:space="preserve">realizuje programy nauczania uwzględniające podstawę programową kształcenia ogólnego. </w:t>
      </w:r>
    </w:p>
    <w:p w:rsidR="00DD00FB" w:rsidRPr="00447F90" w:rsidRDefault="00DD00FB" w:rsidP="00EE322B">
      <w:pPr>
        <w:numPr>
          <w:ilvl w:val="0"/>
          <w:numId w:val="5"/>
        </w:numPr>
        <w:tabs>
          <w:tab w:val="left" w:pos="0"/>
          <w:tab w:val="left" w:pos="426"/>
        </w:tabs>
        <w:spacing w:after="120"/>
        <w:ind w:left="737" w:right="-2" w:hanging="340"/>
        <w:jc w:val="both"/>
        <w:rPr>
          <w:rFonts w:ascii="Arial" w:hAnsi="Arial" w:cs="Arial"/>
          <w:bCs/>
          <w:i/>
        </w:rPr>
      </w:pPr>
      <w:r w:rsidRPr="00447F90">
        <w:rPr>
          <w:rFonts w:ascii="Arial" w:hAnsi="Arial" w:cs="Arial"/>
          <w:bCs/>
        </w:rPr>
        <w:t xml:space="preserve">realizuje ustalone przez ministra właściwego ds. oświaty i wychowania zasady oceniania, klasyfikowania i promowania uczniów oraz przeprowadzania egzaminów </w:t>
      </w:r>
      <w:r w:rsidR="00030187">
        <w:rPr>
          <w:rFonts w:ascii="Arial" w:hAnsi="Arial" w:cs="Arial"/>
          <w:bCs/>
        </w:rPr>
        <w:t xml:space="preserve">                       </w:t>
      </w:r>
      <w:r w:rsidRPr="00447F90">
        <w:rPr>
          <w:rFonts w:ascii="Arial" w:hAnsi="Arial" w:cs="Arial"/>
          <w:bCs/>
        </w:rPr>
        <w:t>i sprawdzianów.</w:t>
      </w:r>
    </w:p>
    <w:p w:rsidR="005F6E35" w:rsidRPr="00447F90" w:rsidRDefault="005F6E35" w:rsidP="00245E04">
      <w:pPr>
        <w:numPr>
          <w:ilvl w:val="0"/>
          <w:numId w:val="12"/>
        </w:numPr>
        <w:spacing w:after="120"/>
        <w:ind w:left="350" w:right="-2" w:hanging="350"/>
        <w:jc w:val="both"/>
        <w:rPr>
          <w:rFonts w:ascii="Arial" w:hAnsi="Arial" w:cs="Arial"/>
        </w:rPr>
      </w:pPr>
      <w:r w:rsidRPr="00447F90">
        <w:rPr>
          <w:rFonts w:ascii="Arial" w:hAnsi="Arial" w:cs="Arial"/>
        </w:rPr>
        <w:t xml:space="preserve">Siedzibą szkoły jest budynek w Częstochowie  przy ulicy </w:t>
      </w:r>
      <w:r w:rsidRPr="00447F90">
        <w:rPr>
          <w:rFonts w:ascii="Arial" w:hAnsi="Arial" w:cs="Arial"/>
          <w:bCs/>
        </w:rPr>
        <w:t>Sabinowskiej 7/9.</w:t>
      </w:r>
    </w:p>
    <w:p w:rsidR="005F6E35" w:rsidRPr="00447F90" w:rsidRDefault="005F6E35" w:rsidP="00245E04">
      <w:pPr>
        <w:numPr>
          <w:ilvl w:val="0"/>
          <w:numId w:val="12"/>
        </w:numPr>
        <w:spacing w:after="120"/>
        <w:ind w:left="284" w:right="-2" w:hanging="284"/>
        <w:jc w:val="both"/>
        <w:rPr>
          <w:rFonts w:ascii="Arial" w:hAnsi="Arial" w:cs="Arial"/>
        </w:rPr>
      </w:pPr>
      <w:r w:rsidRPr="00447F90">
        <w:rPr>
          <w:rFonts w:ascii="Arial" w:hAnsi="Arial" w:cs="Arial"/>
        </w:rPr>
        <w:t xml:space="preserve">Organem prowadzącym jest  Gmina Częstochowa na prawach powiatu. </w:t>
      </w:r>
    </w:p>
    <w:p w:rsidR="005F6E35" w:rsidRPr="00447F90" w:rsidRDefault="005F6E35" w:rsidP="00245E04">
      <w:pPr>
        <w:numPr>
          <w:ilvl w:val="0"/>
          <w:numId w:val="12"/>
        </w:numPr>
        <w:spacing w:after="120"/>
        <w:ind w:left="284" w:right="-2" w:hanging="284"/>
        <w:jc w:val="both"/>
        <w:rPr>
          <w:rFonts w:ascii="Arial" w:hAnsi="Arial" w:cs="Arial"/>
        </w:rPr>
      </w:pPr>
      <w:r w:rsidRPr="00447F90">
        <w:rPr>
          <w:rFonts w:ascii="Arial" w:hAnsi="Arial" w:cs="Arial"/>
        </w:rPr>
        <w:t>Nadzór pedagogiczny nad szkołą sprawuje Śląski  Kurator Oświaty.</w:t>
      </w:r>
    </w:p>
    <w:p w:rsidR="005F6E35" w:rsidRPr="00447F90" w:rsidRDefault="005F6E35" w:rsidP="00245E04">
      <w:pPr>
        <w:numPr>
          <w:ilvl w:val="0"/>
          <w:numId w:val="12"/>
        </w:numPr>
        <w:spacing w:after="120"/>
        <w:ind w:left="284" w:right="-2" w:hanging="284"/>
        <w:jc w:val="both"/>
        <w:rPr>
          <w:rFonts w:ascii="Arial" w:hAnsi="Arial" w:cs="Arial"/>
        </w:rPr>
      </w:pPr>
      <w:r w:rsidRPr="00447F90">
        <w:rPr>
          <w:rFonts w:ascii="Arial" w:hAnsi="Arial" w:cs="Arial"/>
        </w:rPr>
        <w:t>Ilekroć w statucie mowa jest o szkole</w:t>
      </w:r>
      <w:r w:rsidRPr="00447F90">
        <w:rPr>
          <w:rFonts w:ascii="Arial" w:hAnsi="Arial" w:cs="Arial"/>
          <w:i/>
        </w:rPr>
        <w:t xml:space="preserve"> </w:t>
      </w:r>
      <w:r w:rsidRPr="00447F90">
        <w:rPr>
          <w:rFonts w:ascii="Arial" w:hAnsi="Arial" w:cs="Arial"/>
        </w:rPr>
        <w:t xml:space="preserve">należy przez to rozumieć 8-letnią Szkołę Podstawową nr 21  im. Ks. Stanisława Konarskiego w Częstochowie. </w:t>
      </w:r>
    </w:p>
    <w:p w:rsidR="005F6E35" w:rsidRPr="00447F90" w:rsidRDefault="005F6E35" w:rsidP="00245E04">
      <w:pPr>
        <w:numPr>
          <w:ilvl w:val="0"/>
          <w:numId w:val="12"/>
        </w:numPr>
        <w:spacing w:after="120"/>
        <w:ind w:left="284" w:hanging="284"/>
        <w:jc w:val="both"/>
        <w:rPr>
          <w:rFonts w:ascii="Arial" w:hAnsi="Arial" w:cs="Arial"/>
        </w:rPr>
      </w:pPr>
      <w:r w:rsidRPr="00447F90">
        <w:rPr>
          <w:rFonts w:ascii="Arial" w:hAnsi="Arial" w:cs="Arial"/>
        </w:rPr>
        <w:t xml:space="preserve">Nazwa szkoły używana jest w pełnym brzmieniu – Szkoła Podstawowa nr 21  </w:t>
      </w:r>
      <w:r w:rsidR="00030187">
        <w:rPr>
          <w:rFonts w:ascii="Arial" w:hAnsi="Arial" w:cs="Arial"/>
        </w:rPr>
        <w:t xml:space="preserve">                                           </w:t>
      </w:r>
      <w:r w:rsidRPr="00447F90">
        <w:rPr>
          <w:rFonts w:ascii="Arial" w:hAnsi="Arial" w:cs="Arial"/>
        </w:rPr>
        <w:t>im. Ks. Stanisława Konarskiego w Częstochowie. Dopuszczalny jest skrót SP nr 21.</w:t>
      </w:r>
    </w:p>
    <w:p w:rsidR="005F6E35" w:rsidRPr="00447F90" w:rsidRDefault="005F6E35" w:rsidP="00DD00FB">
      <w:pPr>
        <w:tabs>
          <w:tab w:val="left" w:pos="284"/>
          <w:tab w:val="left" w:pos="851"/>
        </w:tabs>
        <w:spacing w:after="120"/>
        <w:jc w:val="both"/>
        <w:rPr>
          <w:rFonts w:ascii="Arial" w:hAnsi="Arial" w:cs="Arial"/>
        </w:rPr>
      </w:pPr>
      <w:r w:rsidRPr="00447F90">
        <w:rPr>
          <w:rFonts w:ascii="Arial" w:hAnsi="Arial" w:cs="Arial"/>
        </w:rPr>
        <w:t xml:space="preserve">Na pieczęciach i stemplach używana jest nazwa: „Szkoła Podstawowa nr 21  im. Ks. Stanisława Konarskiego w Częstochowie”.  </w:t>
      </w:r>
    </w:p>
    <w:p w:rsidR="00DF4455" w:rsidRPr="00447F90" w:rsidRDefault="005F6E35" w:rsidP="00245E04">
      <w:pPr>
        <w:numPr>
          <w:ilvl w:val="0"/>
          <w:numId w:val="12"/>
        </w:numPr>
        <w:spacing w:after="120"/>
        <w:ind w:left="284" w:hanging="284"/>
        <w:jc w:val="both"/>
        <w:rPr>
          <w:rFonts w:ascii="Arial" w:hAnsi="Arial" w:cs="Arial"/>
        </w:rPr>
      </w:pPr>
      <w:r w:rsidRPr="00447F90">
        <w:rPr>
          <w:rFonts w:ascii="Arial" w:hAnsi="Arial" w:cs="Arial"/>
        </w:rPr>
        <w:t>Szkoła używa pieczęci urzędowych o treściach:</w:t>
      </w:r>
    </w:p>
    <w:p w:rsidR="005F6E35" w:rsidRPr="00447F90" w:rsidRDefault="005F6E35" w:rsidP="00245E04">
      <w:pPr>
        <w:numPr>
          <w:ilvl w:val="0"/>
          <w:numId w:val="13"/>
        </w:numPr>
        <w:spacing w:after="120"/>
        <w:ind w:left="709" w:hanging="283"/>
        <w:jc w:val="both"/>
        <w:rPr>
          <w:rFonts w:ascii="Arial" w:hAnsi="Arial" w:cs="Arial"/>
        </w:rPr>
      </w:pPr>
      <w:r w:rsidRPr="00447F90">
        <w:rPr>
          <w:rFonts w:ascii="Arial" w:hAnsi="Arial" w:cs="Arial"/>
          <w:bCs/>
        </w:rPr>
        <w:t>pieczęć urzędowa:</w:t>
      </w:r>
    </w:p>
    <w:p w:rsidR="005F6E35" w:rsidRPr="00447F90" w:rsidRDefault="005F6E35" w:rsidP="00245E04">
      <w:pPr>
        <w:numPr>
          <w:ilvl w:val="0"/>
          <w:numId w:val="14"/>
        </w:numPr>
        <w:spacing w:after="120"/>
        <w:ind w:left="1134"/>
        <w:jc w:val="both"/>
        <w:rPr>
          <w:rFonts w:ascii="Arial" w:hAnsi="Arial" w:cs="Arial"/>
          <w:bCs/>
        </w:rPr>
      </w:pPr>
      <w:r w:rsidRPr="00447F90">
        <w:rPr>
          <w:rFonts w:ascii="Arial" w:hAnsi="Arial" w:cs="Arial"/>
          <w:bCs/>
        </w:rPr>
        <w:t>okragła (średnica 36 mm) – Szkoła Podstawowa nr 21 w Częstochowie</w:t>
      </w:r>
    </w:p>
    <w:p w:rsidR="005F6E35" w:rsidRPr="00447F90" w:rsidRDefault="005F6E35" w:rsidP="00245E04">
      <w:pPr>
        <w:numPr>
          <w:ilvl w:val="0"/>
          <w:numId w:val="14"/>
        </w:numPr>
        <w:spacing w:after="120"/>
        <w:ind w:left="1134"/>
        <w:jc w:val="both"/>
        <w:rPr>
          <w:rFonts w:ascii="Arial" w:hAnsi="Arial" w:cs="Arial"/>
          <w:bCs/>
        </w:rPr>
      </w:pPr>
      <w:r w:rsidRPr="00447F90">
        <w:rPr>
          <w:rFonts w:ascii="Arial" w:hAnsi="Arial" w:cs="Arial"/>
          <w:bCs/>
        </w:rPr>
        <w:t>okrągła (średnica 20 mm) – Szkoła Podstawowa nr 21 w Częstochowie</w:t>
      </w:r>
    </w:p>
    <w:p w:rsidR="005F6E35" w:rsidRPr="00447F90" w:rsidRDefault="005F6E35" w:rsidP="00245E04">
      <w:pPr>
        <w:numPr>
          <w:ilvl w:val="0"/>
          <w:numId w:val="13"/>
        </w:numPr>
        <w:spacing w:after="120"/>
        <w:ind w:left="709" w:hanging="283"/>
        <w:jc w:val="both"/>
        <w:rPr>
          <w:rFonts w:ascii="Arial" w:hAnsi="Arial" w:cs="Arial"/>
          <w:bCs/>
        </w:rPr>
      </w:pPr>
      <w:r w:rsidRPr="00447F90">
        <w:rPr>
          <w:rFonts w:ascii="Arial" w:hAnsi="Arial" w:cs="Arial"/>
          <w:bCs/>
        </w:rPr>
        <w:t>stemple prostokątne:</w:t>
      </w:r>
    </w:p>
    <w:p w:rsidR="005F6E35" w:rsidRPr="00447F90" w:rsidRDefault="005F6E35" w:rsidP="00245E04">
      <w:pPr>
        <w:numPr>
          <w:ilvl w:val="1"/>
          <w:numId w:val="13"/>
        </w:numPr>
        <w:spacing w:after="120"/>
        <w:ind w:left="1134" w:hanging="378"/>
        <w:jc w:val="both"/>
        <w:rPr>
          <w:rFonts w:ascii="Arial" w:hAnsi="Arial" w:cs="Arial"/>
          <w:bCs/>
        </w:rPr>
      </w:pPr>
      <w:r w:rsidRPr="00447F90">
        <w:rPr>
          <w:rFonts w:ascii="Arial" w:hAnsi="Arial" w:cs="Arial"/>
          <w:bCs/>
        </w:rPr>
        <w:t xml:space="preserve">Szkoła Podstawowa nr 21 im. Ks. Stanisława Konarskiego ul. Sabinowska 7/9, </w:t>
      </w:r>
      <w:r w:rsidR="00030187">
        <w:rPr>
          <w:rFonts w:ascii="Arial" w:hAnsi="Arial" w:cs="Arial"/>
          <w:bCs/>
        </w:rPr>
        <w:t xml:space="preserve">                     </w:t>
      </w:r>
      <w:r w:rsidRPr="00447F90">
        <w:rPr>
          <w:rFonts w:ascii="Arial" w:hAnsi="Arial" w:cs="Arial"/>
          <w:bCs/>
        </w:rPr>
        <w:t>42-202 Częstochowa tel./fax 34 365 85 97 NIP 573-02-12-013  IDS 000712462,</w:t>
      </w:r>
    </w:p>
    <w:p w:rsidR="005F6E35" w:rsidRPr="00447F90" w:rsidRDefault="005F6E35" w:rsidP="00245E04">
      <w:pPr>
        <w:numPr>
          <w:ilvl w:val="1"/>
          <w:numId w:val="13"/>
        </w:numPr>
        <w:spacing w:after="120"/>
        <w:ind w:left="1134" w:hanging="364"/>
        <w:jc w:val="both"/>
        <w:rPr>
          <w:rFonts w:ascii="Arial" w:hAnsi="Arial" w:cs="Arial"/>
          <w:bCs/>
        </w:rPr>
      </w:pPr>
      <w:r w:rsidRPr="00447F90">
        <w:rPr>
          <w:rFonts w:ascii="Arial" w:hAnsi="Arial" w:cs="Arial"/>
          <w:bCs/>
        </w:rPr>
        <w:t xml:space="preserve">Szkoła Podstawowa nr 21 im. Ks. Stanisława Konarskiego ul. Sabinowska 7/9, </w:t>
      </w:r>
      <w:r w:rsidR="00030187">
        <w:rPr>
          <w:rFonts w:ascii="Arial" w:hAnsi="Arial" w:cs="Arial"/>
          <w:bCs/>
        </w:rPr>
        <w:t xml:space="preserve">                      </w:t>
      </w:r>
      <w:r w:rsidRPr="00447F90">
        <w:rPr>
          <w:rFonts w:ascii="Arial" w:hAnsi="Arial" w:cs="Arial"/>
          <w:bCs/>
        </w:rPr>
        <w:t>42-202 Częstochowa tel./fax 34 365 85 97.</w:t>
      </w:r>
    </w:p>
    <w:p w:rsidR="005F6E35" w:rsidRPr="00447F90" w:rsidRDefault="005F6E35" w:rsidP="00245E04">
      <w:pPr>
        <w:numPr>
          <w:ilvl w:val="0"/>
          <w:numId w:val="12"/>
        </w:numPr>
        <w:tabs>
          <w:tab w:val="left" w:pos="426"/>
          <w:tab w:val="left" w:pos="851"/>
        </w:tabs>
        <w:spacing w:after="120"/>
        <w:jc w:val="both"/>
        <w:rPr>
          <w:rFonts w:ascii="Arial" w:hAnsi="Arial" w:cs="Arial"/>
        </w:rPr>
      </w:pPr>
      <w:r w:rsidRPr="00447F90">
        <w:rPr>
          <w:rFonts w:ascii="Arial" w:hAnsi="Arial" w:cs="Arial"/>
        </w:rPr>
        <w:t>Szkoła jest jednostką budżetową.</w:t>
      </w:r>
    </w:p>
    <w:p w:rsidR="0049495A" w:rsidRPr="00447F90" w:rsidRDefault="00250088" w:rsidP="00245E04">
      <w:pPr>
        <w:numPr>
          <w:ilvl w:val="0"/>
          <w:numId w:val="12"/>
        </w:numPr>
        <w:tabs>
          <w:tab w:val="left" w:pos="426"/>
          <w:tab w:val="left" w:pos="851"/>
        </w:tabs>
        <w:spacing w:after="120"/>
        <w:jc w:val="both"/>
        <w:rPr>
          <w:rFonts w:ascii="Arial" w:hAnsi="Arial" w:cs="Arial"/>
        </w:rPr>
      </w:pPr>
      <w:r w:rsidRPr="00447F90">
        <w:rPr>
          <w:rFonts w:ascii="Arial" w:hAnsi="Arial" w:cs="Arial"/>
        </w:rPr>
        <w:t>Działalnoś</w:t>
      </w:r>
      <w:r w:rsidR="009A0B41" w:rsidRPr="00447F90">
        <w:rPr>
          <w:rFonts w:ascii="Arial" w:hAnsi="Arial" w:cs="Arial"/>
        </w:rPr>
        <w:t>ć</w:t>
      </w:r>
      <w:r w:rsidRPr="00447F90">
        <w:rPr>
          <w:rFonts w:ascii="Arial" w:hAnsi="Arial" w:cs="Arial"/>
        </w:rPr>
        <w:t xml:space="preserve"> fina</w:t>
      </w:r>
      <w:r w:rsidR="009A0B41" w:rsidRPr="00447F90">
        <w:rPr>
          <w:rFonts w:ascii="Arial" w:hAnsi="Arial" w:cs="Arial"/>
        </w:rPr>
        <w:t>ns</w:t>
      </w:r>
      <w:r w:rsidRPr="00447F90">
        <w:rPr>
          <w:rFonts w:ascii="Arial" w:hAnsi="Arial" w:cs="Arial"/>
        </w:rPr>
        <w:t>owa szkoły:</w:t>
      </w:r>
    </w:p>
    <w:p w:rsidR="00250088" w:rsidRPr="00447F90" w:rsidRDefault="00250088" w:rsidP="00245E04">
      <w:pPr>
        <w:numPr>
          <w:ilvl w:val="0"/>
          <w:numId w:val="11"/>
        </w:numPr>
        <w:spacing w:after="120"/>
        <w:ind w:left="794" w:hanging="397"/>
        <w:jc w:val="both"/>
        <w:rPr>
          <w:rFonts w:ascii="Arial" w:hAnsi="Arial" w:cs="Arial"/>
        </w:rPr>
      </w:pPr>
      <w:r w:rsidRPr="00447F90">
        <w:rPr>
          <w:rFonts w:ascii="Arial" w:hAnsi="Arial" w:cs="Arial"/>
        </w:rPr>
        <w:t>szkoła prowadzi działalnoś</w:t>
      </w:r>
      <w:r w:rsidR="009A0B41" w:rsidRPr="00447F90">
        <w:rPr>
          <w:rFonts w:ascii="Arial" w:hAnsi="Arial" w:cs="Arial"/>
        </w:rPr>
        <w:t>ć</w:t>
      </w:r>
      <w:r w:rsidRPr="00447F90">
        <w:rPr>
          <w:rFonts w:ascii="Arial" w:hAnsi="Arial" w:cs="Arial"/>
        </w:rPr>
        <w:t xml:space="preserve"> na podstawie rocznego planu finansowego,</w:t>
      </w:r>
    </w:p>
    <w:p w:rsidR="00250088" w:rsidRPr="00447F90" w:rsidRDefault="00250088" w:rsidP="00245E04">
      <w:pPr>
        <w:numPr>
          <w:ilvl w:val="0"/>
          <w:numId w:val="11"/>
        </w:numPr>
        <w:spacing w:after="120"/>
        <w:ind w:left="737" w:hanging="340"/>
        <w:jc w:val="both"/>
        <w:rPr>
          <w:rFonts w:ascii="Arial" w:hAnsi="Arial" w:cs="Arial"/>
        </w:rPr>
      </w:pPr>
      <w:r w:rsidRPr="00447F90">
        <w:rPr>
          <w:rFonts w:ascii="Arial" w:hAnsi="Arial" w:cs="Arial"/>
        </w:rPr>
        <w:t>plan finansowy i plan organizacyjny szkoły zatwierdza Prezydent Miasta Częstochowy z</w:t>
      </w:r>
      <w:r w:rsidR="00837BAC" w:rsidRPr="00447F90">
        <w:rPr>
          <w:rFonts w:ascii="Arial" w:hAnsi="Arial" w:cs="Arial"/>
        </w:rPr>
        <w:t> </w:t>
      </w:r>
      <w:r w:rsidRPr="00447F90">
        <w:rPr>
          <w:rFonts w:ascii="Arial" w:hAnsi="Arial" w:cs="Arial"/>
        </w:rPr>
        <w:t xml:space="preserve">zachowaniem kwot dotacji uchwalonych przez </w:t>
      </w:r>
      <w:r w:rsidR="002F4E4A" w:rsidRPr="00447F90">
        <w:rPr>
          <w:rFonts w:ascii="Arial" w:hAnsi="Arial" w:cs="Arial"/>
        </w:rPr>
        <w:t>R</w:t>
      </w:r>
      <w:r w:rsidRPr="00447F90">
        <w:rPr>
          <w:rFonts w:ascii="Arial" w:hAnsi="Arial" w:cs="Arial"/>
        </w:rPr>
        <w:t>adę Miasta,</w:t>
      </w:r>
    </w:p>
    <w:p w:rsidR="00250088" w:rsidRPr="00447F90" w:rsidRDefault="00250088" w:rsidP="00245E04">
      <w:pPr>
        <w:numPr>
          <w:ilvl w:val="0"/>
          <w:numId w:val="11"/>
        </w:numPr>
        <w:spacing w:after="120"/>
        <w:ind w:left="737" w:hanging="340"/>
        <w:jc w:val="both"/>
        <w:rPr>
          <w:rFonts w:ascii="Arial" w:hAnsi="Arial" w:cs="Arial"/>
        </w:rPr>
      </w:pPr>
      <w:r w:rsidRPr="00447F90">
        <w:rPr>
          <w:rFonts w:ascii="Arial" w:hAnsi="Arial" w:cs="Arial"/>
        </w:rPr>
        <w:t>szkoła ma rachunek bankowy i dysponuje tym rachunkiem w ramach pełnomocnictwa,</w:t>
      </w:r>
    </w:p>
    <w:p w:rsidR="00250088" w:rsidRPr="00447F90" w:rsidRDefault="00250088" w:rsidP="00245E04">
      <w:pPr>
        <w:numPr>
          <w:ilvl w:val="0"/>
          <w:numId w:val="11"/>
        </w:numPr>
        <w:spacing w:after="120"/>
        <w:ind w:left="737" w:hanging="340"/>
        <w:jc w:val="both"/>
        <w:rPr>
          <w:rFonts w:ascii="Arial" w:hAnsi="Arial" w:cs="Arial"/>
        </w:rPr>
      </w:pPr>
      <w:r w:rsidRPr="00447F90">
        <w:rPr>
          <w:rFonts w:ascii="Arial" w:hAnsi="Arial" w:cs="Arial"/>
        </w:rPr>
        <w:t>szkoła ma rachunek dochodów własnych i dysponuje tym rachunkiem,</w:t>
      </w:r>
    </w:p>
    <w:p w:rsidR="00250088" w:rsidRPr="00447F90" w:rsidRDefault="00250088" w:rsidP="00245E04">
      <w:pPr>
        <w:numPr>
          <w:ilvl w:val="0"/>
          <w:numId w:val="11"/>
        </w:numPr>
        <w:spacing w:after="120"/>
        <w:ind w:left="737" w:hanging="340"/>
        <w:jc w:val="both"/>
        <w:rPr>
          <w:rFonts w:ascii="Arial" w:hAnsi="Arial" w:cs="Arial"/>
        </w:rPr>
      </w:pPr>
      <w:r w:rsidRPr="00447F90">
        <w:rPr>
          <w:rFonts w:ascii="Arial" w:hAnsi="Arial" w:cs="Arial"/>
        </w:rPr>
        <w:t xml:space="preserve">szkoła ma rachunek Funduszu Świadzeń Socjalnych i dysponuje </w:t>
      </w:r>
      <w:r w:rsidR="002F4E4A" w:rsidRPr="00447F90">
        <w:rPr>
          <w:rFonts w:ascii="Arial" w:hAnsi="Arial" w:cs="Arial"/>
        </w:rPr>
        <w:t>śr</w:t>
      </w:r>
      <w:r w:rsidR="00D31E92" w:rsidRPr="00447F90">
        <w:rPr>
          <w:rFonts w:ascii="Arial" w:hAnsi="Arial" w:cs="Arial"/>
        </w:rPr>
        <w:t xml:space="preserve">odkami finansowymi </w:t>
      </w:r>
      <w:r w:rsidRPr="00447F90">
        <w:rPr>
          <w:rFonts w:ascii="Arial" w:hAnsi="Arial" w:cs="Arial"/>
        </w:rPr>
        <w:t>zgodnie z regulaminem,</w:t>
      </w:r>
    </w:p>
    <w:p w:rsidR="00250088" w:rsidRPr="00447F90" w:rsidRDefault="00250088" w:rsidP="00245E04">
      <w:pPr>
        <w:numPr>
          <w:ilvl w:val="0"/>
          <w:numId w:val="11"/>
        </w:numPr>
        <w:spacing w:after="120"/>
        <w:ind w:left="737" w:hanging="340"/>
        <w:jc w:val="both"/>
        <w:rPr>
          <w:rFonts w:ascii="Arial" w:hAnsi="Arial" w:cs="Arial"/>
        </w:rPr>
      </w:pPr>
      <w:r w:rsidRPr="00447F90">
        <w:rPr>
          <w:rFonts w:ascii="Arial" w:hAnsi="Arial" w:cs="Arial"/>
        </w:rPr>
        <w:t>mienie szkoły jest własnością samorządową,</w:t>
      </w:r>
      <w:r w:rsidR="002F4E4A" w:rsidRPr="00447F90">
        <w:rPr>
          <w:rFonts w:ascii="Arial" w:hAnsi="Arial" w:cs="Arial"/>
        </w:rPr>
        <w:t xml:space="preserve"> </w:t>
      </w:r>
      <w:r w:rsidRPr="00447F90">
        <w:rPr>
          <w:rFonts w:ascii="Arial" w:hAnsi="Arial" w:cs="Arial"/>
        </w:rPr>
        <w:t>oddane w trwały zarząd</w:t>
      </w:r>
      <w:r w:rsidR="003C13BE" w:rsidRPr="00447F90">
        <w:rPr>
          <w:rFonts w:ascii="Arial" w:hAnsi="Arial" w:cs="Arial"/>
        </w:rPr>
        <w:t xml:space="preserve"> na czas nieoznaczony na rzecz S</w:t>
      </w:r>
      <w:r w:rsidRPr="00447F90">
        <w:rPr>
          <w:rFonts w:ascii="Arial" w:hAnsi="Arial" w:cs="Arial"/>
        </w:rPr>
        <w:t>zkoły Podstawowej nr 21,</w:t>
      </w:r>
    </w:p>
    <w:p w:rsidR="00250088" w:rsidRPr="00447F90" w:rsidRDefault="00250088" w:rsidP="00245E04">
      <w:pPr>
        <w:numPr>
          <w:ilvl w:val="0"/>
          <w:numId w:val="11"/>
        </w:numPr>
        <w:spacing w:after="120"/>
        <w:ind w:left="737" w:hanging="340"/>
        <w:jc w:val="both"/>
        <w:rPr>
          <w:rFonts w:ascii="Arial" w:hAnsi="Arial" w:cs="Arial"/>
        </w:rPr>
      </w:pPr>
      <w:r w:rsidRPr="00447F90">
        <w:rPr>
          <w:rFonts w:ascii="Arial" w:hAnsi="Arial" w:cs="Arial"/>
        </w:rPr>
        <w:t xml:space="preserve">dokumentację </w:t>
      </w:r>
      <w:r w:rsidR="002F4E4A" w:rsidRPr="00447F90">
        <w:rPr>
          <w:rFonts w:ascii="Arial" w:hAnsi="Arial" w:cs="Arial"/>
        </w:rPr>
        <w:t>k</w:t>
      </w:r>
      <w:r w:rsidRPr="00447F90">
        <w:rPr>
          <w:rFonts w:ascii="Arial" w:hAnsi="Arial" w:cs="Arial"/>
        </w:rPr>
        <w:t>sięgową i płacową prowadzi Biuro Finansów Oświaty, znajduj</w:t>
      </w:r>
      <w:r w:rsidR="009A0B41" w:rsidRPr="00447F90">
        <w:rPr>
          <w:rFonts w:ascii="Arial" w:hAnsi="Arial" w:cs="Arial"/>
        </w:rPr>
        <w:t>ą</w:t>
      </w:r>
      <w:r w:rsidRPr="00447F90">
        <w:rPr>
          <w:rFonts w:ascii="Arial" w:hAnsi="Arial" w:cs="Arial"/>
        </w:rPr>
        <w:t>ce się w</w:t>
      </w:r>
      <w:r w:rsidR="00837BAC" w:rsidRPr="00447F90">
        <w:rPr>
          <w:rFonts w:ascii="Arial" w:hAnsi="Arial" w:cs="Arial"/>
        </w:rPr>
        <w:t> </w:t>
      </w:r>
      <w:r w:rsidRPr="00447F90">
        <w:rPr>
          <w:rFonts w:ascii="Arial" w:hAnsi="Arial" w:cs="Arial"/>
        </w:rPr>
        <w:t>Częstochowie przy ul. Jasnogórskiej 84.</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rPr>
        <w:t>Szkoła prowadzi nauczanie w oddziałach szkolnych I - VIII w zakresie szkoły podstawowej.</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rPr>
        <w:t>Szkoła może prowadzić działalność eksperymentalną dotyczącą kształcenia, wychowania i</w:t>
      </w:r>
      <w:r w:rsidR="00837BAC" w:rsidRPr="00447F90">
        <w:rPr>
          <w:rFonts w:ascii="Arial" w:hAnsi="Arial" w:cs="Arial"/>
        </w:rPr>
        <w:t> </w:t>
      </w:r>
      <w:r w:rsidRPr="00447F90">
        <w:rPr>
          <w:rFonts w:ascii="Arial" w:hAnsi="Arial" w:cs="Arial"/>
        </w:rPr>
        <w:t>opieki, stosownie do potrzeb psychofizycznych uczniów oraz możliwości bazowych, kadrowych i</w:t>
      </w:r>
      <w:r w:rsidR="00B1491D" w:rsidRPr="00447F90">
        <w:rPr>
          <w:rFonts w:ascii="Arial" w:hAnsi="Arial" w:cs="Arial"/>
        </w:rPr>
        <w:t> </w:t>
      </w:r>
      <w:r w:rsidRPr="00447F90">
        <w:rPr>
          <w:rFonts w:ascii="Arial" w:hAnsi="Arial" w:cs="Arial"/>
        </w:rPr>
        <w:t>finansowych szkoły, na zasadach i warunkach określonych odrębnymi przepisami prawa.</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bCs/>
        </w:rPr>
        <w:t xml:space="preserve">Szkoła może prowadzić w czasie wolnym od nauki placówkę wypoczynku dla dzieci i młodzieży po uzyskaniu zgody organu prowadzącego zgodnie z odrębnymi przepisami. </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rPr>
        <w:t>W szkole zorganizowane są oddziały ogólnodostępne.</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rPr>
        <w:t>Cykl kształcenia trwa 8 lat.</w:t>
      </w:r>
    </w:p>
    <w:p w:rsidR="005F6E35" w:rsidRPr="00447F90" w:rsidRDefault="00DC2F9C" w:rsidP="00245E04">
      <w:pPr>
        <w:numPr>
          <w:ilvl w:val="0"/>
          <w:numId w:val="12"/>
        </w:numPr>
        <w:spacing w:after="120"/>
        <w:jc w:val="both"/>
        <w:rPr>
          <w:rFonts w:ascii="Arial" w:hAnsi="Arial" w:cs="Arial"/>
        </w:rPr>
      </w:pPr>
      <w:r>
        <w:rPr>
          <w:rFonts w:ascii="Arial" w:hAnsi="Arial" w:cs="Arial"/>
        </w:rPr>
        <w:t>Skreślony</w:t>
      </w:r>
      <w:r w:rsidR="005F6E35" w:rsidRPr="00447F90">
        <w:rPr>
          <w:rFonts w:ascii="Arial" w:hAnsi="Arial" w:cs="Arial"/>
        </w:rPr>
        <w:t>.</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rPr>
        <w:t xml:space="preserve"> Do klasy pierwszej szkoły podstawowej przyjmuje się:</w:t>
      </w:r>
    </w:p>
    <w:p w:rsidR="005F6E35" w:rsidRPr="00447F90" w:rsidRDefault="005F6E35" w:rsidP="00030187">
      <w:pPr>
        <w:numPr>
          <w:ilvl w:val="0"/>
          <w:numId w:val="6"/>
        </w:numPr>
        <w:tabs>
          <w:tab w:val="clear" w:pos="227"/>
        </w:tabs>
        <w:spacing w:after="120"/>
        <w:ind w:left="709" w:hanging="283"/>
        <w:jc w:val="both"/>
        <w:rPr>
          <w:rFonts w:ascii="Arial" w:hAnsi="Arial" w:cs="Arial"/>
        </w:rPr>
      </w:pPr>
      <w:r w:rsidRPr="00447F90">
        <w:rPr>
          <w:rFonts w:ascii="Arial" w:hAnsi="Arial" w:cs="Arial"/>
        </w:rPr>
        <w:t>z urzędu – dzieci zamieszkałe w obwodzie szkoły na podstawie zgłoszenia rodziców;</w:t>
      </w:r>
    </w:p>
    <w:p w:rsidR="005F6E35" w:rsidRPr="00447F90" w:rsidRDefault="005F6E35" w:rsidP="00EE322B">
      <w:pPr>
        <w:numPr>
          <w:ilvl w:val="0"/>
          <w:numId w:val="6"/>
        </w:numPr>
        <w:tabs>
          <w:tab w:val="clear" w:pos="227"/>
        </w:tabs>
        <w:spacing w:after="120"/>
        <w:ind w:left="709" w:hanging="283"/>
        <w:jc w:val="both"/>
        <w:rPr>
          <w:rFonts w:ascii="Arial" w:hAnsi="Arial" w:cs="Arial"/>
        </w:rPr>
      </w:pPr>
      <w:r w:rsidRPr="00447F90">
        <w:rPr>
          <w:rFonts w:ascii="Arial" w:hAnsi="Arial" w:cs="Arial"/>
        </w:rPr>
        <w:t>na wniosek rodziców (prawnych opiekunów) – dzieci zamieszkałe  poza obwodem  szkoły w przypadku, gdy szkoła dysponuje wolnymi miejscami.</w:t>
      </w:r>
    </w:p>
    <w:p w:rsidR="005F6E35" w:rsidRPr="00447F90" w:rsidRDefault="005F6E35" w:rsidP="00245E04">
      <w:pPr>
        <w:numPr>
          <w:ilvl w:val="0"/>
          <w:numId w:val="12"/>
        </w:numPr>
        <w:spacing w:after="120"/>
        <w:jc w:val="both"/>
        <w:rPr>
          <w:rFonts w:ascii="Arial" w:hAnsi="Arial" w:cs="Arial"/>
        </w:rPr>
      </w:pPr>
      <w:r w:rsidRPr="00447F90">
        <w:rPr>
          <w:rFonts w:ascii="Arial" w:hAnsi="Arial" w:cs="Arial"/>
        </w:rPr>
        <w:t>W przypadku, gdy liczba kandydatów zamieszkałych poza obwodem szkoły jest większa niż liczba wolnych miejsc, którymi dysponuje szkoła, kandydatów przyjmuje się na podstawie kryteriów określonych w  ustawie z dnia 14 grudnia 2016 r. – Prawo oświatowe (Dz. U. z 2017. poz. 59) oraz przez Prezydenta Miasta Częstochowy.</w:t>
      </w:r>
    </w:p>
    <w:p w:rsidR="005F6E35" w:rsidRPr="00447F90" w:rsidRDefault="005F6E35" w:rsidP="00DD00FB">
      <w:pPr>
        <w:tabs>
          <w:tab w:val="left" w:pos="426"/>
          <w:tab w:val="left" w:pos="993"/>
        </w:tabs>
        <w:spacing w:after="120"/>
        <w:ind w:left="567"/>
        <w:jc w:val="both"/>
        <w:rPr>
          <w:rFonts w:ascii="Arial" w:hAnsi="Arial" w:cs="Arial"/>
        </w:rPr>
      </w:pPr>
    </w:p>
    <w:p w:rsidR="005F6E35" w:rsidRPr="00447F90" w:rsidRDefault="005F6E35" w:rsidP="00DD00FB">
      <w:pPr>
        <w:keepNext/>
        <w:keepLines/>
        <w:spacing w:after="120"/>
        <w:contextualSpacing/>
        <w:outlineLvl w:val="2"/>
        <w:rPr>
          <w:rFonts w:ascii="Arial" w:eastAsia="Times New Roman" w:hAnsi="Arial" w:cs="Arial"/>
          <w:b/>
          <w:bCs/>
        </w:rPr>
      </w:pPr>
      <w:bookmarkStart w:id="3" w:name="_Toc492414581"/>
      <w:r w:rsidRPr="00447F90">
        <w:rPr>
          <w:rFonts w:ascii="Arial" w:eastAsia="Times New Roman" w:hAnsi="Arial" w:cs="Arial"/>
          <w:b/>
          <w:bCs/>
        </w:rPr>
        <w:t>Rozdział 2</w:t>
      </w:r>
      <w:r w:rsidRPr="00447F90">
        <w:rPr>
          <w:rFonts w:ascii="Arial" w:eastAsia="Times New Roman" w:hAnsi="Arial" w:cs="Arial"/>
          <w:b/>
          <w:bCs/>
        </w:rPr>
        <w:br/>
        <w:t>Misja szkoły, model absolwenta</w:t>
      </w:r>
      <w:bookmarkEnd w:id="3"/>
      <w:r w:rsidRPr="00447F90">
        <w:rPr>
          <w:rFonts w:ascii="Arial" w:eastAsia="Times New Roman" w:hAnsi="Arial" w:cs="Arial"/>
          <w:b/>
          <w:bCs/>
        </w:rPr>
        <w:t xml:space="preserve"> </w:t>
      </w:r>
    </w:p>
    <w:p w:rsidR="00403EA1" w:rsidRPr="00447F90" w:rsidRDefault="00403EA1" w:rsidP="000C2F92">
      <w:pPr>
        <w:numPr>
          <w:ilvl w:val="0"/>
          <w:numId w:val="9"/>
        </w:numPr>
        <w:spacing w:after="120"/>
        <w:ind w:firstLine="0"/>
        <w:rPr>
          <w:rFonts w:ascii="Arial" w:hAnsi="Arial" w:cs="Arial"/>
          <w:b/>
        </w:rPr>
      </w:pPr>
    </w:p>
    <w:p w:rsidR="005F6E35" w:rsidRPr="00447F90" w:rsidRDefault="005F6E35" w:rsidP="00EE322B">
      <w:pPr>
        <w:numPr>
          <w:ilvl w:val="6"/>
          <w:numId w:val="9"/>
        </w:numPr>
        <w:spacing w:after="120"/>
        <w:ind w:left="284" w:hanging="284"/>
        <w:jc w:val="both"/>
        <w:rPr>
          <w:rFonts w:ascii="Arial" w:hAnsi="Arial" w:cs="Arial"/>
          <w:b/>
        </w:rPr>
      </w:pPr>
      <w:r w:rsidRPr="00447F90">
        <w:rPr>
          <w:rFonts w:ascii="Arial" w:eastAsia="Times New Roman" w:hAnsi="Arial" w:cs="Arial"/>
          <w:bCs/>
        </w:rPr>
        <w:t xml:space="preserve">Misja szkoły: </w:t>
      </w:r>
    </w:p>
    <w:p w:rsidR="005F6E35" w:rsidRPr="00447F90" w:rsidRDefault="005F6E35" w:rsidP="00872389">
      <w:pPr>
        <w:jc w:val="both"/>
        <w:rPr>
          <w:rFonts w:ascii="Arial" w:eastAsia="Times New Roman" w:hAnsi="Arial" w:cs="Arial"/>
          <w:bCs/>
          <w:i/>
        </w:rPr>
      </w:pPr>
      <w:r w:rsidRPr="00447F90">
        <w:rPr>
          <w:rFonts w:ascii="Arial" w:eastAsia="Times New Roman" w:hAnsi="Arial" w:cs="Arial"/>
          <w:bCs/>
          <w:i/>
        </w:rPr>
        <w:t xml:space="preserve">Szkoła stwarza warunki do wszechstronnego i indywidualnego rozwoju ucznia.Wspiera Go </w:t>
      </w:r>
      <w:r w:rsidR="00030187">
        <w:rPr>
          <w:rFonts w:ascii="Arial" w:eastAsia="Times New Roman" w:hAnsi="Arial" w:cs="Arial"/>
          <w:bCs/>
          <w:i/>
        </w:rPr>
        <w:t xml:space="preserve">                      </w:t>
      </w:r>
      <w:r w:rsidRPr="00447F90">
        <w:rPr>
          <w:rFonts w:ascii="Arial" w:eastAsia="Times New Roman" w:hAnsi="Arial" w:cs="Arial"/>
          <w:bCs/>
          <w:i/>
        </w:rPr>
        <w:t>w procesie nabywania wiedzy, umiejętności, nawyków i po</w:t>
      </w:r>
      <w:r w:rsidR="00B1491D" w:rsidRPr="00447F90">
        <w:rPr>
          <w:rFonts w:ascii="Arial" w:eastAsia="Times New Roman" w:hAnsi="Arial" w:cs="Arial"/>
          <w:bCs/>
          <w:i/>
        </w:rPr>
        <w:t>staw. Zapewnia przygotowanie do </w:t>
      </w:r>
      <w:r w:rsidRPr="00447F90">
        <w:rPr>
          <w:rFonts w:ascii="Arial" w:eastAsia="Times New Roman" w:hAnsi="Arial" w:cs="Arial"/>
          <w:bCs/>
          <w:i/>
        </w:rPr>
        <w:t>kontynuacji nauki</w:t>
      </w:r>
      <w:r w:rsidR="00872389" w:rsidRPr="00447F90">
        <w:rPr>
          <w:rFonts w:ascii="Arial" w:eastAsia="Times New Roman" w:hAnsi="Arial" w:cs="Arial"/>
          <w:bCs/>
          <w:i/>
        </w:rPr>
        <w:t xml:space="preserve"> </w:t>
      </w:r>
      <w:r w:rsidRPr="00447F90">
        <w:rPr>
          <w:rFonts w:ascii="Arial" w:eastAsia="Times New Roman" w:hAnsi="Arial" w:cs="Arial"/>
          <w:bCs/>
          <w:i/>
        </w:rPr>
        <w:t>i</w:t>
      </w:r>
      <w:r w:rsidR="00872389" w:rsidRPr="00447F90">
        <w:rPr>
          <w:rFonts w:ascii="Arial" w:eastAsia="Times New Roman" w:hAnsi="Arial" w:cs="Arial"/>
          <w:bCs/>
          <w:i/>
        </w:rPr>
        <w:t> </w:t>
      </w:r>
      <w:r w:rsidRPr="00447F90">
        <w:rPr>
          <w:rFonts w:ascii="Arial" w:eastAsia="Times New Roman" w:hAnsi="Arial" w:cs="Arial"/>
          <w:bCs/>
          <w:i/>
        </w:rPr>
        <w:t>życia zgodnie z uniwersalnymi wartościami etycznymi.</w:t>
      </w:r>
    </w:p>
    <w:p w:rsidR="005F6E35" w:rsidRPr="00447F90" w:rsidRDefault="00403EA1" w:rsidP="00EE322B">
      <w:pPr>
        <w:numPr>
          <w:ilvl w:val="6"/>
          <w:numId w:val="9"/>
        </w:numPr>
        <w:spacing w:after="120"/>
        <w:ind w:left="284" w:hanging="284"/>
        <w:jc w:val="both"/>
        <w:rPr>
          <w:rFonts w:ascii="Arial" w:hAnsi="Arial" w:cs="Arial"/>
          <w:noProof w:val="0"/>
        </w:rPr>
      </w:pPr>
      <w:r w:rsidRPr="00447F90">
        <w:rPr>
          <w:rFonts w:ascii="Arial" w:hAnsi="Arial" w:cs="Arial"/>
          <w:noProof w:val="0"/>
        </w:rPr>
        <w:t>W</w:t>
      </w:r>
      <w:r w:rsidR="005F6E35" w:rsidRPr="00447F90">
        <w:rPr>
          <w:rFonts w:ascii="Arial" w:hAnsi="Arial" w:cs="Arial"/>
          <w:noProof w:val="0"/>
        </w:rPr>
        <w:t xml:space="preserve">izja szkoły: </w:t>
      </w:r>
    </w:p>
    <w:p w:rsidR="005F6E35" w:rsidRPr="00447F90" w:rsidRDefault="005F6E35" w:rsidP="00DD00FB">
      <w:pPr>
        <w:tabs>
          <w:tab w:val="left" w:pos="0"/>
        </w:tabs>
        <w:spacing w:after="120"/>
        <w:contextualSpacing/>
        <w:jc w:val="both"/>
        <w:rPr>
          <w:rFonts w:ascii="Arial" w:hAnsi="Arial" w:cs="Arial"/>
          <w:i/>
          <w:noProof w:val="0"/>
        </w:rPr>
      </w:pPr>
      <w:r w:rsidRPr="00447F90">
        <w:rPr>
          <w:rFonts w:ascii="Arial" w:hAnsi="Arial" w:cs="Arial"/>
          <w:i/>
          <w:noProof w:val="0"/>
        </w:rPr>
        <w:t>Szkoła Podstawowa nr 21 jest miejscem, w którym każdy czuje się potrzebny i doceniany, a</w:t>
      </w:r>
      <w:r w:rsidR="00DD00FB" w:rsidRPr="00447F90">
        <w:rPr>
          <w:rFonts w:ascii="Arial" w:hAnsi="Arial" w:cs="Arial"/>
          <w:i/>
          <w:noProof w:val="0"/>
        </w:rPr>
        <w:t> </w:t>
      </w:r>
      <w:r w:rsidRPr="00447F90">
        <w:rPr>
          <w:rFonts w:ascii="Arial" w:hAnsi="Arial" w:cs="Arial"/>
          <w:i/>
          <w:noProof w:val="0"/>
        </w:rPr>
        <w:t>zdobyta wiedza i umiejętności pozwalają odnieść życiowy sukces.</w:t>
      </w:r>
      <w:r w:rsidR="00872389" w:rsidRPr="00447F90">
        <w:rPr>
          <w:rFonts w:ascii="Arial" w:hAnsi="Arial" w:cs="Arial"/>
          <w:i/>
          <w:noProof w:val="0"/>
        </w:rPr>
        <w:t xml:space="preserve"> </w:t>
      </w:r>
      <w:r w:rsidRPr="00447F90">
        <w:rPr>
          <w:rFonts w:ascii="Arial" w:hAnsi="Arial" w:cs="Arial"/>
          <w:i/>
          <w:noProof w:val="0"/>
        </w:rPr>
        <w:t>Panuje w niej klimat bezpieczeństwa, sprzyjający twórczej pracy uczniów i nauczycieli.</w:t>
      </w:r>
      <w:r w:rsidR="00872389" w:rsidRPr="00447F90">
        <w:rPr>
          <w:rFonts w:ascii="Arial" w:hAnsi="Arial" w:cs="Arial"/>
          <w:i/>
          <w:noProof w:val="0"/>
        </w:rPr>
        <w:t xml:space="preserve"> </w:t>
      </w:r>
      <w:r w:rsidRPr="00447F90">
        <w:rPr>
          <w:rFonts w:ascii="Arial" w:hAnsi="Arial" w:cs="Arial"/>
          <w:i/>
          <w:noProof w:val="0"/>
        </w:rPr>
        <w:t>Kształtuje ona ucznia szanującego innych, odpowiedzialnego i świadomie podejmującego decyzje w</w:t>
      </w:r>
      <w:r w:rsidR="00837BAC" w:rsidRPr="00447F90">
        <w:rPr>
          <w:rFonts w:ascii="Arial" w:hAnsi="Arial" w:cs="Arial"/>
          <w:i/>
          <w:noProof w:val="0"/>
        </w:rPr>
        <w:t> </w:t>
      </w:r>
      <w:r w:rsidRPr="00447F90">
        <w:rPr>
          <w:rFonts w:ascii="Arial" w:hAnsi="Arial" w:cs="Arial"/>
          <w:i/>
          <w:noProof w:val="0"/>
        </w:rPr>
        <w:t>szybko zmieniającej się rzeczywistości. Uczeń chce i potrafi się uczyć. Szkoła uwzględnia potrzeby i</w:t>
      </w:r>
      <w:r w:rsidR="00837BAC" w:rsidRPr="00447F90">
        <w:rPr>
          <w:rFonts w:ascii="Arial" w:hAnsi="Arial" w:cs="Arial"/>
          <w:i/>
          <w:noProof w:val="0"/>
        </w:rPr>
        <w:t> </w:t>
      </w:r>
      <w:r w:rsidRPr="00447F90">
        <w:rPr>
          <w:rFonts w:ascii="Arial" w:hAnsi="Arial" w:cs="Arial"/>
          <w:i/>
          <w:noProof w:val="0"/>
        </w:rPr>
        <w:t>możliwości uczniów, rozwija ich uzdolnienia i</w:t>
      </w:r>
      <w:r w:rsidR="00872389" w:rsidRPr="00447F90">
        <w:rPr>
          <w:rFonts w:ascii="Arial" w:hAnsi="Arial" w:cs="Arial"/>
          <w:i/>
          <w:noProof w:val="0"/>
        </w:rPr>
        <w:t> </w:t>
      </w:r>
      <w:r w:rsidRPr="00447F90">
        <w:rPr>
          <w:rFonts w:ascii="Arial" w:hAnsi="Arial" w:cs="Arial"/>
          <w:i/>
          <w:noProof w:val="0"/>
        </w:rPr>
        <w:t>zainteresowania. W</w:t>
      </w:r>
      <w:r w:rsidR="00DD00FB" w:rsidRPr="00447F90">
        <w:rPr>
          <w:rFonts w:ascii="Arial" w:hAnsi="Arial" w:cs="Arial"/>
          <w:i/>
          <w:noProof w:val="0"/>
        </w:rPr>
        <w:t> </w:t>
      </w:r>
      <w:r w:rsidRPr="00447F90">
        <w:rPr>
          <w:rFonts w:ascii="Arial" w:hAnsi="Arial" w:cs="Arial"/>
          <w:i/>
          <w:noProof w:val="0"/>
        </w:rPr>
        <w:t>działaniach na rzecz wszechstronnego rozwoju dziecka współpracuje z rodziną, instytucjami i środowiskiem lokalnym.</w:t>
      </w:r>
    </w:p>
    <w:p w:rsidR="00403EA1" w:rsidRPr="00447F90" w:rsidRDefault="00403EA1" w:rsidP="000C2F92">
      <w:pPr>
        <w:numPr>
          <w:ilvl w:val="0"/>
          <w:numId w:val="9"/>
        </w:numPr>
        <w:spacing w:after="120"/>
        <w:ind w:firstLine="0"/>
        <w:rPr>
          <w:rFonts w:ascii="Arial" w:hAnsi="Arial" w:cs="Arial"/>
        </w:rPr>
      </w:pPr>
    </w:p>
    <w:p w:rsidR="005F6E35" w:rsidRPr="00447F90" w:rsidRDefault="005F6E35" w:rsidP="00EE322B">
      <w:pPr>
        <w:numPr>
          <w:ilvl w:val="6"/>
          <w:numId w:val="9"/>
        </w:numPr>
        <w:spacing w:after="120"/>
        <w:ind w:left="284" w:hanging="284"/>
        <w:jc w:val="left"/>
        <w:rPr>
          <w:rFonts w:ascii="Arial" w:hAnsi="Arial" w:cs="Arial"/>
        </w:rPr>
      </w:pPr>
      <w:r w:rsidRPr="00447F90">
        <w:rPr>
          <w:rFonts w:ascii="Arial" w:hAnsi="Arial" w:cs="Arial"/>
        </w:rPr>
        <w:t>Model absolwenta:</w:t>
      </w:r>
      <w:bookmarkStart w:id="4" w:name="_Toc492414582"/>
    </w:p>
    <w:p w:rsidR="005F6E35" w:rsidRPr="00447F90" w:rsidRDefault="005F6E35" w:rsidP="00DD00FB">
      <w:pPr>
        <w:spacing w:after="120"/>
        <w:jc w:val="left"/>
        <w:rPr>
          <w:rFonts w:ascii="Arial" w:hAnsi="Arial" w:cs="Arial"/>
        </w:rPr>
      </w:pPr>
      <w:r w:rsidRPr="00447F90">
        <w:rPr>
          <w:rFonts w:ascii="Arial" w:hAnsi="Arial" w:cs="Arial"/>
        </w:rPr>
        <w:t>Absolwent Szkoły Podstawowej nr 21 w Częstochowie to obywatel Europy XXI wieku, który  będzie:</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wyposażony w wiedzę i użyteczne w życiu umiejętności;</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 xml:space="preserve">kierował się w życiu codziennym zasadami etyki i moralności, </w:t>
      </w:r>
    </w:p>
    <w:p w:rsidR="005F6E35" w:rsidRPr="00447F90" w:rsidRDefault="005F6E35" w:rsidP="00245E04">
      <w:pPr>
        <w:numPr>
          <w:ilvl w:val="0"/>
          <w:numId w:val="10"/>
        </w:numPr>
        <w:spacing w:after="120"/>
        <w:ind w:left="794" w:hanging="397"/>
        <w:jc w:val="left"/>
        <w:rPr>
          <w:rFonts w:ascii="Arial" w:hAnsi="Arial" w:cs="Arial"/>
        </w:rPr>
      </w:pPr>
      <w:r w:rsidRPr="00447F90">
        <w:rPr>
          <w:rFonts w:ascii="Arial" w:hAnsi="Arial" w:cs="Arial"/>
        </w:rPr>
        <w:t>korzystał z różnych źródeł wiedzy i informacji, racjonalnie wykorzystując narzędzia i</w:t>
      </w:r>
      <w:r w:rsidR="00DD00FB" w:rsidRPr="00447F90">
        <w:rPr>
          <w:rFonts w:ascii="Arial" w:hAnsi="Arial" w:cs="Arial"/>
        </w:rPr>
        <w:t> </w:t>
      </w:r>
      <w:r w:rsidRPr="00447F90">
        <w:rPr>
          <w:rFonts w:ascii="Arial" w:hAnsi="Arial" w:cs="Arial"/>
        </w:rPr>
        <w:t>technologie informatyczne;</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z szacunkiem odnosił się do swojego państwa i dbał o jego dobro;</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szanował polskie dziedzictwo kulturowe, wartości etyczne i narodowe;</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doceniał wartości kultur Europy i świata;</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przygotowany do wypełniania swoich obowiązków obywatelskich;</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poczuwał się do  odpowiedzialności za zdrowie własne i innych;</w:t>
      </w:r>
    </w:p>
    <w:p w:rsidR="005F6E35" w:rsidRPr="00447F90" w:rsidRDefault="005F6E35" w:rsidP="00245E04">
      <w:pPr>
        <w:numPr>
          <w:ilvl w:val="0"/>
          <w:numId w:val="10"/>
        </w:numPr>
        <w:spacing w:after="120"/>
        <w:jc w:val="left"/>
        <w:rPr>
          <w:rFonts w:ascii="Arial" w:hAnsi="Arial" w:cs="Arial"/>
        </w:rPr>
      </w:pPr>
      <w:r w:rsidRPr="00447F90">
        <w:rPr>
          <w:rFonts w:ascii="Arial" w:hAnsi="Arial" w:cs="Arial"/>
        </w:rPr>
        <w:t>szanował godność własną oraz innych.</w:t>
      </w:r>
    </w:p>
    <w:p w:rsidR="005F6E35" w:rsidRPr="00447F90" w:rsidRDefault="005F6E35" w:rsidP="00837BAC">
      <w:pPr>
        <w:spacing w:after="120"/>
        <w:jc w:val="both"/>
        <w:rPr>
          <w:rFonts w:ascii="Arial" w:hAnsi="Arial" w:cs="Arial"/>
        </w:rPr>
      </w:pPr>
      <w:r w:rsidRPr="00447F90">
        <w:rPr>
          <w:rFonts w:ascii="Arial" w:hAnsi="Arial" w:cs="Arial"/>
        </w:rPr>
        <w:t>Ponadto będzie: uczciwy, wiarygodny, odpowiedzialny, tolerancyjny, odważny, wytrwały, posiadający poczucie własnej wartości, szacunek dla innych ludzi, posiadał ciekawość poznawczą, kreatywność, przedsiębiorczość, kulturę osobistą, gotowość do uczestnictwa w</w:t>
      </w:r>
      <w:r w:rsidR="00DD00FB" w:rsidRPr="00447F90">
        <w:rPr>
          <w:rFonts w:ascii="Arial" w:hAnsi="Arial" w:cs="Arial"/>
        </w:rPr>
        <w:t> </w:t>
      </w:r>
      <w:r w:rsidRPr="00447F90">
        <w:rPr>
          <w:rFonts w:ascii="Arial" w:hAnsi="Arial" w:cs="Arial"/>
        </w:rPr>
        <w:t>kulturze i</w:t>
      </w:r>
      <w:r w:rsidR="00837BAC" w:rsidRPr="00447F90">
        <w:rPr>
          <w:rFonts w:ascii="Arial" w:hAnsi="Arial" w:cs="Arial"/>
        </w:rPr>
        <w:t> </w:t>
      </w:r>
      <w:r w:rsidRPr="00447F90">
        <w:rPr>
          <w:rFonts w:ascii="Arial" w:hAnsi="Arial" w:cs="Arial"/>
        </w:rPr>
        <w:t>podejmowaniu inicjatyw w</w:t>
      </w:r>
      <w:r w:rsidR="00B1491D" w:rsidRPr="00447F90">
        <w:rPr>
          <w:rFonts w:ascii="Arial" w:hAnsi="Arial" w:cs="Arial"/>
        </w:rPr>
        <w:t> </w:t>
      </w:r>
      <w:r w:rsidRPr="00447F90">
        <w:rPr>
          <w:rFonts w:ascii="Arial" w:hAnsi="Arial" w:cs="Arial"/>
        </w:rPr>
        <w:t>ramach  pracy zespołowej.</w:t>
      </w:r>
    </w:p>
    <w:p w:rsidR="005F6E35" w:rsidRPr="00447F90" w:rsidRDefault="005F6E35" w:rsidP="00DD00FB">
      <w:pPr>
        <w:spacing w:after="120"/>
        <w:jc w:val="left"/>
        <w:rPr>
          <w:rFonts w:ascii="Arial" w:hAnsi="Arial" w:cs="Arial"/>
        </w:rPr>
      </w:pPr>
    </w:p>
    <w:p w:rsidR="005F6E35" w:rsidRPr="00447F90" w:rsidRDefault="005F6E35" w:rsidP="00B00AE5">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3</w:t>
      </w:r>
      <w:r w:rsidRPr="00447F90">
        <w:rPr>
          <w:rFonts w:ascii="Arial" w:eastAsia="Times New Roman" w:hAnsi="Arial" w:cs="Arial"/>
          <w:b/>
          <w:bCs/>
        </w:rPr>
        <w:br/>
        <w:t>Cele i zadania szkoły</w:t>
      </w:r>
      <w:bookmarkEnd w:id="4"/>
    </w:p>
    <w:p w:rsidR="00403EA1" w:rsidRPr="00447F90" w:rsidRDefault="00403EA1" w:rsidP="00EE322B">
      <w:pPr>
        <w:numPr>
          <w:ilvl w:val="0"/>
          <w:numId w:val="9"/>
        </w:numPr>
        <w:spacing w:after="120"/>
        <w:ind w:firstLine="0"/>
        <w:rPr>
          <w:rFonts w:ascii="Arial" w:hAnsi="Arial" w:cs="Arial"/>
        </w:rPr>
      </w:pPr>
    </w:p>
    <w:p w:rsidR="005F6E35" w:rsidRPr="00447F90" w:rsidRDefault="005F6E35" w:rsidP="00EE322B">
      <w:pPr>
        <w:numPr>
          <w:ilvl w:val="0"/>
          <w:numId w:val="7"/>
        </w:numPr>
        <w:spacing w:after="120"/>
        <w:ind w:left="284" w:hanging="284"/>
        <w:jc w:val="both"/>
        <w:rPr>
          <w:rFonts w:ascii="Arial" w:hAnsi="Arial" w:cs="Arial"/>
        </w:rPr>
      </w:pPr>
      <w:r w:rsidRPr="00447F90">
        <w:rPr>
          <w:rFonts w:ascii="Arial" w:hAnsi="Arial" w:cs="Arial"/>
        </w:rPr>
        <w:t>Szkoła realizuje cele i zadania określone w ustawie Prawo Oświatowe oraz  w przepisach wykonawczych wydanych na jej podstawie, a także zawarte w </w:t>
      </w:r>
      <w:r w:rsidRPr="00447F90">
        <w:rPr>
          <w:rFonts w:ascii="Arial" w:hAnsi="Arial" w:cs="Arial"/>
          <w:i/>
        </w:rPr>
        <w:t>Programie Wychowawczo-profilaktycznym</w:t>
      </w:r>
      <w:r w:rsidRPr="00447F90">
        <w:rPr>
          <w:rFonts w:ascii="Arial" w:hAnsi="Arial" w:cs="Arial"/>
        </w:rPr>
        <w:t>, dostosowanym do potrzeb rozwojowych uczniów oraz potrzeb danego środowiska.</w:t>
      </w:r>
    </w:p>
    <w:p w:rsidR="00422BC7" w:rsidRPr="00447F90" w:rsidRDefault="00422BC7" w:rsidP="00422BC7">
      <w:pPr>
        <w:spacing w:after="120"/>
        <w:ind w:left="284" w:hanging="284"/>
        <w:jc w:val="both"/>
        <w:rPr>
          <w:rFonts w:ascii="Arial" w:hAnsi="Arial" w:cs="Arial"/>
        </w:rPr>
      </w:pPr>
      <w:r w:rsidRPr="00447F90">
        <w:rPr>
          <w:rFonts w:ascii="Arial" w:hAnsi="Arial" w:cs="Arial"/>
        </w:rPr>
        <w:t>1a. Szkoła prowadzi działalność dydaktyczną, wychowawczą i opiekuńczą w formie zdalnego nauczania z  wykorzystaniem metod i technik kształcenia na odległość w okresie czasowego ograniczenia funkcjonowania jednostek systemu oświaty w związku z zapobieganiem, przeciwd</w:t>
      </w:r>
      <w:r w:rsidR="00ED03ED">
        <w:rPr>
          <w:rFonts w:ascii="Arial" w:hAnsi="Arial" w:cs="Arial"/>
        </w:rPr>
        <w:t xml:space="preserve">ziałaniem </w:t>
      </w:r>
      <w:r w:rsidRPr="00447F90">
        <w:rPr>
          <w:rFonts w:ascii="Arial" w:hAnsi="Arial" w:cs="Arial"/>
        </w:rPr>
        <w:t>i zwalczaniem COVID-19.</w:t>
      </w:r>
    </w:p>
    <w:p w:rsidR="00422BC7" w:rsidRPr="00447F90" w:rsidRDefault="00422BC7" w:rsidP="00422BC7">
      <w:pPr>
        <w:spacing w:after="120"/>
        <w:ind w:left="284" w:hanging="284"/>
        <w:jc w:val="both"/>
        <w:rPr>
          <w:rFonts w:ascii="Arial" w:hAnsi="Arial" w:cs="Arial"/>
        </w:rPr>
      </w:pPr>
      <w:r w:rsidRPr="00447F90">
        <w:rPr>
          <w:rFonts w:ascii="Arial" w:hAnsi="Arial" w:cs="Arial"/>
        </w:rPr>
        <w:t>1b. Zajęcia z wykrzystaniem metod i technik kształcenia na odległość mogą być realizowane między innymi:</w:t>
      </w:r>
    </w:p>
    <w:p w:rsidR="00422BC7" w:rsidRPr="00447F90" w:rsidRDefault="00422BC7" w:rsidP="00D96F0E">
      <w:pPr>
        <w:pStyle w:val="Akapitzlist"/>
        <w:numPr>
          <w:ilvl w:val="0"/>
          <w:numId w:val="249"/>
        </w:numPr>
        <w:spacing w:after="120"/>
        <w:jc w:val="both"/>
        <w:rPr>
          <w:rFonts w:ascii="Arial" w:hAnsi="Arial" w:cs="Arial"/>
        </w:rPr>
      </w:pPr>
      <w:r w:rsidRPr="00447F90">
        <w:rPr>
          <w:rFonts w:ascii="Arial" w:hAnsi="Arial" w:cs="Arial"/>
          <w:noProof/>
        </w:rPr>
        <w:t xml:space="preserve">Z wykorzystaniem materiałów i funkcjonalności Zintegrowanej Platformy Edukacyjnej udostępnionej przez właściwego ministra do spraw oświaty i wychowania pod adresem </w:t>
      </w:r>
      <w:hyperlink r:id="rId15" w:history="1">
        <w:r w:rsidRPr="00447F90">
          <w:rPr>
            <w:rFonts w:ascii="Arial" w:hAnsi="Arial" w:cs="Arial"/>
            <w:noProof/>
          </w:rPr>
          <w:t>www.epodreczniki.pl</w:t>
        </w:r>
      </w:hyperlink>
      <w:r w:rsidRPr="00447F90">
        <w:rPr>
          <w:rFonts w:ascii="Arial" w:hAnsi="Arial" w:cs="Arial"/>
          <w:noProof/>
        </w:rPr>
        <w:t>;</w:t>
      </w:r>
    </w:p>
    <w:p w:rsidR="00422BC7" w:rsidRPr="00447F90" w:rsidRDefault="00422BC7" w:rsidP="00D96F0E">
      <w:pPr>
        <w:pStyle w:val="Akapitzlist"/>
        <w:numPr>
          <w:ilvl w:val="0"/>
          <w:numId w:val="249"/>
        </w:numPr>
        <w:spacing w:after="120"/>
        <w:jc w:val="both"/>
        <w:rPr>
          <w:rFonts w:ascii="Arial" w:hAnsi="Arial" w:cs="Arial"/>
        </w:rPr>
      </w:pPr>
      <w:r w:rsidRPr="00447F90">
        <w:rPr>
          <w:rFonts w:ascii="Arial" w:hAnsi="Arial" w:cs="Arial"/>
          <w:noProof/>
        </w:rPr>
        <w:t>Z wykorzystaniem materiałów dostępnych na stronach internetowych urzędu obsługującego ministra właściwego do spraw oświaty i wychowania, stronach internetowych jednostek podległych temu ministerstwu lub przez niego nadzorowanych, w tym na stronach Centralnej Komisji Egzaminacyjnej i okręgowych komisji egzaminacyjnych;</w:t>
      </w:r>
    </w:p>
    <w:p w:rsidR="00422BC7" w:rsidRPr="00447F90" w:rsidRDefault="00422BC7" w:rsidP="00D96F0E">
      <w:pPr>
        <w:pStyle w:val="Akapitzlist"/>
        <w:numPr>
          <w:ilvl w:val="0"/>
          <w:numId w:val="249"/>
        </w:numPr>
        <w:spacing w:after="120"/>
        <w:jc w:val="both"/>
        <w:rPr>
          <w:rFonts w:ascii="Arial" w:hAnsi="Arial" w:cs="Arial"/>
        </w:rPr>
      </w:pPr>
      <w:r w:rsidRPr="00447F90">
        <w:rPr>
          <w:rFonts w:ascii="Arial" w:hAnsi="Arial" w:cs="Arial"/>
          <w:noProof/>
        </w:rPr>
        <w:t xml:space="preserve">Z wykorzystaniem materiałów prezentowanych w programach publicznej telewizji </w:t>
      </w:r>
      <w:r w:rsidR="00030187">
        <w:rPr>
          <w:rFonts w:ascii="Arial" w:hAnsi="Arial" w:cs="Arial"/>
          <w:noProof/>
        </w:rPr>
        <w:t xml:space="preserve">                            </w:t>
      </w:r>
      <w:r w:rsidRPr="00447F90">
        <w:rPr>
          <w:rFonts w:ascii="Arial" w:hAnsi="Arial" w:cs="Arial"/>
          <w:noProof/>
        </w:rPr>
        <w:t>i radiofonii;</w:t>
      </w:r>
    </w:p>
    <w:p w:rsidR="00422BC7" w:rsidRPr="00447F90" w:rsidRDefault="00422BC7" w:rsidP="00D96F0E">
      <w:pPr>
        <w:pStyle w:val="Akapitzlist"/>
        <w:numPr>
          <w:ilvl w:val="0"/>
          <w:numId w:val="249"/>
        </w:numPr>
        <w:spacing w:after="120"/>
        <w:jc w:val="both"/>
        <w:rPr>
          <w:rFonts w:ascii="Arial" w:hAnsi="Arial" w:cs="Arial"/>
        </w:rPr>
      </w:pPr>
      <w:r w:rsidRPr="00447F90">
        <w:rPr>
          <w:rFonts w:ascii="Arial" w:hAnsi="Arial" w:cs="Arial"/>
          <w:noProof/>
        </w:rPr>
        <w:t>Z wykorzystaniem edukacyjnych stron interentowych, programów edukacyjnych oraz podręczników szkolnych w formie elektronicznej;</w:t>
      </w:r>
    </w:p>
    <w:p w:rsidR="00422BC7" w:rsidRPr="00447F90" w:rsidRDefault="00422BC7" w:rsidP="00D96F0E">
      <w:pPr>
        <w:pStyle w:val="Akapitzlist"/>
        <w:numPr>
          <w:ilvl w:val="0"/>
          <w:numId w:val="249"/>
        </w:numPr>
        <w:spacing w:after="120"/>
        <w:jc w:val="both"/>
        <w:rPr>
          <w:rFonts w:ascii="Arial" w:hAnsi="Arial" w:cs="Arial"/>
        </w:rPr>
      </w:pPr>
      <w:r w:rsidRPr="00447F90">
        <w:rPr>
          <w:rFonts w:ascii="Arial" w:hAnsi="Arial" w:cs="Arial"/>
          <w:noProof/>
        </w:rPr>
        <w:t>Innych niż wymienione w pkt. 1-4 materiałów wskazanych przez nauczyciela;</w:t>
      </w:r>
    </w:p>
    <w:p w:rsidR="00422BC7" w:rsidRPr="00447F90" w:rsidRDefault="00422BC7" w:rsidP="00D96F0E">
      <w:pPr>
        <w:pStyle w:val="Akapitzlist"/>
        <w:numPr>
          <w:ilvl w:val="0"/>
          <w:numId w:val="249"/>
        </w:numPr>
        <w:spacing w:after="120"/>
        <w:jc w:val="both"/>
        <w:rPr>
          <w:rFonts w:ascii="Arial" w:hAnsi="Arial" w:cs="Arial"/>
        </w:rPr>
      </w:pPr>
      <w:r w:rsidRPr="00447F90">
        <w:rPr>
          <w:rFonts w:ascii="Arial" w:hAnsi="Arial" w:cs="Arial"/>
          <w:noProof/>
        </w:rPr>
        <w:t>Przez podejmowanie przez ucznia aktywności określonych przez nauczyciela potwierdzających zapoznanie się ze wskazanym materiałem i dających podstawę do oceny pracy ucznia;</w:t>
      </w:r>
    </w:p>
    <w:p w:rsidR="00422BC7" w:rsidRPr="00447F90" w:rsidRDefault="00E27888" w:rsidP="00D96F0E">
      <w:pPr>
        <w:pStyle w:val="Akapitzlist"/>
        <w:numPr>
          <w:ilvl w:val="0"/>
          <w:numId w:val="249"/>
        </w:numPr>
        <w:spacing w:after="120"/>
        <w:jc w:val="both"/>
        <w:rPr>
          <w:rFonts w:ascii="Arial" w:hAnsi="Arial" w:cs="Arial"/>
        </w:rPr>
      </w:pPr>
      <w:r w:rsidRPr="00447F90">
        <w:rPr>
          <w:rFonts w:ascii="Arial" w:hAnsi="Arial" w:cs="Arial"/>
          <w:noProof/>
        </w:rPr>
        <w:t xml:space="preserve">Z wykorzystaniem środków komunikacji elektronicznej (komunikatory, portale społecznościowe, poczta elektroniczna, programy do wideokonferencji itp.) zapewniających wymianę informacji między nauczycielem, uczniem lub rodzicem, </w:t>
      </w:r>
      <w:r w:rsidR="00030187">
        <w:rPr>
          <w:rFonts w:ascii="Arial" w:hAnsi="Arial" w:cs="Arial"/>
          <w:noProof/>
        </w:rPr>
        <w:t xml:space="preserve">                        </w:t>
      </w:r>
      <w:r w:rsidRPr="00447F90">
        <w:rPr>
          <w:rFonts w:ascii="Arial" w:hAnsi="Arial" w:cs="Arial"/>
          <w:noProof/>
        </w:rPr>
        <w:t xml:space="preserve">w szczególności przez dziennik elektroniczny i </w:t>
      </w:r>
      <w:r w:rsidR="00000B9F" w:rsidRPr="00447F90">
        <w:rPr>
          <w:rFonts w:ascii="Arial" w:hAnsi="Arial" w:cs="Arial"/>
          <w:noProof/>
        </w:rPr>
        <w:t>chmurę</w:t>
      </w:r>
      <w:r w:rsidRPr="00447F90">
        <w:rPr>
          <w:rFonts w:ascii="Arial" w:hAnsi="Arial" w:cs="Arial"/>
          <w:noProof/>
        </w:rPr>
        <w:t xml:space="preserve"> Microsoft </w:t>
      </w:r>
      <w:r w:rsidR="00000B9F" w:rsidRPr="00447F90">
        <w:rPr>
          <w:rFonts w:ascii="Arial" w:hAnsi="Arial" w:cs="Arial"/>
          <w:noProof/>
        </w:rPr>
        <w:t>Office 365</w:t>
      </w:r>
      <w:r w:rsidRPr="00447F90">
        <w:rPr>
          <w:rFonts w:ascii="Arial" w:hAnsi="Arial" w:cs="Arial"/>
          <w:noProof/>
        </w:rPr>
        <w:t>;</w:t>
      </w:r>
    </w:p>
    <w:p w:rsidR="00E27888" w:rsidRDefault="00E27888" w:rsidP="00D96F0E">
      <w:pPr>
        <w:pStyle w:val="Akapitzlist"/>
        <w:numPr>
          <w:ilvl w:val="0"/>
          <w:numId w:val="249"/>
        </w:numPr>
        <w:spacing w:after="120"/>
        <w:jc w:val="both"/>
        <w:rPr>
          <w:rFonts w:ascii="Arial" w:hAnsi="Arial" w:cs="Arial"/>
        </w:rPr>
      </w:pPr>
      <w:r w:rsidRPr="00447F90">
        <w:rPr>
          <w:rFonts w:ascii="Arial" w:hAnsi="Arial" w:cs="Arial"/>
          <w:noProof/>
        </w:rPr>
        <w:t>Przez informowanie rodziców o dostepnych materiałach i możliwych formach ich realizacji przez ucznia w domu za pomocą dziennika elektronicznego.</w:t>
      </w:r>
    </w:p>
    <w:p w:rsidR="00ED03ED" w:rsidRDefault="00ED03ED" w:rsidP="00ED03ED">
      <w:pPr>
        <w:spacing w:after="120"/>
        <w:ind w:left="284" w:hanging="284"/>
        <w:jc w:val="both"/>
        <w:rPr>
          <w:rFonts w:ascii="Arial" w:hAnsi="Arial" w:cs="Arial"/>
        </w:rPr>
      </w:pPr>
      <w:r>
        <w:rPr>
          <w:rFonts w:ascii="Arial" w:hAnsi="Arial" w:cs="Arial"/>
        </w:rPr>
        <w:t xml:space="preserve"> 1c</w:t>
      </w:r>
      <w:r w:rsidRPr="00ED03ED">
        <w:rPr>
          <w:rFonts w:ascii="Arial" w:hAnsi="Arial" w:cs="Arial"/>
        </w:rPr>
        <w:t xml:space="preserve">. </w:t>
      </w:r>
      <w:r w:rsidRPr="00F56612">
        <w:rPr>
          <w:rFonts w:ascii="Arial" w:hAnsi="Arial" w:cs="Arial"/>
        </w:rPr>
        <w:t>Zajęcia w szkole zawiesza się na czas oznaczony w razie wystąpienia na danym terenie</w:t>
      </w:r>
      <w:r w:rsidRPr="00ED03ED">
        <w:rPr>
          <w:rFonts w:ascii="Arial" w:hAnsi="Arial" w:cs="Arial"/>
        </w:rPr>
        <w:t>:</w:t>
      </w:r>
    </w:p>
    <w:p w:rsidR="00ED03ED" w:rsidRDefault="00ED03ED" w:rsidP="00ED03ED">
      <w:pPr>
        <w:pStyle w:val="Akapitzlist"/>
        <w:numPr>
          <w:ilvl w:val="0"/>
          <w:numId w:val="253"/>
        </w:numPr>
        <w:spacing w:after="120"/>
        <w:jc w:val="both"/>
        <w:rPr>
          <w:rFonts w:ascii="Arial" w:hAnsi="Arial" w:cs="Arial"/>
        </w:rPr>
      </w:pPr>
      <w:r w:rsidRPr="00F56612">
        <w:rPr>
          <w:rFonts w:ascii="Arial" w:hAnsi="Arial" w:cs="Arial"/>
          <w:noProof/>
        </w:rPr>
        <w:t>Zagrożenia bezpieczeństwa uczniów w związku z organizacją i przebiegiem imprez ogólnopolskich lub międzynarodowych</w:t>
      </w:r>
      <w:r w:rsidRPr="00447F90">
        <w:rPr>
          <w:rFonts w:ascii="Arial" w:hAnsi="Arial" w:cs="Arial"/>
          <w:noProof/>
        </w:rPr>
        <w:t>;</w:t>
      </w:r>
    </w:p>
    <w:p w:rsidR="00ED03ED" w:rsidRDefault="00ED03ED" w:rsidP="00ED03ED">
      <w:pPr>
        <w:pStyle w:val="Akapitzlist"/>
        <w:numPr>
          <w:ilvl w:val="0"/>
          <w:numId w:val="253"/>
        </w:numPr>
        <w:spacing w:after="120"/>
        <w:jc w:val="both"/>
        <w:rPr>
          <w:rFonts w:ascii="Arial" w:hAnsi="Arial" w:cs="Arial"/>
        </w:rPr>
      </w:pPr>
      <w:r w:rsidRPr="00F56612">
        <w:rPr>
          <w:rFonts w:ascii="Arial" w:hAnsi="Arial" w:cs="Arial"/>
          <w:noProof/>
        </w:rPr>
        <w:t xml:space="preserve">Temperatury zewnętrznej lub w pomieszczeniach, w których sa prowadzone zajęcia </w:t>
      </w:r>
      <w:r>
        <w:rPr>
          <w:rFonts w:ascii="Arial" w:hAnsi="Arial" w:cs="Arial"/>
          <w:noProof/>
        </w:rPr>
        <w:t xml:space="preserve">                       </w:t>
      </w:r>
      <w:r w:rsidRPr="00F56612">
        <w:rPr>
          <w:rFonts w:ascii="Arial" w:hAnsi="Arial" w:cs="Arial"/>
          <w:noProof/>
        </w:rPr>
        <w:t>z uczniami, zagrażającej zdrowiu uczniów</w:t>
      </w:r>
      <w:r>
        <w:rPr>
          <w:rFonts w:ascii="Arial" w:hAnsi="Arial" w:cs="Arial"/>
          <w:noProof/>
        </w:rPr>
        <w:t>;</w:t>
      </w:r>
    </w:p>
    <w:p w:rsidR="00ED03ED" w:rsidRDefault="00ED03ED" w:rsidP="00ED03ED">
      <w:pPr>
        <w:pStyle w:val="Akapitzlist"/>
        <w:numPr>
          <w:ilvl w:val="0"/>
          <w:numId w:val="253"/>
        </w:numPr>
        <w:spacing w:after="120"/>
        <w:jc w:val="both"/>
        <w:rPr>
          <w:rFonts w:ascii="Arial" w:hAnsi="Arial" w:cs="Arial"/>
        </w:rPr>
      </w:pPr>
      <w:r>
        <w:rPr>
          <w:rFonts w:ascii="Arial" w:hAnsi="Arial" w:cs="Arial"/>
          <w:noProof/>
        </w:rPr>
        <w:t>Zagrożenia związane z sytucają</w:t>
      </w:r>
      <w:r w:rsidRPr="00F56612">
        <w:rPr>
          <w:rFonts w:ascii="Arial" w:hAnsi="Arial" w:cs="Arial"/>
          <w:noProof/>
        </w:rPr>
        <w:t xml:space="preserve"> epidemiologiczną</w:t>
      </w:r>
      <w:r>
        <w:rPr>
          <w:rFonts w:ascii="Arial" w:hAnsi="Arial" w:cs="Arial"/>
          <w:noProof/>
        </w:rPr>
        <w:t>;</w:t>
      </w:r>
    </w:p>
    <w:p w:rsidR="00ED03ED" w:rsidRDefault="00ED03ED" w:rsidP="00ED03ED">
      <w:pPr>
        <w:pStyle w:val="Akapitzlist"/>
        <w:numPr>
          <w:ilvl w:val="0"/>
          <w:numId w:val="253"/>
        </w:numPr>
        <w:spacing w:after="120"/>
        <w:jc w:val="both"/>
        <w:rPr>
          <w:rFonts w:ascii="Arial" w:hAnsi="Arial" w:cs="Arial"/>
        </w:rPr>
      </w:pPr>
      <w:r w:rsidRPr="00F56612">
        <w:rPr>
          <w:rFonts w:ascii="Arial" w:hAnsi="Arial" w:cs="Arial"/>
          <w:noProof/>
        </w:rPr>
        <w:t>Nadzwyczajnego zdarzenia zagrażającego bezpieczeństwu lub zdrowiu uczniów innego niż określonego w pkt 1 – 3</w:t>
      </w:r>
      <w:r>
        <w:rPr>
          <w:rFonts w:ascii="Arial" w:hAnsi="Arial" w:cs="Arial"/>
          <w:noProof/>
        </w:rPr>
        <w:t>.</w:t>
      </w:r>
    </w:p>
    <w:p w:rsidR="00ED03ED" w:rsidRPr="00ED03ED" w:rsidRDefault="00ED03ED" w:rsidP="00ED03ED">
      <w:pPr>
        <w:spacing w:after="120"/>
        <w:ind w:left="360"/>
        <w:jc w:val="both"/>
        <w:rPr>
          <w:rFonts w:ascii="Arial" w:hAnsi="Arial" w:cs="Arial"/>
        </w:rPr>
      </w:pPr>
      <w:r w:rsidRPr="00ED03ED">
        <w:rPr>
          <w:rFonts w:ascii="Arial" w:hAnsi="Arial" w:cs="Arial"/>
        </w:rPr>
        <w:t xml:space="preserve">Zajęcia z  wykorzystaniem metod i technik kształcenia na odległość są organizowane nie później niż trzeciego dnia zawieszenia zajęć. </w:t>
      </w:r>
    </w:p>
    <w:p w:rsidR="00ED03ED" w:rsidRPr="00ED03ED" w:rsidRDefault="00ED03ED" w:rsidP="00ED03ED">
      <w:pPr>
        <w:spacing w:after="120"/>
        <w:ind w:left="284"/>
        <w:jc w:val="both"/>
        <w:rPr>
          <w:rFonts w:ascii="Arial" w:hAnsi="Arial" w:cs="Arial"/>
        </w:rPr>
      </w:pPr>
      <w:r w:rsidRPr="00ED03ED">
        <w:rPr>
          <w:rFonts w:ascii="Arial" w:hAnsi="Arial" w:cs="Arial"/>
        </w:rPr>
        <w:t xml:space="preserve">Szczgółowe zasady zajęć prowadzonych z  wykorzystaniem metod i technik kształcenia na odległość określa </w:t>
      </w:r>
      <w:r w:rsidRPr="00ED03ED">
        <w:rPr>
          <w:rFonts w:ascii="Arial" w:hAnsi="Arial" w:cs="Arial"/>
          <w:b/>
          <w:bCs/>
        </w:rPr>
        <w:t xml:space="preserve">Regulamin edukacji zdalnej w Szkole Podstawowej nr 21 </w:t>
      </w:r>
      <w:r>
        <w:rPr>
          <w:rFonts w:ascii="Arial" w:hAnsi="Arial" w:cs="Arial"/>
          <w:b/>
          <w:bCs/>
        </w:rPr>
        <w:t xml:space="preserve">                                         </w:t>
      </w:r>
      <w:r w:rsidRPr="00ED03ED">
        <w:rPr>
          <w:rFonts w:ascii="Arial" w:hAnsi="Arial" w:cs="Arial"/>
          <w:b/>
          <w:bCs/>
        </w:rPr>
        <w:t>w Częstochowie</w:t>
      </w:r>
    </w:p>
    <w:p w:rsidR="00ED03ED" w:rsidRDefault="00ED03ED" w:rsidP="00ED03ED">
      <w:pPr>
        <w:spacing w:after="120"/>
        <w:ind w:left="284" w:hanging="284"/>
        <w:jc w:val="both"/>
        <w:rPr>
          <w:rFonts w:ascii="Arial" w:hAnsi="Arial" w:cs="Arial"/>
        </w:rPr>
      </w:pPr>
      <w:r>
        <w:rPr>
          <w:rFonts w:ascii="Arial" w:hAnsi="Arial" w:cs="Arial"/>
        </w:rPr>
        <w:t>1d.</w:t>
      </w:r>
      <w:r w:rsidRPr="008F1F25">
        <w:rPr>
          <w:rFonts w:ascii="Arial" w:hAnsi="Arial" w:cs="Arial"/>
        </w:rPr>
        <w:t>Dyrektor szkoły na wniosek rodziców ucznia</w:t>
      </w:r>
      <w:r>
        <w:rPr>
          <w:rFonts w:ascii="Arial" w:hAnsi="Arial" w:cs="Arial"/>
        </w:rPr>
        <w:t xml:space="preserve"> i w porozumieniu z organem prowadzącym umożliwia uczniowi, który posiada orzeczenie o potrzebie indywidualnego nauczania, realizację zajęć z wykorzystaniem metod i technik kształcenia na odległość,                                          w indywidualnym kontakcie z nauczycielem lub nauczycielami, uwzględniając zalecenia zawarte w orzeczeniu o potrzebie indywidualnego nauczania.</w:t>
      </w:r>
    </w:p>
    <w:p w:rsidR="005F6E35" w:rsidRPr="00447F90" w:rsidRDefault="005F6E35" w:rsidP="00EE322B">
      <w:pPr>
        <w:numPr>
          <w:ilvl w:val="0"/>
          <w:numId w:val="7"/>
        </w:numPr>
        <w:spacing w:after="120"/>
        <w:ind w:left="284" w:hanging="284"/>
        <w:jc w:val="both"/>
        <w:rPr>
          <w:rFonts w:ascii="Arial" w:eastAsia="Times New Roman" w:hAnsi="Arial" w:cs="Arial"/>
          <w:noProof w:val="0"/>
          <w:lang w:eastAsia="pl-PL"/>
        </w:rPr>
      </w:pPr>
      <w:r w:rsidRPr="00447F90">
        <w:rPr>
          <w:rFonts w:ascii="Arial" w:eastAsia="Times New Roman" w:hAnsi="Arial" w:cs="Arial"/>
          <w:noProof w:val="0"/>
          <w:lang w:eastAsia="pl-PL"/>
        </w:rPr>
        <w:t>Głównymi celami szkoły jest:</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wprowadzanie uczniów w świat wartości, w tym ofiarności, współpracy, solidarności, altruizmu, patriotyzmu i szacunku dla tradycji, wska</w:t>
      </w:r>
      <w:r w:rsidR="00B1491D" w:rsidRPr="00447F90">
        <w:rPr>
          <w:rFonts w:ascii="Arial" w:hAnsi="Arial" w:cs="Arial"/>
        </w:rPr>
        <w:t xml:space="preserve">zywanie wzorców postępowania </w:t>
      </w:r>
      <w:r w:rsidR="00030187">
        <w:rPr>
          <w:rFonts w:ascii="Arial" w:hAnsi="Arial" w:cs="Arial"/>
        </w:rPr>
        <w:t xml:space="preserve">                      </w:t>
      </w:r>
      <w:r w:rsidRPr="00447F90">
        <w:rPr>
          <w:rFonts w:ascii="Arial" w:hAnsi="Arial" w:cs="Arial"/>
        </w:rPr>
        <w:t xml:space="preserve">i budowanie relacji społecznych, sprzyjających bezpiecznemu rozwojowi ucznia (rodzina, przyjaciele);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 xml:space="preserve">wzmacnianie poczucia tożsamości indywidualnej, kulturowej, narodowej, regionalnej                            i etnicznej;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 xml:space="preserve">formowanie u uczniów poczucia godności własnej osoby i szacunku dla godności innych osób;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 xml:space="preserve">rozwijanie kompetencji takich jak kreatywność, innowacyjność i przedsiębiorczość;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rozwijanie umiejętności krytycznego i logicznego myślenia, rozumowania, argumentowania i</w:t>
      </w:r>
      <w:r w:rsidR="00837BAC" w:rsidRPr="00447F90">
        <w:rPr>
          <w:rFonts w:ascii="Arial" w:hAnsi="Arial" w:cs="Arial"/>
        </w:rPr>
        <w:t> </w:t>
      </w:r>
      <w:r w:rsidRPr="00447F90">
        <w:rPr>
          <w:rFonts w:ascii="Arial" w:hAnsi="Arial" w:cs="Arial"/>
        </w:rPr>
        <w:t xml:space="preserve">wnioskowania;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 xml:space="preserve">ukazywanie wartości wiedzy jako podstawy do rozwoju umiejętności;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 xml:space="preserve">rozbudzanie ciekawości poznawczej uczniów oraz motywacji do nauki; </w:t>
      </w:r>
    </w:p>
    <w:p w:rsidR="005F6E35" w:rsidRPr="00447F90" w:rsidRDefault="005F6E35" w:rsidP="00245E04">
      <w:pPr>
        <w:numPr>
          <w:ilvl w:val="0"/>
          <w:numId w:val="15"/>
        </w:numPr>
        <w:spacing w:after="120"/>
        <w:ind w:left="737" w:hanging="340"/>
        <w:jc w:val="both"/>
        <w:rPr>
          <w:rFonts w:ascii="Arial" w:hAnsi="Arial" w:cs="Arial"/>
        </w:rPr>
      </w:pPr>
      <w:r w:rsidRPr="00447F90">
        <w:rPr>
          <w:rFonts w:ascii="Arial" w:hAnsi="Arial" w:cs="Arial"/>
        </w:rPr>
        <w:t xml:space="preserve">wyposażenie uczniów w taki zasób wiadomości oraz kształtowanie takich umiejętności, które pozwalają w sposób bardziej dojrzały i uporządkowany zrozumieć świat; </w:t>
      </w:r>
    </w:p>
    <w:p w:rsidR="005F6E35" w:rsidRPr="00447F90" w:rsidRDefault="005F6E35" w:rsidP="00245E04">
      <w:pPr>
        <w:numPr>
          <w:ilvl w:val="0"/>
          <w:numId w:val="15"/>
        </w:numPr>
        <w:spacing w:after="120"/>
        <w:ind w:left="794" w:hanging="397"/>
        <w:jc w:val="both"/>
        <w:rPr>
          <w:rFonts w:ascii="Arial" w:hAnsi="Arial" w:cs="Arial"/>
        </w:rPr>
      </w:pPr>
      <w:r w:rsidRPr="00447F90">
        <w:rPr>
          <w:rFonts w:ascii="Arial" w:hAnsi="Arial" w:cs="Arial"/>
        </w:rPr>
        <w:t xml:space="preserve">wspieranie ucznia w rozpoznawaniu własnych predyspozycji i określaniu drogi dalszej edukacji; </w:t>
      </w:r>
    </w:p>
    <w:p w:rsidR="005F6E35" w:rsidRPr="00447F90" w:rsidRDefault="005F6E35" w:rsidP="00245E04">
      <w:pPr>
        <w:numPr>
          <w:ilvl w:val="0"/>
          <w:numId w:val="15"/>
        </w:numPr>
        <w:spacing w:after="120"/>
        <w:ind w:left="709" w:hanging="425"/>
        <w:jc w:val="both"/>
        <w:rPr>
          <w:rFonts w:ascii="Arial" w:hAnsi="Arial" w:cs="Arial"/>
        </w:rPr>
      </w:pPr>
      <w:r w:rsidRPr="00447F90">
        <w:rPr>
          <w:rFonts w:ascii="Arial" w:hAnsi="Arial" w:cs="Arial"/>
        </w:rPr>
        <w:t>wszechstronny rozwój osobowy ucznia przez pogłębianie wiedzy oraz zaspokajanie                           i rozbudzanie jego naturalnej ciekawości poznawczej;</w:t>
      </w:r>
    </w:p>
    <w:p w:rsidR="005F6E35" w:rsidRPr="00447F90" w:rsidRDefault="005F6E35" w:rsidP="00245E04">
      <w:pPr>
        <w:numPr>
          <w:ilvl w:val="0"/>
          <w:numId w:val="15"/>
        </w:numPr>
        <w:spacing w:after="120"/>
        <w:ind w:left="709" w:hanging="425"/>
        <w:jc w:val="both"/>
        <w:rPr>
          <w:rFonts w:ascii="Arial" w:hAnsi="Arial" w:cs="Arial"/>
        </w:rPr>
      </w:pPr>
      <w:r w:rsidRPr="00447F90">
        <w:rPr>
          <w:rFonts w:ascii="Arial" w:hAnsi="Arial" w:cs="Arial"/>
        </w:rPr>
        <w:t xml:space="preserve">kształtowanie postawy otwartej wobec świata i innych ludzi, aktywności w życiu społecznym oraz odpowiedzialności za zbiorowość; </w:t>
      </w:r>
    </w:p>
    <w:p w:rsidR="005F6E35" w:rsidRPr="00447F90" w:rsidRDefault="005F6E35" w:rsidP="00245E04">
      <w:pPr>
        <w:numPr>
          <w:ilvl w:val="0"/>
          <w:numId w:val="15"/>
        </w:numPr>
        <w:spacing w:after="120"/>
        <w:ind w:left="709" w:hanging="425"/>
        <w:jc w:val="both"/>
        <w:rPr>
          <w:rFonts w:ascii="Arial" w:hAnsi="Arial" w:cs="Arial"/>
        </w:rPr>
      </w:pPr>
      <w:r w:rsidRPr="00447F90">
        <w:rPr>
          <w:rFonts w:ascii="Arial" w:hAnsi="Arial" w:cs="Arial"/>
        </w:rPr>
        <w:t xml:space="preserve">zachęcanie do zorganizowanego i świadomego samokształcenia opartego na umiejętności przygotowania własnego warsztatu pracy; </w:t>
      </w:r>
    </w:p>
    <w:p w:rsidR="005F6E35" w:rsidRPr="00447F90" w:rsidRDefault="005F6E35" w:rsidP="00245E04">
      <w:pPr>
        <w:numPr>
          <w:ilvl w:val="0"/>
          <w:numId w:val="15"/>
        </w:numPr>
        <w:spacing w:after="120"/>
        <w:ind w:left="709" w:hanging="425"/>
        <w:jc w:val="both"/>
        <w:rPr>
          <w:rFonts w:ascii="Arial" w:hAnsi="Arial" w:cs="Arial"/>
        </w:rPr>
      </w:pPr>
      <w:r w:rsidRPr="00447F90">
        <w:rPr>
          <w:rFonts w:ascii="Arial" w:hAnsi="Arial" w:cs="Arial"/>
        </w:rPr>
        <w:t xml:space="preserve">ukierunkowanie ucznia ku wartościom. </w:t>
      </w:r>
    </w:p>
    <w:p w:rsidR="005F6E35" w:rsidRPr="00447F90" w:rsidRDefault="005F6E35" w:rsidP="00EE322B">
      <w:pPr>
        <w:numPr>
          <w:ilvl w:val="0"/>
          <w:numId w:val="7"/>
        </w:numPr>
        <w:spacing w:after="120"/>
        <w:ind w:left="284" w:hanging="284"/>
        <w:jc w:val="both"/>
        <w:rPr>
          <w:rFonts w:ascii="Arial" w:hAnsi="Arial" w:cs="Arial"/>
        </w:rPr>
      </w:pPr>
      <w:r w:rsidRPr="00447F90">
        <w:rPr>
          <w:rFonts w:ascii="Arial" w:hAnsi="Arial" w:cs="Arial"/>
        </w:rPr>
        <w:t>Do zadań szkoły należy:</w:t>
      </w:r>
    </w:p>
    <w:p w:rsidR="005F6E35" w:rsidRPr="00447F90" w:rsidRDefault="005F6E35" w:rsidP="00EE322B">
      <w:pPr>
        <w:numPr>
          <w:ilvl w:val="0"/>
          <w:numId w:val="8"/>
        </w:numPr>
        <w:tabs>
          <w:tab w:val="clear" w:pos="227"/>
        </w:tabs>
        <w:spacing w:after="120"/>
        <w:ind w:left="737" w:hanging="340"/>
        <w:jc w:val="both"/>
        <w:rPr>
          <w:rFonts w:ascii="Arial" w:eastAsia="Times New Roman" w:hAnsi="Arial" w:cs="Arial"/>
          <w:lang w:eastAsia="pl-PL"/>
        </w:rPr>
      </w:pPr>
      <w:r w:rsidRPr="00447F90">
        <w:rPr>
          <w:rFonts w:ascii="Arial" w:eastAsia="Times New Roman" w:hAnsi="Arial" w:cs="Arial"/>
          <w:lang w:eastAsia="pl-PL"/>
        </w:rPr>
        <w:t>zapewnianie bezpiecznych i higienicznych warunków pobytu uczniów w szkole oraz zapewnianie bezpieczeństwa na zajęciach organizowanych przez szkołę;</w:t>
      </w:r>
    </w:p>
    <w:p w:rsidR="005F6E35" w:rsidRPr="00447F90" w:rsidRDefault="005F6E35" w:rsidP="00EE322B">
      <w:pPr>
        <w:numPr>
          <w:ilvl w:val="0"/>
          <w:numId w:val="8"/>
        </w:numPr>
        <w:tabs>
          <w:tab w:val="clear" w:pos="227"/>
        </w:tabs>
        <w:spacing w:after="120"/>
        <w:ind w:left="397" w:firstLine="0"/>
        <w:jc w:val="both"/>
        <w:rPr>
          <w:rFonts w:ascii="Arial" w:eastAsia="Times New Roman" w:hAnsi="Arial" w:cs="Arial"/>
          <w:lang w:eastAsia="pl-PL"/>
        </w:rPr>
      </w:pPr>
      <w:r w:rsidRPr="00447F90">
        <w:rPr>
          <w:rFonts w:ascii="Arial" w:eastAsia="Times New Roman" w:hAnsi="Arial" w:cs="Arial"/>
          <w:lang w:eastAsia="pl-PL"/>
        </w:rPr>
        <w:t>zorganizowanie systemu opiekuńczo-wychowawczego odpowiednio do istniejących potrzeb;</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kształtowanie środowiska wychowawczego, umożliwiającego pełny rozwój umysłowy, emocjonalny i fizyczny uczniów w warunkach poszanowania ich godności osobistej oraz wolności światopoglądowej i wyznaniowej;</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realizacja programów nauczania, które zawierają podstawę programową kształcenia ogólnego dla przedmiotów, objętych ramowym planem nauczania;</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 xml:space="preserve">rozpoznawanie możliwości psychofizycznych oraz indywidualnych potrzeb rozwojowych  i edukacyjnych uczniów i wykorzystywanie wyników diagnoz w procesie uczenia </w:t>
      </w:r>
      <w:r w:rsidR="00030187">
        <w:rPr>
          <w:rFonts w:ascii="Arial" w:eastAsia="Times New Roman" w:hAnsi="Arial" w:cs="Arial"/>
          <w:lang w:eastAsia="pl-PL"/>
        </w:rPr>
        <w:t xml:space="preserve">                            </w:t>
      </w:r>
      <w:r w:rsidRPr="00447F90">
        <w:rPr>
          <w:rFonts w:ascii="Arial" w:eastAsia="Times New Roman" w:hAnsi="Arial" w:cs="Arial"/>
          <w:lang w:eastAsia="pl-PL"/>
        </w:rPr>
        <w:t>i nauczania;</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 xml:space="preserve">organizowanie pomocy psychologiczno-pedagogicznej uczniom, rodzicom </w:t>
      </w:r>
      <w:r w:rsidR="00030187">
        <w:rPr>
          <w:rFonts w:ascii="Arial" w:eastAsia="Times New Roman" w:hAnsi="Arial" w:cs="Arial"/>
          <w:lang w:eastAsia="pl-PL"/>
        </w:rPr>
        <w:t xml:space="preserve">                                           </w:t>
      </w:r>
      <w:r w:rsidRPr="00447F90">
        <w:rPr>
          <w:rFonts w:ascii="Arial" w:eastAsia="Times New Roman" w:hAnsi="Arial" w:cs="Arial"/>
          <w:lang w:eastAsia="pl-PL"/>
        </w:rPr>
        <w:t>i nauczycielom stosownie do potrzeb i zgodnie z odrębnymi przepisami;</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organizowanie obowiąz</w:t>
      </w:r>
      <w:r w:rsidR="007B0C41" w:rsidRPr="00447F90">
        <w:rPr>
          <w:rFonts w:ascii="Arial" w:eastAsia="Times New Roman" w:hAnsi="Arial" w:cs="Arial"/>
          <w:lang w:eastAsia="pl-PL"/>
        </w:rPr>
        <w:t xml:space="preserve">kowych i nadobowiązkowych zajęć </w:t>
      </w:r>
      <w:r w:rsidR="00B1491D" w:rsidRPr="00447F90">
        <w:rPr>
          <w:rFonts w:ascii="Arial" w:eastAsia="Times New Roman" w:hAnsi="Arial" w:cs="Arial"/>
          <w:lang w:eastAsia="pl-PL"/>
        </w:rPr>
        <w:t xml:space="preserve">dydaktycznych </w:t>
      </w:r>
      <w:r w:rsidR="00030187">
        <w:rPr>
          <w:rFonts w:ascii="Arial" w:eastAsia="Times New Roman" w:hAnsi="Arial" w:cs="Arial"/>
          <w:lang w:eastAsia="pl-PL"/>
        </w:rPr>
        <w:t xml:space="preserve">                                    </w:t>
      </w:r>
      <w:r w:rsidRPr="00447F90">
        <w:rPr>
          <w:rFonts w:ascii="Arial" w:eastAsia="Times New Roman" w:hAnsi="Arial" w:cs="Arial"/>
          <w:lang w:eastAsia="pl-PL"/>
        </w:rPr>
        <w:t>z zachowaniem zasad higieny psychicznej;</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dostosowywanie treści, metod i organizacji nauczania do możliwości psychofizycznych uczniów lub poszczególnego ucznia;</w:t>
      </w:r>
    </w:p>
    <w:p w:rsidR="005F6E35" w:rsidRPr="00447F90" w:rsidRDefault="005F6E35" w:rsidP="00EE322B">
      <w:pPr>
        <w:numPr>
          <w:ilvl w:val="0"/>
          <w:numId w:val="8"/>
        </w:numPr>
        <w:tabs>
          <w:tab w:val="clear" w:pos="227"/>
        </w:tabs>
        <w:spacing w:after="120"/>
        <w:ind w:left="681" w:hanging="284"/>
        <w:jc w:val="both"/>
        <w:rPr>
          <w:rFonts w:ascii="Arial" w:eastAsia="Times New Roman" w:hAnsi="Arial" w:cs="Arial"/>
          <w:lang w:eastAsia="pl-PL"/>
        </w:rPr>
      </w:pPr>
      <w:r w:rsidRPr="00447F90">
        <w:rPr>
          <w:rFonts w:ascii="Arial" w:eastAsia="Times New Roman" w:hAnsi="Arial" w:cs="Arial"/>
          <w:lang w:eastAsia="pl-PL"/>
        </w:rPr>
        <w:t xml:space="preserve">wyposażenie szkoły w pomoce dydaktyczne i </w:t>
      </w:r>
      <w:r w:rsidR="00B1491D" w:rsidRPr="00447F90">
        <w:rPr>
          <w:rFonts w:ascii="Arial" w:eastAsia="Times New Roman" w:hAnsi="Arial" w:cs="Arial"/>
          <w:lang w:eastAsia="pl-PL"/>
        </w:rPr>
        <w:t xml:space="preserve">sprzęt umożliwiający realizację </w:t>
      </w:r>
      <w:r w:rsidRPr="00447F90">
        <w:rPr>
          <w:rFonts w:ascii="Arial" w:eastAsia="Times New Roman" w:hAnsi="Arial" w:cs="Arial"/>
          <w:lang w:eastAsia="pl-PL"/>
        </w:rPr>
        <w:t>zadań dydaktycznych, wychowawczych i opiekuńczych oraz zadań statutowych szkoły;</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organizacja kształcenia, wychowania i opiek</w:t>
      </w:r>
      <w:r w:rsidR="00B1491D" w:rsidRPr="00447F90">
        <w:rPr>
          <w:rFonts w:ascii="Arial" w:eastAsia="Times New Roman" w:hAnsi="Arial" w:cs="Arial"/>
          <w:lang w:eastAsia="pl-PL"/>
        </w:rPr>
        <w:t xml:space="preserve">i dla uczniów niepełnosprawnych </w:t>
      </w:r>
      <w:r w:rsidRPr="00447F90">
        <w:rPr>
          <w:rFonts w:ascii="Arial" w:eastAsia="Times New Roman" w:hAnsi="Arial" w:cs="Arial"/>
          <w:lang w:eastAsia="pl-PL"/>
        </w:rPr>
        <w:t>oraz niedostosowanych społecznie w formach i na zasadach określonych w odrębnych przepisach;</w:t>
      </w:r>
    </w:p>
    <w:p w:rsidR="005F6E35" w:rsidRPr="00447F90" w:rsidRDefault="00B00AE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 xml:space="preserve"> </w:t>
      </w:r>
      <w:r w:rsidR="005F6E35" w:rsidRPr="00447F90">
        <w:rPr>
          <w:rFonts w:ascii="Arial" w:eastAsia="Times New Roman" w:hAnsi="Arial" w:cs="Arial"/>
          <w:lang w:eastAsia="pl-PL"/>
        </w:rPr>
        <w:t>wspomaganie wychowawczej roli rodziców;</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umożliwianie uczniom podtrzymywania poczucia tożsamości narodowej, etnicznej, językowej i</w:t>
      </w:r>
      <w:r w:rsidR="00B1491D" w:rsidRPr="00447F90">
        <w:rPr>
          <w:rFonts w:ascii="Arial" w:eastAsia="Times New Roman" w:hAnsi="Arial" w:cs="Arial"/>
          <w:lang w:eastAsia="pl-PL"/>
        </w:rPr>
        <w:t> </w:t>
      </w:r>
      <w:r w:rsidRPr="00447F90">
        <w:rPr>
          <w:rFonts w:ascii="Arial" w:eastAsia="Times New Roman" w:hAnsi="Arial" w:cs="Arial"/>
          <w:lang w:eastAsia="pl-PL"/>
        </w:rPr>
        <w:t>religijnej;</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zapewnienie, w miarę posiadanych środków, opieki i pomocy materialnej uczniom pozostających w trudnej sytuacji materialnej i życiowej;</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 xml:space="preserve">sprawowanie opieki nad uczniami szczególnie uzdolnionymi poprzez umożliwianie realizowania indywidualnych programów nauczania oraz ukończenia szkoły </w:t>
      </w:r>
      <w:r w:rsidR="00030187">
        <w:rPr>
          <w:rFonts w:ascii="Arial" w:eastAsia="Times New Roman" w:hAnsi="Arial" w:cs="Arial"/>
          <w:lang w:eastAsia="pl-PL"/>
        </w:rPr>
        <w:t xml:space="preserve">                                   </w:t>
      </w:r>
      <w:r w:rsidRPr="00447F90">
        <w:rPr>
          <w:rFonts w:ascii="Arial" w:eastAsia="Times New Roman" w:hAnsi="Arial" w:cs="Arial"/>
          <w:lang w:eastAsia="pl-PL"/>
        </w:rPr>
        <w:t>w skróconym czasie;</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skuteczne nauczanie języków obcych poprzez dostosowywanie ich nauczania do poziomu przygotowania uczniów;</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wprowadzenie uczniów w świat literatury, ugruntowanie ich zainteresowań czytelniczych oraz wyposażenie w kompetencje czytelnicze potrzebne do krytycznego odbioru utworów literackich i</w:t>
      </w:r>
      <w:r w:rsidR="00B1491D" w:rsidRPr="00447F90">
        <w:rPr>
          <w:rFonts w:ascii="Arial" w:eastAsia="Times New Roman" w:hAnsi="Arial" w:cs="Arial"/>
          <w:lang w:eastAsia="pl-PL"/>
        </w:rPr>
        <w:t> </w:t>
      </w:r>
      <w:r w:rsidRPr="00447F90">
        <w:rPr>
          <w:rFonts w:ascii="Arial" w:eastAsia="Times New Roman" w:hAnsi="Arial" w:cs="Arial"/>
          <w:lang w:eastAsia="pl-PL"/>
        </w:rPr>
        <w:t>innych tekstów literackich;</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podejmowanie działań związanych z miejscami ważnymi dla pamięci narodowej, formami upamiętniania postaci i wydarzeń z przeszłości, najważniejszymi świętami narodowymi i</w:t>
      </w:r>
      <w:r w:rsidR="00610854" w:rsidRPr="00447F90">
        <w:rPr>
          <w:rFonts w:ascii="Arial" w:eastAsia="Times New Roman" w:hAnsi="Arial" w:cs="Arial"/>
          <w:lang w:eastAsia="pl-PL"/>
        </w:rPr>
        <w:t> </w:t>
      </w:r>
      <w:r w:rsidRPr="00447F90">
        <w:rPr>
          <w:rFonts w:ascii="Arial" w:eastAsia="Times New Roman" w:hAnsi="Arial" w:cs="Arial"/>
          <w:lang w:eastAsia="pl-PL"/>
        </w:rPr>
        <w:t>symbolami państowymi;</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zapewnienie opieki zdrowotnej przez służbę zdrowia;</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 xml:space="preserve">upowszechnianie wśród uczniów wiedzy o bezpieczeństwie oraz </w:t>
      </w:r>
      <w:r w:rsidR="00837BAC" w:rsidRPr="00447F90">
        <w:rPr>
          <w:rFonts w:ascii="Arial" w:eastAsia="Times New Roman" w:hAnsi="Arial" w:cs="Arial"/>
          <w:lang w:eastAsia="pl-PL"/>
        </w:rPr>
        <w:t>organizowanie</w:t>
      </w:r>
      <w:r w:rsidR="00610854" w:rsidRPr="00447F90">
        <w:rPr>
          <w:rFonts w:ascii="Arial" w:eastAsia="Times New Roman" w:hAnsi="Arial" w:cs="Arial"/>
          <w:lang w:eastAsia="pl-PL"/>
        </w:rPr>
        <w:t xml:space="preserve"> zajęć pozalekcyjnych,</w:t>
      </w:r>
      <w:r w:rsidRPr="00447F90">
        <w:rPr>
          <w:rFonts w:ascii="Arial" w:eastAsia="Times New Roman" w:hAnsi="Arial" w:cs="Arial"/>
          <w:lang w:eastAsia="pl-PL"/>
        </w:rPr>
        <w:t xml:space="preserve"> pozaszkolnych</w:t>
      </w:r>
      <w:r w:rsidR="00610854" w:rsidRPr="00447F90">
        <w:rPr>
          <w:rFonts w:ascii="Arial" w:eastAsia="Times New Roman" w:hAnsi="Arial" w:cs="Arial"/>
          <w:lang w:eastAsia="pl-PL"/>
        </w:rPr>
        <w:t xml:space="preserve"> i</w:t>
      </w:r>
      <w:r w:rsidRPr="00447F90">
        <w:rPr>
          <w:rFonts w:ascii="Arial" w:eastAsia="Times New Roman" w:hAnsi="Arial" w:cs="Arial"/>
          <w:lang w:eastAsia="pl-PL"/>
        </w:rPr>
        <w:t xml:space="preserve"> wykorzystywanie różnych form organizacyjnych nauczania;</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przygotowanie uczniów do podejmowania przemyślanych decyzji, poprzez umożliwienie im</w:t>
      </w:r>
      <w:r w:rsidR="007B0C41" w:rsidRPr="00447F90">
        <w:rPr>
          <w:rFonts w:ascii="Arial" w:eastAsia="Times New Roman" w:hAnsi="Arial" w:cs="Arial"/>
          <w:lang w:eastAsia="pl-PL"/>
        </w:rPr>
        <w:t> </w:t>
      </w:r>
      <w:r w:rsidRPr="00447F90">
        <w:rPr>
          <w:rFonts w:ascii="Arial" w:eastAsia="Times New Roman" w:hAnsi="Arial" w:cs="Arial"/>
          <w:lang w:eastAsia="pl-PL"/>
        </w:rPr>
        <w:t>samodzielnego wyboru części zajęć edukacyjnych;</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kształtowanie aktywności społecznej i umiejętności spędzania wolnego czasu;</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rozwijanie u uczniów dbałości o zdrowie własne i innych ludzi oraz umiejętności tworzenia środowiska sprzyjającego zdrowiu;</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zapewnienie opieki uczniom poprzez zorganizowanie świetlicy szkolnej;</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zorganizowanie stołówki lub innej formy dożywiania uczniów;</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współdziałanie ze środowiskiem zewnętrznym m.in. policją, stowarzyszeniami, parafią, rodzicami w celu kształtowania środowiska wychowawczego w szkole;</w:t>
      </w:r>
    </w:p>
    <w:p w:rsidR="005F6E35" w:rsidRPr="00447F90" w:rsidRDefault="007B0C41"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 xml:space="preserve">kształtowanie i </w:t>
      </w:r>
      <w:r w:rsidR="005F6E35" w:rsidRPr="00447F90">
        <w:rPr>
          <w:rFonts w:ascii="Arial" w:eastAsia="Times New Roman" w:hAnsi="Arial" w:cs="Arial"/>
          <w:lang w:eastAsia="pl-PL"/>
        </w:rPr>
        <w:t>rozwijanie u uczniów postaw sprzyjających ich dalszemu rozwojowi indywidualnemu i społecznemu</w:t>
      </w:r>
      <w:r w:rsidR="00610854" w:rsidRPr="00447F90">
        <w:rPr>
          <w:rFonts w:ascii="Arial" w:eastAsia="Times New Roman" w:hAnsi="Arial" w:cs="Arial"/>
          <w:lang w:eastAsia="pl-PL"/>
        </w:rPr>
        <w:t>, takich</w:t>
      </w:r>
      <w:r w:rsidR="005F6E35" w:rsidRPr="00447F90">
        <w:rPr>
          <w:rFonts w:ascii="Arial" w:eastAsia="Times New Roman" w:hAnsi="Arial" w:cs="Arial"/>
          <w:lang w:eastAsia="pl-PL"/>
        </w:rPr>
        <w:t xml:space="preserve"> jak</w:t>
      </w:r>
      <w:r w:rsidR="00610854" w:rsidRPr="00447F90">
        <w:rPr>
          <w:rFonts w:ascii="Arial" w:eastAsia="Times New Roman" w:hAnsi="Arial" w:cs="Arial"/>
          <w:lang w:eastAsia="pl-PL"/>
        </w:rPr>
        <w:t>:</w:t>
      </w:r>
      <w:r w:rsidR="005F6E35" w:rsidRPr="00447F90">
        <w:rPr>
          <w:rFonts w:ascii="Arial" w:eastAsia="Times New Roman" w:hAnsi="Arial" w:cs="Arial"/>
          <w:lang w:eastAsia="pl-PL"/>
        </w:rPr>
        <w:t xml:space="preserve"> uczciwość, wiarygodność, odpowiedzialność, wytrwałość, poczucie własnej wartości, szacunek dla innych ludzi, kultura osobista, kreatywność, przedsiębiorczość, gotowość do uczestnictwa kulturze, podejmowanie inicjatyw i pracy zespołowej;</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kształtowanie postawy obywatelskiej, poszanowania tradycji i kultury narodowej, a także postaw poszanowania dla innych kultur i tradycji;</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upowszechnianie wśród uczniów wiedzy ekologicznej oraz kształtowanie właściwych postaw wobec problemów ochrony środowiska;</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zapobieganie wszelkiej dyskryminacji;</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stworzenie warunków do nabywania przez uczniów umiejętności wyszukiwania, porządkowania i</w:t>
      </w:r>
      <w:r w:rsidR="00B1491D" w:rsidRPr="00447F90">
        <w:rPr>
          <w:rFonts w:ascii="Arial" w:eastAsia="Times New Roman" w:hAnsi="Arial" w:cs="Arial"/>
          <w:lang w:eastAsia="pl-PL"/>
        </w:rPr>
        <w:t> </w:t>
      </w:r>
      <w:r w:rsidRPr="00447F90">
        <w:rPr>
          <w:rFonts w:ascii="Arial" w:eastAsia="Times New Roman" w:hAnsi="Arial" w:cs="Arial"/>
          <w:lang w:eastAsia="pl-PL"/>
        </w:rPr>
        <w:t>wykorzystywania informacji z różnych źródeł, z zastosowaniem technologii informacyjno-komunikacyjnej na zajęciach z różnych przedmiotów;</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prowadzenie edukacji medialnej w celu przygotowania uczniów do właściwego odbioru i wykorzystania mediów;</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ochrona uczniów przed treściami, które mogą stanowić zagrożenie dla ich prawidłowego rozwoju, a w szczególności instalowanie programów filtrujących   i ograniczających dostęp do zasobów sieciowych w Internecie;</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egzekwowanie obowiązku szkolnego w trybie przepisów o postępowaniu egzekucyjnym w administracji;</w:t>
      </w:r>
    </w:p>
    <w:p w:rsidR="005F6E35" w:rsidRPr="00447F90" w:rsidRDefault="005F6E35" w:rsidP="00EE322B">
      <w:pPr>
        <w:numPr>
          <w:ilvl w:val="0"/>
          <w:numId w:val="8"/>
        </w:numPr>
        <w:tabs>
          <w:tab w:val="clear" w:pos="227"/>
        </w:tabs>
        <w:spacing w:after="120"/>
        <w:ind w:left="681" w:hanging="397"/>
        <w:jc w:val="both"/>
        <w:rPr>
          <w:rFonts w:ascii="Arial" w:eastAsia="Times New Roman" w:hAnsi="Arial" w:cs="Arial"/>
          <w:lang w:eastAsia="pl-PL"/>
        </w:rPr>
      </w:pPr>
      <w:r w:rsidRPr="00447F90">
        <w:rPr>
          <w:rFonts w:ascii="Arial" w:eastAsia="Times New Roman" w:hAnsi="Arial" w:cs="Arial"/>
          <w:lang w:eastAsia="pl-PL"/>
        </w:rPr>
        <w:t>dokumentowanie proces</w:t>
      </w:r>
      <w:r w:rsidR="00D31E92" w:rsidRPr="00447F90">
        <w:rPr>
          <w:rFonts w:ascii="Arial" w:eastAsia="Times New Roman" w:hAnsi="Arial" w:cs="Arial"/>
          <w:lang w:eastAsia="pl-PL"/>
        </w:rPr>
        <w:t xml:space="preserve">u dydaktycznego, opiekuńczego i </w:t>
      </w:r>
      <w:r w:rsidRPr="00447F90">
        <w:rPr>
          <w:rFonts w:ascii="Arial" w:eastAsia="Times New Roman" w:hAnsi="Arial" w:cs="Arial"/>
          <w:lang w:eastAsia="pl-PL"/>
        </w:rPr>
        <w:t>wychowawczego, zgodnie z zasadami określonymi w przepisach o dokumentacji</w:t>
      </w:r>
      <w:r w:rsidR="00D31E92" w:rsidRPr="00447F90">
        <w:rPr>
          <w:rFonts w:ascii="Arial" w:eastAsia="Times New Roman" w:hAnsi="Arial" w:cs="Arial"/>
          <w:lang w:eastAsia="pl-PL"/>
        </w:rPr>
        <w:t xml:space="preserve"> szkolnej </w:t>
      </w:r>
      <w:r w:rsidRPr="00447F90">
        <w:rPr>
          <w:rFonts w:ascii="Arial" w:eastAsia="Times New Roman" w:hAnsi="Arial" w:cs="Arial"/>
          <w:lang w:eastAsia="pl-PL"/>
        </w:rPr>
        <w:t>i archiwizacji.</w:t>
      </w:r>
    </w:p>
    <w:p w:rsidR="005F6E35" w:rsidRPr="00447F90" w:rsidRDefault="005F6E35" w:rsidP="00EE322B">
      <w:pPr>
        <w:numPr>
          <w:ilvl w:val="0"/>
          <w:numId w:val="7"/>
        </w:numPr>
        <w:spacing w:after="120"/>
        <w:ind w:left="284" w:hanging="284"/>
        <w:jc w:val="both"/>
        <w:rPr>
          <w:rFonts w:ascii="Arial" w:hAnsi="Arial" w:cs="Arial"/>
        </w:rPr>
      </w:pPr>
      <w:r w:rsidRPr="00447F90">
        <w:rPr>
          <w:rFonts w:ascii="Arial" w:hAnsi="Arial" w:cs="Arial"/>
        </w:rPr>
        <w:t xml:space="preserve">Zadaniem szkoły jest pełna realizacja podstaw programowych kształcenia ogólnego </w:t>
      </w:r>
      <w:r w:rsidR="00030187">
        <w:rPr>
          <w:rFonts w:ascii="Arial" w:hAnsi="Arial" w:cs="Arial"/>
        </w:rPr>
        <w:t xml:space="preserve">                             </w:t>
      </w:r>
      <w:r w:rsidRPr="00447F90">
        <w:rPr>
          <w:rFonts w:ascii="Arial" w:hAnsi="Arial" w:cs="Arial"/>
        </w:rPr>
        <w:t>z zachowaniem zalecanych form i sposobów jej realizacji i wykształcenie u uczniów poniższych umiejętności:</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sprawne komunikowanie się w języku polskim oraz w językach obcych nowożytnych; </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sprawne wykorzystywanie narzędzi matematyki w życiu codziennym, a także kształcenie myślenia matematycznego;</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poszukiwanie, porządkowanie, krytyczna analiza oraz wykorzystanie informacji </w:t>
      </w:r>
      <w:r w:rsidR="00030187">
        <w:rPr>
          <w:rFonts w:ascii="Arial" w:eastAsia="Times New Roman" w:hAnsi="Arial" w:cs="Arial"/>
          <w:lang w:eastAsia="pl-PL"/>
        </w:rPr>
        <w:t xml:space="preserve">                              </w:t>
      </w:r>
      <w:r w:rsidRPr="00447F90">
        <w:rPr>
          <w:rFonts w:ascii="Arial" w:eastAsia="Times New Roman" w:hAnsi="Arial" w:cs="Arial"/>
          <w:lang w:eastAsia="pl-PL"/>
        </w:rPr>
        <w:t xml:space="preserve">z różnych źródeł; </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kreatywne rozwiązywanie problemów z różnych dziedzin ze świadomym wykorzystaniem metod i narzędzi wywodzących się z informatyki, w tym programowanie; </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rozwiązywanie problemów, również z wykorzystaniem technik mediacyjnych;</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praca w zespole i społeczna aktywność; </w:t>
      </w:r>
    </w:p>
    <w:p w:rsidR="005F6E35" w:rsidRPr="00447F90" w:rsidRDefault="005F6E35" w:rsidP="00245E04">
      <w:pPr>
        <w:numPr>
          <w:ilvl w:val="0"/>
          <w:numId w:val="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aktywny udział w życiu kulturalnym szkoły, środowiska lokalnego oraz kraju.  </w:t>
      </w:r>
    </w:p>
    <w:p w:rsidR="005F6E35" w:rsidRPr="00447F90" w:rsidRDefault="005F6E35" w:rsidP="00EE322B">
      <w:pPr>
        <w:numPr>
          <w:ilvl w:val="0"/>
          <w:numId w:val="7"/>
        </w:numPr>
        <w:spacing w:after="120"/>
        <w:ind w:left="284" w:hanging="284"/>
        <w:jc w:val="both"/>
        <w:rPr>
          <w:rFonts w:ascii="Arial" w:hAnsi="Arial" w:cs="Arial"/>
        </w:rPr>
      </w:pPr>
      <w:r w:rsidRPr="00447F90">
        <w:rPr>
          <w:rFonts w:ascii="Arial" w:hAnsi="Arial" w:cs="Arial"/>
        </w:rPr>
        <w:t>Zadaniem szkoły jest ukierunkowanie procesu wychowawczego na wartości, które wyznaczają cele wychowania i kryteria jego oceny. Wychowanie ukierunkowane na wartości zakłada przede wszystkim podmiotowe traktowanie ucznia, a wartości skłaniają człowieka do podejmowania odpowiednich wyborów czy decyzji.</w:t>
      </w:r>
    </w:p>
    <w:p w:rsidR="00610854" w:rsidRPr="00447F90" w:rsidRDefault="00610854" w:rsidP="000C2F92">
      <w:pPr>
        <w:numPr>
          <w:ilvl w:val="0"/>
          <w:numId w:val="9"/>
        </w:numPr>
        <w:spacing w:after="120"/>
        <w:ind w:firstLine="0"/>
        <w:rPr>
          <w:rFonts w:ascii="Arial" w:eastAsia="Times New Roman" w:hAnsi="Arial" w:cs="Arial"/>
          <w:bCs/>
        </w:rPr>
      </w:pPr>
    </w:p>
    <w:p w:rsidR="005F6E35" w:rsidRPr="00447F90" w:rsidRDefault="005F6E35" w:rsidP="00610854">
      <w:pPr>
        <w:spacing w:after="120"/>
        <w:jc w:val="both"/>
        <w:rPr>
          <w:rFonts w:ascii="Arial" w:eastAsia="Times New Roman" w:hAnsi="Arial" w:cs="Arial"/>
          <w:bCs/>
        </w:rPr>
      </w:pPr>
      <w:r w:rsidRPr="00447F90">
        <w:rPr>
          <w:rFonts w:ascii="Arial" w:eastAsia="Times New Roman" w:hAnsi="Arial" w:cs="Arial"/>
          <w:bCs/>
        </w:rPr>
        <w:t xml:space="preserve">Szkoła systematycznie diagnozuje osiągnięcia uczniów, stopień zadowolenia uczniów </w:t>
      </w:r>
      <w:r w:rsidR="00030187">
        <w:rPr>
          <w:rFonts w:ascii="Arial" w:eastAsia="Times New Roman" w:hAnsi="Arial" w:cs="Arial"/>
          <w:bCs/>
        </w:rPr>
        <w:t xml:space="preserve">                              </w:t>
      </w:r>
      <w:r w:rsidRPr="00447F90">
        <w:rPr>
          <w:rFonts w:ascii="Arial" w:eastAsia="Times New Roman" w:hAnsi="Arial" w:cs="Arial"/>
          <w:bCs/>
        </w:rPr>
        <w:t>i rodziców, realizację zadań wykonywanych przez pracowników szkoły i wyciąga wnioski z realizacji celów i</w:t>
      </w:r>
      <w:r w:rsidR="00610854" w:rsidRPr="00447F90">
        <w:rPr>
          <w:rFonts w:ascii="Arial" w:eastAsia="Times New Roman" w:hAnsi="Arial" w:cs="Arial"/>
          <w:bCs/>
        </w:rPr>
        <w:t> </w:t>
      </w:r>
      <w:r w:rsidRPr="00447F90">
        <w:rPr>
          <w:rFonts w:ascii="Arial" w:eastAsia="Times New Roman" w:hAnsi="Arial" w:cs="Arial"/>
          <w:bCs/>
        </w:rPr>
        <w:t xml:space="preserve">zadań szkoły.  </w:t>
      </w:r>
    </w:p>
    <w:p w:rsidR="00610854" w:rsidRPr="00447F90" w:rsidRDefault="00610854" w:rsidP="000C2F92">
      <w:pPr>
        <w:numPr>
          <w:ilvl w:val="0"/>
          <w:numId w:val="9"/>
        </w:numPr>
        <w:spacing w:after="120"/>
        <w:ind w:firstLine="0"/>
        <w:rPr>
          <w:rFonts w:ascii="Arial" w:eastAsia="Times New Roman" w:hAnsi="Arial" w:cs="Arial"/>
          <w:bCs/>
        </w:rPr>
      </w:pPr>
    </w:p>
    <w:p w:rsidR="005F6E35" w:rsidRPr="00447F90" w:rsidRDefault="005F6E35" w:rsidP="00610854">
      <w:pPr>
        <w:spacing w:after="120"/>
        <w:jc w:val="both"/>
        <w:rPr>
          <w:rFonts w:ascii="Arial" w:eastAsia="Times New Roman" w:hAnsi="Arial" w:cs="Arial"/>
          <w:bCs/>
        </w:rPr>
      </w:pPr>
      <w:r w:rsidRPr="00447F90">
        <w:rPr>
          <w:rFonts w:ascii="Arial" w:eastAsia="Times New Roman" w:hAnsi="Arial" w:cs="Arial"/>
          <w:bCs/>
        </w:rPr>
        <w:t>Cele i zadania szkoły realizują nauczyciele wraz z uczniami na zajęciach</w:t>
      </w:r>
      <w:r w:rsidR="00610854" w:rsidRPr="00447F90">
        <w:rPr>
          <w:rFonts w:ascii="Arial" w:eastAsia="Times New Roman" w:hAnsi="Arial" w:cs="Arial"/>
          <w:bCs/>
        </w:rPr>
        <w:t xml:space="preserve"> </w:t>
      </w:r>
      <w:r w:rsidRPr="00447F90">
        <w:rPr>
          <w:rFonts w:ascii="Arial" w:eastAsia="Times New Roman" w:hAnsi="Arial" w:cs="Arial"/>
          <w:bCs/>
        </w:rPr>
        <w:t>klasowo-lekcyjnych, sportowych, zajęciach pozalekcyjnych i w działalności pozaszkolnej.</w:t>
      </w:r>
    </w:p>
    <w:p w:rsidR="00610854" w:rsidRPr="00447F90" w:rsidRDefault="00610854" w:rsidP="000C2F92">
      <w:pPr>
        <w:numPr>
          <w:ilvl w:val="0"/>
          <w:numId w:val="9"/>
        </w:numPr>
        <w:spacing w:after="120"/>
        <w:ind w:firstLine="0"/>
        <w:rPr>
          <w:rFonts w:ascii="Arial" w:eastAsia="Times New Roman" w:hAnsi="Arial" w:cs="Arial"/>
          <w:bCs/>
        </w:rPr>
      </w:pPr>
    </w:p>
    <w:p w:rsidR="005F6E35" w:rsidRPr="00447F90" w:rsidRDefault="005F6E35"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Działalność edukacyjna szkoły jest określona przez:</w:t>
      </w:r>
    </w:p>
    <w:p w:rsidR="005F6E35" w:rsidRPr="00447F90" w:rsidRDefault="005F6E35" w:rsidP="00245E04">
      <w:pPr>
        <w:numPr>
          <w:ilvl w:val="0"/>
          <w:numId w:val="1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szkolny zestaw programów nauczania;</w:t>
      </w:r>
    </w:p>
    <w:p w:rsidR="005F6E35" w:rsidRPr="00447F90" w:rsidRDefault="005F6E35" w:rsidP="00245E04">
      <w:pPr>
        <w:numPr>
          <w:ilvl w:val="0"/>
          <w:numId w:val="1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program wychowawczo-profilaktyczny szkoły, obejmujący wszystkie treści i działania                        o charakterze wychowawczym dostosowany do wieku uczniów i potrzeb;</w:t>
      </w:r>
    </w:p>
    <w:p w:rsidR="005F6E35" w:rsidRPr="00447F90" w:rsidRDefault="005F6E35"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Szkolny zestaw programów nauczania oraz program wychowawczo-profilaktyczny szkoły tworzą spójną całość i uwzględniają wszystkie wymagania opisane w podstawie programowej. Ich</w:t>
      </w:r>
      <w:r w:rsidR="00072E71" w:rsidRPr="00447F90">
        <w:rPr>
          <w:rFonts w:ascii="Arial" w:eastAsia="Times New Roman" w:hAnsi="Arial" w:cs="Arial"/>
          <w:bCs/>
        </w:rPr>
        <w:t> </w:t>
      </w:r>
      <w:r w:rsidRPr="00447F90">
        <w:rPr>
          <w:rFonts w:ascii="Arial" w:eastAsia="Times New Roman" w:hAnsi="Arial" w:cs="Arial"/>
          <w:bCs/>
        </w:rPr>
        <w:t>przygotowanie i realizacja są zadaniem zarówno całej szkoły, jak i każdego nauczyciela.</w:t>
      </w:r>
    </w:p>
    <w:p w:rsidR="005F6E35" w:rsidRPr="00447F90" w:rsidRDefault="005F6E35" w:rsidP="00DD00FB">
      <w:pPr>
        <w:keepNext/>
        <w:keepLines/>
        <w:spacing w:after="120"/>
        <w:outlineLvl w:val="1"/>
        <w:rPr>
          <w:rFonts w:ascii="Arial" w:eastAsia="Times New Roman" w:hAnsi="Arial" w:cs="Arial"/>
          <w:b/>
          <w:sz w:val="16"/>
          <w:szCs w:val="16"/>
        </w:rPr>
      </w:pPr>
    </w:p>
    <w:p w:rsidR="00ED3037" w:rsidRPr="00447F90" w:rsidRDefault="00ED3037" w:rsidP="00DD00FB">
      <w:pPr>
        <w:keepNext/>
        <w:keepLines/>
        <w:spacing w:after="120"/>
        <w:outlineLvl w:val="1"/>
        <w:rPr>
          <w:rFonts w:ascii="Arial" w:eastAsia="Times New Roman" w:hAnsi="Arial" w:cs="Arial"/>
          <w:b/>
        </w:rPr>
      </w:pPr>
      <w:bookmarkStart w:id="5" w:name="_Toc361441229"/>
      <w:bookmarkStart w:id="6" w:name="_Toc492414583"/>
      <w:r w:rsidRPr="00447F90">
        <w:rPr>
          <w:rFonts w:ascii="Arial" w:eastAsia="Times New Roman" w:hAnsi="Arial" w:cs="Arial"/>
          <w:b/>
        </w:rPr>
        <w:t>DZIAŁ II</w:t>
      </w:r>
      <w:bookmarkEnd w:id="5"/>
      <w:r w:rsidRPr="00447F90">
        <w:rPr>
          <w:rFonts w:ascii="Arial" w:eastAsia="Times New Roman" w:hAnsi="Arial" w:cs="Arial"/>
          <w:b/>
        </w:rPr>
        <w:br/>
        <w:t>Sposoby realizacji zadań szkoły</w:t>
      </w:r>
      <w:bookmarkEnd w:id="6"/>
    </w:p>
    <w:p w:rsidR="00ED3037" w:rsidRPr="00447F90" w:rsidRDefault="00ED3037" w:rsidP="00ED42CE">
      <w:pPr>
        <w:keepNext/>
        <w:keepLines/>
        <w:spacing w:after="120"/>
        <w:contextualSpacing/>
        <w:outlineLvl w:val="2"/>
        <w:rPr>
          <w:rFonts w:ascii="Arial" w:eastAsia="Times New Roman" w:hAnsi="Arial" w:cs="Arial"/>
          <w:b/>
          <w:bCs/>
        </w:rPr>
      </w:pPr>
      <w:bookmarkStart w:id="7" w:name="_Toc492414584"/>
      <w:r w:rsidRPr="00447F90">
        <w:rPr>
          <w:rFonts w:ascii="Arial" w:eastAsia="Times New Roman" w:hAnsi="Arial" w:cs="Arial"/>
          <w:b/>
          <w:bCs/>
        </w:rPr>
        <w:t>Rozdział 1</w:t>
      </w:r>
      <w:r w:rsidRPr="00447F90">
        <w:rPr>
          <w:rFonts w:ascii="Arial" w:eastAsia="Times New Roman" w:hAnsi="Arial" w:cs="Arial"/>
          <w:b/>
          <w:bCs/>
        </w:rPr>
        <w:br/>
        <w:t>Informacje wstępne</w:t>
      </w:r>
      <w:bookmarkEnd w:id="7"/>
      <w:r w:rsidRPr="00447F90">
        <w:rPr>
          <w:rFonts w:ascii="Arial" w:eastAsia="Times New Roman" w:hAnsi="Arial" w:cs="Arial"/>
          <w:b/>
          <w:bCs/>
        </w:rPr>
        <w:t xml:space="preserve"> </w:t>
      </w:r>
    </w:p>
    <w:p w:rsidR="00ED42CE" w:rsidRPr="00447F90" w:rsidRDefault="00ED42CE" w:rsidP="00EE322B">
      <w:pPr>
        <w:numPr>
          <w:ilvl w:val="0"/>
          <w:numId w:val="9"/>
        </w:numPr>
        <w:spacing w:after="120"/>
        <w:ind w:firstLine="0"/>
        <w:rPr>
          <w:rFonts w:ascii="Arial" w:eastAsia="Times New Roman" w:hAnsi="Arial" w:cs="Arial"/>
          <w:bCs/>
        </w:rPr>
      </w:pP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Praca wychowawczo-dydaktyczna w szkole prowadzona jest w oparciu obowiązującą podstawę programową kształcenia ogólnego dla poszczególnych etapów edukacyjnych zgodnie z przyjętymi programami nauczania dla każdej edukacji przedmiotowej.</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realizacji zadań szkoła respektuje zobowiązania wynikające w szczególności z: Powszechnej Deklaracji Praw Człowieka ONZ, Deklaracji Praw Dziecka ONZ, Konwencji o Prawach Dziecka</w:t>
      </w:r>
    </w:p>
    <w:p w:rsidR="007B0C41" w:rsidRPr="00447F90" w:rsidRDefault="00ED3037" w:rsidP="000932FD">
      <w:pPr>
        <w:keepNext/>
        <w:keepLines/>
        <w:spacing w:after="120"/>
        <w:contextualSpacing/>
        <w:outlineLvl w:val="2"/>
        <w:rPr>
          <w:rFonts w:ascii="Arial" w:eastAsia="Times New Roman" w:hAnsi="Arial" w:cs="Arial"/>
          <w:b/>
          <w:bCs/>
        </w:rPr>
      </w:pPr>
      <w:bookmarkStart w:id="8" w:name="_Toc492414585"/>
      <w:r w:rsidRPr="00447F90">
        <w:rPr>
          <w:rFonts w:ascii="Arial" w:eastAsia="Times New Roman" w:hAnsi="Arial" w:cs="Arial"/>
          <w:b/>
          <w:bCs/>
        </w:rPr>
        <w:t>Rozdział 2</w:t>
      </w:r>
      <w:r w:rsidRPr="00447F90">
        <w:rPr>
          <w:rFonts w:ascii="Arial" w:eastAsia="Times New Roman" w:hAnsi="Arial" w:cs="Arial"/>
          <w:bCs/>
        </w:rPr>
        <w:br/>
      </w:r>
      <w:r w:rsidRPr="00447F90">
        <w:rPr>
          <w:rFonts w:ascii="Arial" w:eastAsia="Times New Roman" w:hAnsi="Arial" w:cs="Arial"/>
          <w:b/>
          <w:bCs/>
        </w:rPr>
        <w:t>Programy nauczania, wymagania i zasady dopuszczania do użytku w szkole</w:t>
      </w:r>
      <w:bookmarkEnd w:id="8"/>
    </w:p>
    <w:p w:rsidR="007B0C41" w:rsidRPr="00447F90" w:rsidRDefault="007B0C41" w:rsidP="00EE322B">
      <w:pPr>
        <w:numPr>
          <w:ilvl w:val="0"/>
          <w:numId w:val="9"/>
        </w:numPr>
        <w:spacing w:after="120"/>
        <w:ind w:firstLine="0"/>
        <w:rPr>
          <w:rFonts w:ascii="Arial" w:eastAsia="Times New Roman" w:hAnsi="Arial" w:cs="Arial"/>
          <w:bCs/>
        </w:rPr>
      </w:pP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obejmuje treści nauczania ustalone dla danych zajęć edukacyjnych w podstawie programowej ułożone chronologicznie,  ze wskazaniem celów kształcenia i wychowania zawartymi w</w:t>
      </w:r>
      <w:r w:rsidR="00B1491D" w:rsidRPr="00447F90">
        <w:rPr>
          <w:rFonts w:ascii="Arial" w:eastAsia="Times New Roman" w:hAnsi="Arial" w:cs="Arial"/>
          <w:bCs/>
        </w:rPr>
        <w:t> </w:t>
      </w:r>
      <w:r w:rsidRPr="00447F90">
        <w:rPr>
          <w:rFonts w:ascii="Arial" w:eastAsia="Times New Roman" w:hAnsi="Arial" w:cs="Arial"/>
          <w:bCs/>
        </w:rPr>
        <w:t>podstawie programowej kształcenia ogólnego.</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może zawierać treści wykraczające poza zakres treści kształcenia ustalone w</w:t>
      </w:r>
      <w:r w:rsidR="007B0C41" w:rsidRPr="00447F90">
        <w:rPr>
          <w:rFonts w:ascii="Arial" w:eastAsia="Times New Roman" w:hAnsi="Arial" w:cs="Arial"/>
          <w:bCs/>
        </w:rPr>
        <w:t> </w:t>
      </w:r>
      <w:r w:rsidRPr="00447F90">
        <w:rPr>
          <w:rFonts w:ascii="Arial" w:eastAsia="Times New Roman" w:hAnsi="Arial" w:cs="Arial"/>
          <w:bCs/>
        </w:rPr>
        <w:t>podstawie programowej, pod warunkiem, że treści wykraczające poza podstawę programową:</w:t>
      </w:r>
    </w:p>
    <w:p w:rsidR="00ED3037" w:rsidRPr="00447F90" w:rsidRDefault="00ED3037" w:rsidP="00245E04">
      <w:pPr>
        <w:numPr>
          <w:ilvl w:val="0"/>
          <w:numId w:val="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uwzględniają aktualny stan wiedzy naukowej, w tym, metodycznej;</w:t>
      </w:r>
    </w:p>
    <w:p w:rsidR="00ED3037" w:rsidRPr="00447F90" w:rsidRDefault="00ED3037" w:rsidP="00245E04">
      <w:pPr>
        <w:numPr>
          <w:ilvl w:val="0"/>
          <w:numId w:val="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są przystosowane do danego poziomu kształcenia pod względem stopnia trudności, formy przekazu, właściwego doboru pojęć, nazw, terminów i sposobu ich wyjaśniania;</w:t>
      </w:r>
    </w:p>
    <w:p w:rsidR="00ED3037" w:rsidRPr="00447F90" w:rsidRDefault="00ED3037" w:rsidP="00245E04">
      <w:pPr>
        <w:numPr>
          <w:ilvl w:val="0"/>
          <w:numId w:val="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wraz z treściami zawartymi w podstawie programowej stanowią logiczną całość.</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zaproponowany przez nauczyciela lub zespół nauczycieli musi być dostosowany do potrzeb i możliwości uczniów, dla których jest przeznaczony i powinien uwzględniać warunki dydaktyczne i lokalowe szkoły, zainteresowania uczniów, lokalizację szkoły, warunki środowiskowe i</w:t>
      </w:r>
      <w:r w:rsidR="00B1491D" w:rsidRPr="00447F90">
        <w:rPr>
          <w:rFonts w:ascii="Arial" w:eastAsia="Times New Roman" w:hAnsi="Arial" w:cs="Arial"/>
          <w:bCs/>
        </w:rPr>
        <w:t> </w:t>
      </w:r>
      <w:r w:rsidRPr="00447F90">
        <w:rPr>
          <w:rFonts w:ascii="Arial" w:eastAsia="Times New Roman" w:hAnsi="Arial" w:cs="Arial"/>
          <w:bCs/>
        </w:rPr>
        <w:t>społeczne uczniów.</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opracowuje się na cały etap edukacyjny.</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Nauczyciel może zaproponować program nauczania ogólnego opracowany samodzielnie lub we współpracy z innymi nauczycielami. Nauczyciel może również zaproponować program opracowany przez innego autora (autorów) lub program opracowany przez innego autora (autorów) wraz z dokonanymi przez siebie modyfikacjami. Wprowadzone modyfikacje do programu nauczyciel wyróżnia innym kolorem czcionki oraz dołącza pisemne uzasadnienie wprowadzenia zmian.</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dla zajęć edukacyjnych z zakresu kształcenia ogólnego, zwany dalej "programem nauczania ogólnego" dopuszcza do użytku dyrektor szkoły po zasięgnięciu opinii rady pedagogicznej.</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zawiera:</w:t>
      </w:r>
    </w:p>
    <w:p w:rsidR="00ED3037" w:rsidRPr="00447F90" w:rsidRDefault="00ED3037" w:rsidP="00245E04">
      <w:pPr>
        <w:numPr>
          <w:ilvl w:val="0"/>
          <w:numId w:val="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szczegółowe cele kształcenia i wychowania;</w:t>
      </w:r>
    </w:p>
    <w:p w:rsidR="00ED3037" w:rsidRPr="00447F90" w:rsidRDefault="00ED3037" w:rsidP="00245E04">
      <w:pPr>
        <w:numPr>
          <w:ilvl w:val="0"/>
          <w:numId w:val="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treści zgodne z treściami nauczania zawartymi w pod</w:t>
      </w:r>
      <w:r w:rsidR="007A6D3F" w:rsidRPr="00447F90">
        <w:rPr>
          <w:rFonts w:ascii="Arial" w:eastAsia="Times New Roman" w:hAnsi="Arial" w:cs="Arial"/>
          <w:lang w:eastAsia="pl-PL"/>
        </w:rPr>
        <w:t xml:space="preserve">stawie programowej kształcenia </w:t>
      </w:r>
      <w:r w:rsidRPr="00447F90">
        <w:rPr>
          <w:rFonts w:ascii="Arial" w:eastAsia="Times New Roman" w:hAnsi="Arial" w:cs="Arial"/>
          <w:lang w:eastAsia="pl-PL"/>
        </w:rPr>
        <w:t>ogólnego;</w:t>
      </w:r>
    </w:p>
    <w:p w:rsidR="00ED3037" w:rsidRPr="00447F90" w:rsidRDefault="007A6D3F" w:rsidP="00245E04">
      <w:pPr>
        <w:numPr>
          <w:ilvl w:val="0"/>
          <w:numId w:val="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sposoby osiągania </w:t>
      </w:r>
      <w:r w:rsidR="00ED3037" w:rsidRPr="00447F90">
        <w:rPr>
          <w:rFonts w:ascii="Arial" w:eastAsia="Times New Roman" w:hAnsi="Arial" w:cs="Arial"/>
          <w:lang w:eastAsia="pl-PL"/>
        </w:rPr>
        <w:t>ce</w:t>
      </w:r>
      <w:r w:rsidRPr="00447F90">
        <w:rPr>
          <w:rFonts w:ascii="Arial" w:eastAsia="Times New Roman" w:hAnsi="Arial" w:cs="Arial"/>
          <w:lang w:eastAsia="pl-PL"/>
        </w:rPr>
        <w:t xml:space="preserve">lów kształcenia i wychowania, z </w:t>
      </w:r>
      <w:r w:rsidR="00ED3037" w:rsidRPr="00447F90">
        <w:rPr>
          <w:rFonts w:ascii="Arial" w:eastAsia="Times New Roman" w:hAnsi="Arial" w:cs="Arial"/>
          <w:lang w:eastAsia="pl-PL"/>
        </w:rPr>
        <w:t>uwzględnieniem możliwości    indywidualizacji pracy w zależności od potrzeb i możliwości uczniów oraz warunków,  w</w:t>
      </w:r>
      <w:r w:rsidRPr="00447F90">
        <w:rPr>
          <w:rFonts w:ascii="Arial" w:eastAsia="Times New Roman" w:hAnsi="Arial" w:cs="Arial"/>
          <w:lang w:eastAsia="pl-PL"/>
        </w:rPr>
        <w:t> </w:t>
      </w:r>
      <w:r w:rsidR="00ED3037" w:rsidRPr="00447F90">
        <w:rPr>
          <w:rFonts w:ascii="Arial" w:eastAsia="Times New Roman" w:hAnsi="Arial" w:cs="Arial"/>
          <w:lang w:eastAsia="pl-PL"/>
        </w:rPr>
        <w:t>jakich program będzie realizowany;</w:t>
      </w:r>
    </w:p>
    <w:p w:rsidR="00ED3037" w:rsidRPr="00447F90" w:rsidRDefault="00ED3037" w:rsidP="00245E04">
      <w:pPr>
        <w:numPr>
          <w:ilvl w:val="0"/>
          <w:numId w:val="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opis założonych osiągnięć ucznia;</w:t>
      </w:r>
    </w:p>
    <w:p w:rsidR="00ED3037" w:rsidRPr="00447F90" w:rsidRDefault="00ED3037" w:rsidP="00245E04">
      <w:pPr>
        <w:numPr>
          <w:ilvl w:val="0"/>
          <w:numId w:val="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propozycje kryteriów oceny i metod sprawdzania osiągnięć ucznia.</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lub upoważniona przez niego osoba, wykonująca zadania z zakresu nadzoru pedagogicznego dokonuje analizy formalnej programu nauczania zaproponowanego przez nauczyciela/nauczycieli programu. W przypadku wątpliwości, czy przedstawiony program spełnia wszystkie warunki opisane § 9 w ust. 7, dyrektor szkoły może zasięgnąć opinii o programie innego nauczyciela mianowanego lub dyplomowanego, posiadającego wykształcenie wyższe i kwalifikacje wymagane do prowadzenia zajęć edukacyjnych dla których program jest przeznaczony,  doradcy metodycznego lub zespołu przedmiotowego funkcjonującego w szkole.</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Opinia, o której mowa w § 9 ust. 8 zawiera w szczególności ocenę zgodności programu z podstawą programową kształcenia ogólnego i dostosowania programu do potrzeb edukacyjnych uczniów.</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Opinia o programie powinna być wydana w ciągu 14 dni, nie później niż do 31 lipca.</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nauczania do użytku wewnętrznego w szkole dopuszcza dyrektor szkoły w terminie do 31 sierpnia każdego roku szkolnego.</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Dopuszczone programy nauczania stanowią szkolny zestaw programów nauczania.</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ogłasza szkolny zestaw programów nauczania do dnia 1 września każdego roku.</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Dopuszczone programy nauczania podlegają ewaluacji po każdym roku pracy.</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jest odpowiedzialny za uwzględnienie w zestawie programów całości podstawy programowej.</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Nauczyciel może zdecydować o realizacji programu nauczania z zastosowaniem:</w:t>
      </w:r>
    </w:p>
    <w:p w:rsidR="00ED3037" w:rsidRPr="00447F90" w:rsidRDefault="00ED3037" w:rsidP="00245E04">
      <w:pPr>
        <w:numPr>
          <w:ilvl w:val="0"/>
          <w:numId w:val="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podręcznika, materiału edukacyjnego lub;</w:t>
      </w:r>
    </w:p>
    <w:p w:rsidR="00ED3037" w:rsidRPr="00447F90" w:rsidRDefault="00ED3037" w:rsidP="00245E04">
      <w:pPr>
        <w:numPr>
          <w:ilvl w:val="0"/>
          <w:numId w:val="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materiału ćwiczeniowego lub;</w:t>
      </w:r>
    </w:p>
    <w:p w:rsidR="00ED3037" w:rsidRPr="00447F90" w:rsidRDefault="00ED3037" w:rsidP="00245E04">
      <w:pPr>
        <w:numPr>
          <w:ilvl w:val="0"/>
          <w:numId w:val="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bez zastosowania podręcznika lub materiałów, o których mowa w pkt 1.</w:t>
      </w:r>
    </w:p>
    <w:p w:rsidR="00B1491D" w:rsidRPr="00447F90" w:rsidRDefault="00B1491D" w:rsidP="00DD00FB">
      <w:pPr>
        <w:keepNext/>
        <w:keepLines/>
        <w:spacing w:after="120"/>
        <w:contextualSpacing/>
        <w:outlineLvl w:val="2"/>
        <w:rPr>
          <w:rFonts w:ascii="Arial" w:eastAsia="Times New Roman" w:hAnsi="Arial" w:cs="Arial"/>
          <w:b/>
          <w:bCs/>
        </w:rPr>
      </w:pPr>
      <w:bookmarkStart w:id="9" w:name="_Toc361441232"/>
      <w:bookmarkStart w:id="10" w:name="_Toc492414586"/>
    </w:p>
    <w:p w:rsidR="00ED3037" w:rsidRPr="00447F90" w:rsidRDefault="00ED3037"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 xml:space="preserve">Rozdział </w:t>
      </w:r>
      <w:bookmarkEnd w:id="9"/>
      <w:r w:rsidRPr="00447F90">
        <w:rPr>
          <w:rFonts w:ascii="Arial" w:eastAsia="Times New Roman" w:hAnsi="Arial" w:cs="Arial"/>
          <w:b/>
          <w:bCs/>
        </w:rPr>
        <w:t>3</w:t>
      </w:r>
      <w:r w:rsidRPr="00447F90">
        <w:rPr>
          <w:rFonts w:ascii="Arial" w:eastAsia="Times New Roman" w:hAnsi="Arial" w:cs="Arial"/>
          <w:b/>
          <w:bCs/>
        </w:rPr>
        <w:br/>
        <w:t>Podręczniki i materiały edukacyjne, zasady dopuszczania do użytku w szkole.</w:t>
      </w:r>
      <w:bookmarkEnd w:id="10"/>
    </w:p>
    <w:p w:rsidR="007A6D3F" w:rsidRPr="00447F90" w:rsidRDefault="007A6D3F" w:rsidP="00EE322B">
      <w:pPr>
        <w:numPr>
          <w:ilvl w:val="0"/>
          <w:numId w:val="9"/>
        </w:numPr>
        <w:spacing w:after="120"/>
        <w:ind w:firstLine="0"/>
        <w:rPr>
          <w:rFonts w:ascii="Arial" w:eastAsia="Times New Roman" w:hAnsi="Arial" w:cs="Arial"/>
          <w:bCs/>
        </w:rPr>
      </w:pPr>
    </w:p>
    <w:p w:rsidR="00ED3037"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Zasady dopuszczenia podręczników, materiałów edukacyjnych lub ćwiczeniowych do użytku w szkole określa Procedura wyboru podręcznika, materiału edukacyjnego lub ćwiczeniowego przez nauczycieli/zespół nauczycieli oraz tworzenia szkolnego zestawu podręczników</w:t>
      </w:r>
      <w:r w:rsidR="00ED3037" w:rsidRPr="00447F90">
        <w:rPr>
          <w:rFonts w:ascii="Arial" w:eastAsia="Times New Roman" w:hAnsi="Arial" w:cs="Arial"/>
          <w:bCs/>
        </w:rPr>
        <w:t>.</w:t>
      </w:r>
    </w:p>
    <w:p w:rsidR="00ED3037"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Skreślony.</w:t>
      </w:r>
      <w:r w:rsidR="00ED3037" w:rsidRPr="00447F90">
        <w:rPr>
          <w:rFonts w:ascii="Arial" w:eastAsia="Times New Roman" w:hAnsi="Arial" w:cs="Arial"/>
          <w:bCs/>
        </w:rPr>
        <w:t xml:space="preserve"> </w:t>
      </w:r>
    </w:p>
    <w:p w:rsidR="00ED3037"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Skreślony.</w:t>
      </w:r>
    </w:p>
    <w:p w:rsidR="00ED3037" w:rsidRPr="00447F90" w:rsidRDefault="00246272" w:rsidP="00EE322B">
      <w:pPr>
        <w:numPr>
          <w:ilvl w:val="6"/>
          <w:numId w:val="9"/>
        </w:numPr>
        <w:spacing w:after="120"/>
        <w:ind w:left="284" w:hanging="284"/>
        <w:jc w:val="both"/>
        <w:rPr>
          <w:rFonts w:ascii="Arial" w:eastAsia="Times New Roman" w:hAnsi="Arial" w:cs="Arial"/>
          <w:bCs/>
          <w:lang w:eastAsia="pl-PL"/>
        </w:rPr>
      </w:pPr>
      <w:r w:rsidRPr="00447F90">
        <w:rPr>
          <w:rFonts w:ascii="Arial" w:eastAsia="Times New Roman" w:hAnsi="Arial" w:cs="Arial"/>
          <w:bCs/>
        </w:rPr>
        <w:t>Skreślony.</w:t>
      </w:r>
    </w:p>
    <w:p w:rsidR="00A81D79"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Skreślony.</w:t>
      </w:r>
      <w:r w:rsidR="00A81D79" w:rsidRPr="00447F90">
        <w:rPr>
          <w:rFonts w:ascii="Arial" w:eastAsia="Times New Roman" w:hAnsi="Arial" w:cs="Arial"/>
          <w:bCs/>
        </w:rPr>
        <w:t xml:space="preserve"> </w:t>
      </w:r>
    </w:p>
    <w:p w:rsidR="00ED3037"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Skreślony.</w:t>
      </w:r>
      <w:r w:rsidR="00ED3037" w:rsidRPr="00447F90">
        <w:rPr>
          <w:rFonts w:ascii="Arial" w:eastAsia="Times New Roman" w:hAnsi="Arial" w:cs="Arial"/>
          <w:bCs/>
        </w:rPr>
        <w:t xml:space="preserve"> </w:t>
      </w:r>
    </w:p>
    <w:p w:rsidR="00ED3037"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Skreślony.</w:t>
      </w:r>
      <w:r w:rsidR="00ED3037" w:rsidRPr="00447F90">
        <w:rPr>
          <w:rFonts w:ascii="Arial" w:eastAsia="Times New Roman" w:hAnsi="Arial" w:cs="Arial"/>
          <w:bCs/>
        </w:rPr>
        <w:t xml:space="preserve"> </w:t>
      </w:r>
    </w:p>
    <w:p w:rsidR="00ED3037" w:rsidRPr="00447F90" w:rsidRDefault="00246272"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Skreślony.</w:t>
      </w:r>
    </w:p>
    <w:p w:rsidR="000932FD" w:rsidRPr="00447F90" w:rsidRDefault="000932FD" w:rsidP="000932FD">
      <w:pPr>
        <w:spacing w:after="120"/>
        <w:jc w:val="both"/>
        <w:rPr>
          <w:rFonts w:ascii="Arial" w:eastAsia="Times New Roman" w:hAnsi="Arial" w:cs="Arial"/>
          <w:bCs/>
        </w:rPr>
      </w:pPr>
    </w:p>
    <w:p w:rsidR="00ED3037" w:rsidRPr="00447F90" w:rsidRDefault="00ED3037" w:rsidP="00DD00FB">
      <w:pPr>
        <w:keepNext/>
        <w:keepLines/>
        <w:spacing w:after="120"/>
        <w:contextualSpacing/>
        <w:outlineLvl w:val="2"/>
        <w:rPr>
          <w:rFonts w:ascii="Arial" w:eastAsia="Times New Roman" w:hAnsi="Arial" w:cs="Arial"/>
          <w:b/>
          <w:bCs/>
        </w:rPr>
      </w:pPr>
      <w:bookmarkStart w:id="11" w:name="_Toc361441234"/>
      <w:bookmarkStart w:id="12" w:name="_Toc492414587"/>
      <w:r w:rsidRPr="00447F90">
        <w:rPr>
          <w:rFonts w:ascii="Arial" w:eastAsia="Times New Roman" w:hAnsi="Arial" w:cs="Arial"/>
          <w:b/>
          <w:bCs/>
        </w:rPr>
        <w:t xml:space="preserve">Rozdział </w:t>
      </w:r>
      <w:bookmarkEnd w:id="11"/>
      <w:r w:rsidRPr="00447F90">
        <w:rPr>
          <w:rFonts w:ascii="Arial" w:eastAsia="Times New Roman" w:hAnsi="Arial" w:cs="Arial"/>
          <w:b/>
          <w:bCs/>
        </w:rPr>
        <w:t xml:space="preserve">4 </w:t>
      </w:r>
      <w:r w:rsidRPr="00447F90">
        <w:rPr>
          <w:rFonts w:ascii="Arial" w:eastAsia="Times New Roman" w:hAnsi="Arial" w:cs="Arial"/>
          <w:b/>
          <w:bCs/>
        </w:rPr>
        <w:br/>
        <w:t>Zasady korzystania z podręczników, materiałów edukacyjnych i materiałów ćwiczeniowych zakupionych z dotacji celowej</w:t>
      </w:r>
      <w:bookmarkEnd w:id="12"/>
      <w:r w:rsidRPr="00447F90">
        <w:rPr>
          <w:rFonts w:ascii="Arial" w:eastAsia="Times New Roman" w:hAnsi="Arial" w:cs="Arial"/>
          <w:b/>
          <w:bCs/>
        </w:rPr>
        <w:t xml:space="preserve">  </w:t>
      </w:r>
    </w:p>
    <w:p w:rsidR="00072E71" w:rsidRPr="00447F90" w:rsidRDefault="00072E71" w:rsidP="00EE322B">
      <w:pPr>
        <w:numPr>
          <w:ilvl w:val="0"/>
          <w:numId w:val="9"/>
        </w:numPr>
        <w:spacing w:after="120"/>
        <w:ind w:firstLine="0"/>
        <w:rPr>
          <w:rFonts w:ascii="Arial" w:eastAsia="Times New Roman" w:hAnsi="Arial" w:cs="Arial"/>
          <w:bCs/>
        </w:rPr>
      </w:pP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Podręczniki, materiały edukacyjne oraz materiały ćwiczeniowe, których zakupu dokonano </w:t>
      </w:r>
      <w:r w:rsidR="00030187">
        <w:rPr>
          <w:rFonts w:ascii="Arial" w:eastAsia="Times New Roman" w:hAnsi="Arial" w:cs="Arial"/>
          <w:bCs/>
        </w:rPr>
        <w:t xml:space="preserve">                      </w:t>
      </w:r>
      <w:r w:rsidRPr="00447F90">
        <w:rPr>
          <w:rFonts w:ascii="Arial" w:eastAsia="Times New Roman" w:hAnsi="Arial" w:cs="Arial"/>
          <w:bCs/>
        </w:rPr>
        <w:t>z dotacji celowej MEN są własnością szkoły.</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Ilekroć mowa o: </w:t>
      </w:r>
    </w:p>
    <w:p w:rsidR="00ED3037" w:rsidRPr="00447F90" w:rsidRDefault="00ED3037" w:rsidP="00245E04">
      <w:pPr>
        <w:numPr>
          <w:ilvl w:val="0"/>
          <w:numId w:val="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podręczniku – należy przez to rozumieć podręcznik dopuszczony do użytku </w:t>
      </w:r>
      <w:r w:rsidR="00072E71" w:rsidRPr="00447F90">
        <w:rPr>
          <w:rFonts w:ascii="Arial" w:eastAsia="Times New Roman" w:hAnsi="Arial" w:cs="Arial"/>
          <w:lang w:eastAsia="pl-PL"/>
        </w:rPr>
        <w:t xml:space="preserve">szkolnego, </w:t>
      </w:r>
      <w:r w:rsidRPr="00447F90">
        <w:rPr>
          <w:rFonts w:ascii="Arial" w:eastAsia="Times New Roman" w:hAnsi="Arial" w:cs="Arial"/>
          <w:lang w:eastAsia="pl-PL"/>
        </w:rPr>
        <w:t>a</w:t>
      </w:r>
      <w:r w:rsidR="00072E71" w:rsidRPr="00447F90">
        <w:rPr>
          <w:rFonts w:ascii="Arial" w:eastAsia="Times New Roman" w:hAnsi="Arial" w:cs="Arial"/>
          <w:lang w:eastAsia="pl-PL"/>
        </w:rPr>
        <w:t> </w:t>
      </w:r>
      <w:r w:rsidRPr="00447F90">
        <w:rPr>
          <w:rFonts w:ascii="Arial" w:eastAsia="Times New Roman" w:hAnsi="Arial" w:cs="Arial"/>
          <w:lang w:eastAsia="pl-PL"/>
        </w:rPr>
        <w:t>zakupiony z dotacji celowej;</w:t>
      </w:r>
    </w:p>
    <w:p w:rsidR="00ED3037" w:rsidRPr="00447F90" w:rsidRDefault="00ED3037" w:rsidP="00245E04">
      <w:pPr>
        <w:numPr>
          <w:ilvl w:val="0"/>
          <w:numId w:val="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materiale edukacyjnym – należy przez to</w:t>
      </w:r>
      <w:r w:rsidR="00072E71" w:rsidRPr="00447F90">
        <w:rPr>
          <w:rFonts w:ascii="Arial" w:eastAsia="Times New Roman" w:hAnsi="Arial" w:cs="Arial"/>
          <w:lang w:eastAsia="pl-PL"/>
        </w:rPr>
        <w:t xml:space="preserve"> rozumieć materiał zastępujący </w:t>
      </w:r>
      <w:r w:rsidRPr="00447F90">
        <w:rPr>
          <w:rFonts w:ascii="Arial" w:eastAsia="Times New Roman" w:hAnsi="Arial" w:cs="Arial"/>
          <w:lang w:eastAsia="pl-PL"/>
        </w:rPr>
        <w:t>lub uzupełniający podręcznik, umożliwiający realizację programu nauczania, mający postać papierową lub elektroniczną;</w:t>
      </w:r>
    </w:p>
    <w:p w:rsidR="00ED3037" w:rsidRPr="00447F90" w:rsidRDefault="00ED3037" w:rsidP="00245E04">
      <w:pPr>
        <w:numPr>
          <w:ilvl w:val="0"/>
          <w:numId w:val="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materiale ćwiczeniowym – należy przez to rozumieć materiał przeznaczony dla uczniów służący utrwalaniu przez nich wiadomości i umiejętności.</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Zakupione podręczniki, materiały edukacyjne oraz materiały ćwiczeniowe wypożyczane są uczniom nieodpłatnie na czas ich użytkowania w danym roku szkolnym.</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Podręczniki, materiały edukacyjne i materiały ćwiczeniowe są ewidencjonowane </w:t>
      </w:r>
      <w:r w:rsidR="001507C0">
        <w:rPr>
          <w:rFonts w:ascii="Arial" w:eastAsia="Times New Roman" w:hAnsi="Arial" w:cs="Arial"/>
          <w:bCs/>
        </w:rPr>
        <w:t xml:space="preserve">                                </w:t>
      </w:r>
      <w:r w:rsidRPr="00447F90">
        <w:rPr>
          <w:rFonts w:ascii="Arial" w:eastAsia="Times New Roman" w:hAnsi="Arial" w:cs="Arial"/>
          <w:bCs/>
        </w:rPr>
        <w:t>w zasobach bibliotecznych,</w:t>
      </w:r>
      <w:r w:rsidR="00072E71" w:rsidRPr="00447F90">
        <w:rPr>
          <w:rFonts w:ascii="Arial" w:eastAsia="Times New Roman" w:hAnsi="Arial" w:cs="Arial"/>
          <w:bCs/>
        </w:rPr>
        <w:t xml:space="preserve"> zgodnie z zasadami określonymi </w:t>
      </w:r>
      <w:r w:rsidRPr="00447F90">
        <w:rPr>
          <w:rFonts w:ascii="Arial" w:eastAsia="Times New Roman" w:hAnsi="Arial" w:cs="Arial"/>
          <w:bCs/>
        </w:rPr>
        <w:t>w Rozporządzeniu Ministra Kultury i</w:t>
      </w:r>
      <w:r w:rsidR="00072E71" w:rsidRPr="00447F90">
        <w:rPr>
          <w:rFonts w:ascii="Arial" w:eastAsia="Times New Roman" w:hAnsi="Arial" w:cs="Arial"/>
          <w:bCs/>
        </w:rPr>
        <w:t> </w:t>
      </w:r>
      <w:r w:rsidRPr="00447F90">
        <w:rPr>
          <w:rFonts w:ascii="Arial" w:eastAsia="Times New Roman" w:hAnsi="Arial" w:cs="Arial"/>
          <w:bCs/>
        </w:rPr>
        <w:t>Dziedzictwa Narodowego z dnia 29 października 2008 r. w sprawie zasad ewidencji materiałów bibliotecznych (Dz. U. z 2008 r. nr 205 poz.1283).</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Biblioteka nieodpłatnie:</w:t>
      </w:r>
    </w:p>
    <w:p w:rsidR="00ED3037" w:rsidRPr="00447F90" w:rsidRDefault="00ED3037" w:rsidP="00245E04">
      <w:pPr>
        <w:numPr>
          <w:ilvl w:val="0"/>
          <w:numId w:val="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wypożycza uczniom podręczniki i materiały edukacyjne  mające postać papierową;</w:t>
      </w:r>
    </w:p>
    <w:p w:rsidR="00ED3037" w:rsidRPr="00447F90" w:rsidRDefault="00ED3037" w:rsidP="00245E04">
      <w:pPr>
        <w:numPr>
          <w:ilvl w:val="0"/>
          <w:numId w:val="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zapewnia uczniom dostęp do podręczników lub materiałów edukacyjnych, mających postać elektroniczną;</w:t>
      </w:r>
    </w:p>
    <w:p w:rsidR="00ED3037" w:rsidRPr="00447F90" w:rsidRDefault="00ED3037" w:rsidP="00245E04">
      <w:pPr>
        <w:numPr>
          <w:ilvl w:val="0"/>
          <w:numId w:val="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przekazuje uczniom, bez obowiązku zwrotu do biblioteki materiały ćwiczeniowe. </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Dane osobowe gromadzone w bibliotece podlegają ochronie zgodnie z ustawą o ochronie danych osobowych i są przetwarzane zgodnie z obowiązującymi przepisami.</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Poszanowanie zbiorów bibliotecznych, zasady użytkowania wypożyczonych podręczników i</w:t>
      </w:r>
      <w:r w:rsidR="00072E71" w:rsidRPr="00447F90">
        <w:rPr>
          <w:rFonts w:ascii="Arial" w:eastAsia="Times New Roman" w:hAnsi="Arial" w:cs="Arial"/>
          <w:bCs/>
        </w:rPr>
        <w:t> </w:t>
      </w:r>
      <w:r w:rsidRPr="00447F90">
        <w:rPr>
          <w:rFonts w:ascii="Arial" w:eastAsia="Times New Roman" w:hAnsi="Arial" w:cs="Arial"/>
          <w:bCs/>
        </w:rPr>
        <w:t>materiałów edukacyjnych</w:t>
      </w:r>
      <w:r w:rsidR="00836785" w:rsidRPr="00447F90">
        <w:rPr>
          <w:rFonts w:ascii="Arial" w:eastAsia="Times New Roman" w:hAnsi="Arial" w:cs="Arial"/>
          <w:bCs/>
        </w:rPr>
        <w:t xml:space="preserve"> określa Regul</w:t>
      </w:r>
      <w:r w:rsidR="00072E71" w:rsidRPr="00447F90">
        <w:rPr>
          <w:rFonts w:ascii="Arial" w:eastAsia="Times New Roman" w:hAnsi="Arial" w:cs="Arial"/>
          <w:bCs/>
        </w:rPr>
        <w:t xml:space="preserve">amin korzystania z podręczników i </w:t>
      </w:r>
      <w:r w:rsidR="00836785" w:rsidRPr="00447F90">
        <w:rPr>
          <w:rFonts w:ascii="Arial" w:eastAsia="Times New Roman" w:hAnsi="Arial" w:cs="Arial"/>
          <w:bCs/>
        </w:rPr>
        <w:t>materiałów edukacyjnych</w:t>
      </w:r>
      <w:r w:rsidR="000F253E" w:rsidRPr="00447F90">
        <w:rPr>
          <w:rFonts w:ascii="Arial" w:eastAsia="Times New Roman" w:hAnsi="Arial" w:cs="Arial"/>
          <w:bCs/>
        </w:rPr>
        <w:t>.</w:t>
      </w:r>
    </w:p>
    <w:p w:rsidR="00ED3037" w:rsidRPr="00447F90" w:rsidRDefault="000F253E"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Postępowanie z podręcznikami i materiałami edukacyjnymi w przypadkach przejścia ucznia z</w:t>
      </w:r>
      <w:r w:rsidR="00072E71" w:rsidRPr="00447F90">
        <w:rPr>
          <w:rFonts w:ascii="Arial" w:eastAsia="Times New Roman" w:hAnsi="Arial" w:cs="Arial"/>
          <w:bCs/>
        </w:rPr>
        <w:t> </w:t>
      </w:r>
      <w:r w:rsidRPr="00447F90">
        <w:rPr>
          <w:rFonts w:ascii="Arial" w:eastAsia="Times New Roman" w:hAnsi="Arial" w:cs="Arial"/>
          <w:bCs/>
        </w:rPr>
        <w:t>jednej szkoły do innej szkoły w trakcie roku szkolnego:</w:t>
      </w:r>
    </w:p>
    <w:p w:rsidR="00ED3037" w:rsidRPr="00447F90" w:rsidRDefault="000F253E" w:rsidP="00245E04">
      <w:pPr>
        <w:numPr>
          <w:ilvl w:val="0"/>
          <w:numId w:val="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w:t>
      </w:r>
      <w:r w:rsidR="00ED3037" w:rsidRPr="00447F90">
        <w:rPr>
          <w:rFonts w:ascii="Arial" w:eastAsia="Times New Roman" w:hAnsi="Arial" w:cs="Arial"/>
          <w:lang w:eastAsia="pl-PL"/>
        </w:rPr>
        <w:t>czeń odchodzący ze szkoły jest zobowiązany do zwrócenia wypożyczonych podręczników do</w:t>
      </w:r>
      <w:r w:rsidR="00B1491D" w:rsidRPr="00447F90">
        <w:rPr>
          <w:rFonts w:ascii="Arial" w:eastAsia="Times New Roman" w:hAnsi="Arial" w:cs="Arial"/>
          <w:lang w:eastAsia="pl-PL"/>
        </w:rPr>
        <w:t> </w:t>
      </w:r>
      <w:r w:rsidR="00ED3037" w:rsidRPr="00447F90">
        <w:rPr>
          <w:rFonts w:ascii="Arial" w:eastAsia="Times New Roman" w:hAnsi="Arial" w:cs="Arial"/>
          <w:lang w:eastAsia="pl-PL"/>
        </w:rPr>
        <w:t>biblioteki.  Zwrócone podręczniki i materiały edukacyjne stają się własnością organu prowadzącego;</w:t>
      </w:r>
    </w:p>
    <w:p w:rsidR="00ED3037" w:rsidRPr="00447F90" w:rsidRDefault="00ED3037" w:rsidP="00245E04">
      <w:pPr>
        <w:numPr>
          <w:ilvl w:val="0"/>
          <w:numId w:val="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przypadku zmiany szkoły przez ucznia niepełnosprawnego, który został wyposażony w</w:t>
      </w:r>
      <w:r w:rsidR="00072E71" w:rsidRPr="00447F90">
        <w:rPr>
          <w:rFonts w:ascii="Arial" w:eastAsia="Times New Roman" w:hAnsi="Arial" w:cs="Arial"/>
          <w:lang w:eastAsia="pl-PL"/>
        </w:rPr>
        <w:t> </w:t>
      </w:r>
      <w:r w:rsidR="00CF74ED" w:rsidRPr="00447F90">
        <w:rPr>
          <w:rFonts w:ascii="Arial" w:eastAsia="Times New Roman" w:hAnsi="Arial" w:cs="Arial"/>
          <w:lang w:eastAsia="pl-PL"/>
        </w:rPr>
        <w:t xml:space="preserve">podręczniki i materiały </w:t>
      </w:r>
      <w:r w:rsidRPr="00447F90">
        <w:rPr>
          <w:rFonts w:ascii="Arial" w:eastAsia="Times New Roman" w:hAnsi="Arial" w:cs="Arial"/>
          <w:lang w:eastAsia="pl-PL"/>
        </w:rPr>
        <w:t xml:space="preserve">edukacyjne dostosowane do jego potrzeb i możliwości psychofizycznych uczeń nie zwraca ich do biblioteki szkolnej i na ich podstawie kontynuuje naukę w nowej placówce. Szkoła wraz z wydaniem arkusza ocen przekazuje szkole protokół zdawczo-odbiorczy, do której uczeń został przyjęty przekazanie materiałów bibliotecznych. Przekazane zbiory stanowią własność organu prowadzącego, do której uczeń przechodzi. </w:t>
      </w:r>
    </w:p>
    <w:p w:rsidR="00ED3037" w:rsidRPr="00447F90" w:rsidRDefault="000F253E"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Rodzice uczniów ponoszą pełną odpowiedzialność </w:t>
      </w:r>
      <w:r w:rsidR="00ED3037" w:rsidRPr="00447F90">
        <w:rPr>
          <w:rFonts w:ascii="Arial" w:eastAsia="Times New Roman" w:hAnsi="Arial" w:cs="Arial"/>
          <w:bCs/>
        </w:rPr>
        <w:t xml:space="preserve">materialną za wszelkie uszkodzenia zbiorów biblioteki stwierdzone przy ich zwrocie. </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W przypadku uszkodzenia, zniszczenia lub niezwrócenia podręcznika lub materiału edukacyjnego w</w:t>
      </w:r>
      <w:r w:rsidR="00B1491D" w:rsidRPr="00447F90">
        <w:rPr>
          <w:rFonts w:ascii="Arial" w:eastAsia="Times New Roman" w:hAnsi="Arial" w:cs="Arial"/>
          <w:bCs/>
        </w:rPr>
        <w:t> </w:t>
      </w:r>
      <w:r w:rsidRPr="00447F90">
        <w:rPr>
          <w:rFonts w:ascii="Arial" w:eastAsia="Times New Roman" w:hAnsi="Arial" w:cs="Arial"/>
          <w:bCs/>
        </w:rPr>
        <w:t xml:space="preserve">terminie wskazanym przez wychowawcę klasy, po dwukrotnym pisemnym wezwaniu do zwrotu,  szkoła może żądać od rodziców ucznia zwrotu kosztu ich zakupu, zgodnie  z cenami ogłaszanymi przez właściwego ministra ds. oświaty i wychowania. Zwrot pieniędzy następuje na konto budżetowe organu prowadzącego  i stanowi dochód budżetu państwa. </w:t>
      </w:r>
    </w:p>
    <w:p w:rsidR="00ED3037" w:rsidRPr="00447F90" w:rsidRDefault="00ED3037"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Ewidencję zbiorów, inwentaryzację zbiorów i ewidencję ubytków reguluje wewnętrzna instrukcja opracowana zgodnie z zasadami ujętymi w Rozporządzeniu Ministra Kultury </w:t>
      </w:r>
      <w:r w:rsidR="00030187">
        <w:rPr>
          <w:rFonts w:ascii="Arial" w:eastAsia="Times New Roman" w:hAnsi="Arial" w:cs="Arial"/>
          <w:bCs/>
        </w:rPr>
        <w:t xml:space="preserve">                          </w:t>
      </w:r>
      <w:r w:rsidRPr="00447F90">
        <w:rPr>
          <w:rFonts w:ascii="Arial" w:eastAsia="Times New Roman" w:hAnsi="Arial" w:cs="Arial"/>
          <w:bCs/>
        </w:rPr>
        <w:t xml:space="preserve">i Dziedzictwa Narodowego z dnia 29 października 2008 r. w sprawie zasad ewidencji materiałów bibliotecznych (Dz. U. z 2008 r. nr 205 poz.1283). </w:t>
      </w:r>
    </w:p>
    <w:p w:rsidR="000F253E" w:rsidRPr="00447F90" w:rsidRDefault="000F253E"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Zasady użytkowania wypożyczonych podręczników i materiałów edukacyjnych określa Regulamin korzystania z podręczników i materiałów edukacyjnych.</w:t>
      </w:r>
    </w:p>
    <w:p w:rsidR="000F253E" w:rsidRPr="00447F90" w:rsidRDefault="000F253E" w:rsidP="00030187">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Decyzje w kwestiach z zakresu wypożyczania lub udostępniania podręczników </w:t>
      </w:r>
      <w:r w:rsidR="00030187">
        <w:rPr>
          <w:rFonts w:ascii="Arial" w:eastAsia="Times New Roman" w:hAnsi="Arial" w:cs="Arial"/>
          <w:bCs/>
        </w:rPr>
        <w:t xml:space="preserve">                               </w:t>
      </w:r>
      <w:r w:rsidRPr="00447F90">
        <w:rPr>
          <w:rFonts w:ascii="Arial" w:eastAsia="Times New Roman" w:hAnsi="Arial" w:cs="Arial"/>
          <w:bCs/>
        </w:rPr>
        <w:t>i materiałów edukacyjnych, które nie zostały ujęte w regulaminie, podejmuje dyrektor szkoły.</w:t>
      </w:r>
    </w:p>
    <w:p w:rsidR="00ED3037" w:rsidRPr="00447F90" w:rsidRDefault="00ED3037" w:rsidP="00DD00FB">
      <w:pPr>
        <w:keepNext/>
        <w:keepLines/>
        <w:spacing w:after="120"/>
        <w:contextualSpacing/>
        <w:outlineLvl w:val="2"/>
        <w:rPr>
          <w:rFonts w:ascii="Arial" w:eastAsia="Times New Roman" w:hAnsi="Arial" w:cs="Arial"/>
          <w:b/>
          <w:bCs/>
        </w:rPr>
      </w:pPr>
      <w:bookmarkStart w:id="13" w:name="_Toc361441236"/>
      <w:bookmarkStart w:id="14" w:name="_Toc492414588"/>
      <w:r w:rsidRPr="00447F90">
        <w:rPr>
          <w:rFonts w:ascii="Arial" w:eastAsia="Times New Roman" w:hAnsi="Arial" w:cs="Arial"/>
          <w:b/>
          <w:bCs/>
        </w:rPr>
        <w:t xml:space="preserve">Rozdział </w:t>
      </w:r>
      <w:bookmarkEnd w:id="13"/>
      <w:r w:rsidRPr="00447F90">
        <w:rPr>
          <w:rFonts w:ascii="Arial" w:eastAsia="Times New Roman" w:hAnsi="Arial" w:cs="Arial"/>
          <w:b/>
          <w:bCs/>
        </w:rPr>
        <w:t>5</w:t>
      </w:r>
      <w:r w:rsidRPr="00447F90">
        <w:rPr>
          <w:rFonts w:ascii="Arial" w:eastAsia="Times New Roman" w:hAnsi="Arial" w:cs="Arial"/>
          <w:b/>
          <w:bCs/>
        </w:rPr>
        <w:br/>
      </w:r>
      <w:r w:rsidR="005154FC" w:rsidRPr="00447F90">
        <w:rPr>
          <w:rFonts w:ascii="Arial" w:eastAsia="Times New Roman" w:hAnsi="Arial" w:cs="Arial"/>
          <w:b/>
          <w:bCs/>
        </w:rPr>
        <w:t>Program wychowawczo – p</w:t>
      </w:r>
      <w:r w:rsidRPr="00447F90">
        <w:rPr>
          <w:rFonts w:ascii="Arial" w:eastAsia="Times New Roman" w:hAnsi="Arial" w:cs="Arial"/>
          <w:b/>
          <w:bCs/>
        </w:rPr>
        <w:t>rofilakty</w:t>
      </w:r>
      <w:bookmarkEnd w:id="14"/>
      <w:r w:rsidR="005154FC" w:rsidRPr="00447F90">
        <w:rPr>
          <w:rFonts w:ascii="Arial" w:eastAsia="Times New Roman" w:hAnsi="Arial" w:cs="Arial"/>
          <w:b/>
          <w:bCs/>
        </w:rPr>
        <w:t>czny</w:t>
      </w:r>
    </w:p>
    <w:p w:rsidR="005154FC" w:rsidRPr="00447F90" w:rsidRDefault="005154FC" w:rsidP="00EE322B">
      <w:pPr>
        <w:numPr>
          <w:ilvl w:val="0"/>
          <w:numId w:val="9"/>
        </w:numPr>
        <w:spacing w:after="120"/>
        <w:ind w:firstLine="0"/>
        <w:rPr>
          <w:rFonts w:ascii="Arial" w:hAnsi="Arial" w:cs="Arial"/>
        </w:rPr>
      </w:pP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Proces wychowawczo-opiekuńczy prowadzony jest w szkole zgodnie z programem wychowawczo-profilaktycznym.</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wychowawcz</w:t>
      </w:r>
      <w:r w:rsidR="00211BA9" w:rsidRPr="00447F90">
        <w:rPr>
          <w:rFonts w:ascii="Arial" w:eastAsia="Times New Roman" w:hAnsi="Arial" w:cs="Arial"/>
          <w:bCs/>
        </w:rPr>
        <w:t>o-</w:t>
      </w:r>
      <w:r w:rsidRPr="00447F90">
        <w:rPr>
          <w:rFonts w:ascii="Arial" w:eastAsia="Times New Roman" w:hAnsi="Arial" w:cs="Arial"/>
          <w:bCs/>
        </w:rPr>
        <w:t>profilakty</w:t>
      </w:r>
      <w:r w:rsidR="00687C6C" w:rsidRPr="00447F90">
        <w:rPr>
          <w:rFonts w:ascii="Arial" w:eastAsia="Times New Roman" w:hAnsi="Arial" w:cs="Arial"/>
          <w:bCs/>
        </w:rPr>
        <w:t xml:space="preserve">czny </w:t>
      </w:r>
      <w:r w:rsidRPr="00447F90">
        <w:rPr>
          <w:rFonts w:ascii="Arial" w:eastAsia="Times New Roman" w:hAnsi="Arial" w:cs="Arial"/>
          <w:bCs/>
        </w:rPr>
        <w:t>opracowuje zespół składający się z  nauczycieli wskazanych przez dyrektora szkoły, pedagoga szkolnego i delegowanych przez radę rodziców jej przedstawicieli.</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Program wychowawczo-profilaktyczny opracowuje się po dokonanej diagnozie sytuacji wychowawczej w szkole, zdiagnozowaniu potrzeb uczniów </w:t>
      </w:r>
      <w:r w:rsidR="00B1491D" w:rsidRPr="00447F90">
        <w:rPr>
          <w:rFonts w:ascii="Arial" w:eastAsia="Times New Roman" w:hAnsi="Arial" w:cs="Arial"/>
          <w:bCs/>
        </w:rPr>
        <w:t xml:space="preserve">i rodziców na cykl edukacyjny, </w:t>
      </w:r>
      <w:r w:rsidRPr="00447F90">
        <w:rPr>
          <w:rFonts w:ascii="Arial" w:eastAsia="Times New Roman" w:hAnsi="Arial" w:cs="Arial"/>
          <w:bCs/>
        </w:rPr>
        <w:t>z</w:t>
      </w:r>
      <w:r w:rsidR="005154FC" w:rsidRPr="00447F90">
        <w:rPr>
          <w:rFonts w:ascii="Arial" w:eastAsia="Times New Roman" w:hAnsi="Arial" w:cs="Arial"/>
          <w:bCs/>
        </w:rPr>
        <w:t> </w:t>
      </w:r>
      <w:r w:rsidRPr="00447F90">
        <w:rPr>
          <w:rFonts w:ascii="Arial" w:eastAsia="Times New Roman" w:hAnsi="Arial" w:cs="Arial"/>
          <w:bCs/>
        </w:rPr>
        <w:t>uwzględnieniem dojrzałości psychofizycznej uczniów.</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o który</w:t>
      </w:r>
      <w:r w:rsidR="00687C6C" w:rsidRPr="00447F90">
        <w:rPr>
          <w:rFonts w:ascii="Arial" w:eastAsia="Times New Roman" w:hAnsi="Arial" w:cs="Arial"/>
          <w:bCs/>
        </w:rPr>
        <w:t>m</w:t>
      </w:r>
      <w:r w:rsidRPr="00447F90">
        <w:rPr>
          <w:rFonts w:ascii="Arial" w:eastAsia="Times New Roman" w:hAnsi="Arial" w:cs="Arial"/>
          <w:bCs/>
        </w:rPr>
        <w:t xml:space="preserve"> mowa w § 12 ust. 1 rada rodziców uchwala w terminie 30 dni od rozpoczęcia roku szkolnego, po wcześniejszym uzyskaniu porozumienia z Radą Pedagogiczną.  Przez porozumienie rozumie si</w:t>
      </w:r>
      <w:r w:rsidR="005154FC" w:rsidRPr="00447F90">
        <w:rPr>
          <w:rFonts w:ascii="Arial" w:eastAsia="Times New Roman" w:hAnsi="Arial" w:cs="Arial"/>
          <w:bCs/>
        </w:rPr>
        <w:t>ę pozytywne opinie o Programie w</w:t>
      </w:r>
      <w:r w:rsidRPr="00447F90">
        <w:rPr>
          <w:rFonts w:ascii="Arial" w:eastAsia="Times New Roman" w:hAnsi="Arial" w:cs="Arial"/>
          <w:bCs/>
        </w:rPr>
        <w:t xml:space="preserve">ychowawczo-profilaktycznym wyrażone przez Radę pedagogiczna i Radę rodziców. </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 przypadku, gdy w terminie 30 dni od rozpoczęcia roku szkolnego rada rodziców nie uzyska porozumienia z Radą Pedagogiczną w sprawie Programu Wychowawczo-  </w:t>
      </w:r>
      <w:r w:rsidRPr="00447F90">
        <w:rPr>
          <w:rFonts w:ascii="Arial" w:eastAsia="Times New Roman" w:hAnsi="Arial" w:cs="Arial"/>
          <w:bCs/>
        </w:rPr>
        <w:br/>
        <w:t>profilaktycznym, rozumianą jak w ust. 3,  programy te ustala dyrektor szkoły w uzgodnieniu z</w:t>
      </w:r>
      <w:r w:rsidR="005154FC" w:rsidRPr="00447F90">
        <w:rPr>
          <w:rFonts w:ascii="Arial" w:eastAsia="Times New Roman" w:hAnsi="Arial" w:cs="Arial"/>
          <w:bCs/>
        </w:rPr>
        <w:t> </w:t>
      </w:r>
      <w:r w:rsidRPr="00447F90">
        <w:rPr>
          <w:rFonts w:ascii="Arial" w:eastAsia="Times New Roman" w:hAnsi="Arial" w:cs="Arial"/>
          <w:bCs/>
        </w:rPr>
        <w:t>organami sprawującym nadzór pedagogiczny. Program ustalony przez dyrektora szkoły obowiązuje do czasu uchwalenia programu przez Radę rodziców w porozumieniu z Radą Pedagogiczną.</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Wychowawcy klas na każdy rok szkolny opracowują plany pracy wychowawczej, </w:t>
      </w:r>
      <w:r w:rsidR="00030187">
        <w:rPr>
          <w:rFonts w:ascii="Arial" w:eastAsia="Times New Roman" w:hAnsi="Arial" w:cs="Arial"/>
          <w:bCs/>
        </w:rPr>
        <w:t xml:space="preserve">                                </w:t>
      </w:r>
      <w:r w:rsidRPr="00447F90">
        <w:rPr>
          <w:rFonts w:ascii="Arial" w:eastAsia="Times New Roman" w:hAnsi="Arial" w:cs="Arial"/>
          <w:bCs/>
        </w:rPr>
        <w:t xml:space="preserve">z </w:t>
      </w:r>
      <w:r w:rsidR="005154FC" w:rsidRPr="00447F90">
        <w:rPr>
          <w:rFonts w:ascii="Arial" w:eastAsia="Times New Roman" w:hAnsi="Arial" w:cs="Arial"/>
          <w:bCs/>
        </w:rPr>
        <w:t>uwzględnieniem treści Programu w</w:t>
      </w:r>
      <w:r w:rsidRPr="00447F90">
        <w:rPr>
          <w:rFonts w:ascii="Arial" w:eastAsia="Times New Roman" w:hAnsi="Arial" w:cs="Arial"/>
          <w:bCs/>
        </w:rPr>
        <w:t xml:space="preserve">ychowawczo- profilaktycznego i przedstawią je na zebraniach rodziców. </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Dyrektor szkoły powierza każdy oddział opiece jednemu nauczycielowi, </w:t>
      </w:r>
      <w:r w:rsidR="005154FC" w:rsidRPr="00447F90">
        <w:rPr>
          <w:rFonts w:ascii="Arial" w:eastAsia="Times New Roman" w:hAnsi="Arial" w:cs="Arial"/>
          <w:bCs/>
        </w:rPr>
        <w:t>zwanemu dalej wychowawcą klasy. D</w:t>
      </w:r>
      <w:r w:rsidRPr="00447F90">
        <w:rPr>
          <w:rFonts w:ascii="Arial" w:eastAsia="Times New Roman" w:hAnsi="Arial" w:cs="Arial"/>
          <w:bCs/>
        </w:rPr>
        <w:t>yrektor szkoły zapewnia zachowanie ciągłości pracy wychowawczej przez cały okres funkcjonowania klasy.</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może podjąć decyzję o zmianie wychowawcy w danej klasie na własny wniosek w</w:t>
      </w:r>
      <w:r w:rsidR="005154FC" w:rsidRPr="00447F90">
        <w:rPr>
          <w:rFonts w:ascii="Arial" w:eastAsia="Times New Roman" w:hAnsi="Arial" w:cs="Arial"/>
          <w:bCs/>
        </w:rPr>
        <w:t> </w:t>
      </w:r>
      <w:r w:rsidRPr="00447F90">
        <w:rPr>
          <w:rFonts w:ascii="Arial" w:eastAsia="Times New Roman" w:hAnsi="Arial" w:cs="Arial"/>
          <w:bCs/>
        </w:rPr>
        <w:t xml:space="preserve">oparciu o wyniki prowadzonego nadzoru pedagogicznego lub na pisemny uzasadniony wniosek wszystkich rodziców danej klasy. </w:t>
      </w:r>
    </w:p>
    <w:p w:rsidR="005154FC" w:rsidRPr="00447F90" w:rsidRDefault="005154FC" w:rsidP="00EE322B">
      <w:pPr>
        <w:numPr>
          <w:ilvl w:val="0"/>
          <w:numId w:val="9"/>
        </w:numPr>
        <w:spacing w:after="120"/>
        <w:ind w:firstLine="0"/>
        <w:rPr>
          <w:rFonts w:ascii="Arial" w:eastAsia="Times New Roman" w:hAnsi="Arial" w:cs="Arial"/>
          <w:bCs/>
        </w:rPr>
      </w:pPr>
    </w:p>
    <w:p w:rsidR="00ED3037" w:rsidRPr="00447F90" w:rsidRDefault="00ED3037" w:rsidP="005154FC">
      <w:pPr>
        <w:spacing w:after="120"/>
        <w:jc w:val="both"/>
        <w:rPr>
          <w:rFonts w:ascii="Arial" w:eastAsia="Times New Roman" w:hAnsi="Arial" w:cs="Arial"/>
          <w:bCs/>
        </w:rPr>
      </w:pPr>
      <w:r w:rsidRPr="00447F90">
        <w:rPr>
          <w:rFonts w:ascii="Arial" w:eastAsia="Times New Roman" w:hAnsi="Arial" w:cs="Arial"/>
          <w:bCs/>
        </w:rPr>
        <w:t xml:space="preserve">Szkoła prowadzi szeroką działalność z zakresu profilaktyki poprzez: </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realizacje przyjętego w szkole programu wychowawczo-profilaktycznego; </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rozpoznawanie i analizowanie indywidualnych potrzeb i problemów uczniów;</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realizację określonej tematyki na godzinach do dyspozycji wychowawcy w współpracy z</w:t>
      </w:r>
      <w:r w:rsidR="00C0216A" w:rsidRPr="00447F90">
        <w:rPr>
          <w:rFonts w:ascii="Arial" w:eastAsia="Times New Roman" w:hAnsi="Arial" w:cs="Arial"/>
          <w:lang w:eastAsia="pl-PL"/>
        </w:rPr>
        <w:t> </w:t>
      </w:r>
      <w:r w:rsidRPr="00447F90">
        <w:rPr>
          <w:rFonts w:ascii="Arial" w:eastAsia="Times New Roman" w:hAnsi="Arial" w:cs="Arial"/>
          <w:lang w:eastAsia="pl-PL"/>
        </w:rPr>
        <w:t>lekarzami, wolontariuszami organizacji działających na rzecz dziecka i rodziny;</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działania opiekuńcze wychowawcy klasy, w tym rozpoznawanie relacji między  rówieśnikami;</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promocję zdrowia, zasad poprawnego żywienia;</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profilaktyki uzależnień;</w:t>
      </w:r>
    </w:p>
    <w:p w:rsidR="00ED3037" w:rsidRPr="00447F90" w:rsidRDefault="00ED3037" w:rsidP="00245E04">
      <w:pPr>
        <w:numPr>
          <w:ilvl w:val="0"/>
          <w:numId w:val="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zabezpieczenie dostępu uczniom do treści, które mogą stanowić zagrożenie dla ich prawidłowego rozwoju poprzez zabezpieczenie hasłem szkolnej sieci WiFi, a także instalowanie oprogramowania zabezpieczającego i ciągłą jego aktualizację.</w:t>
      </w:r>
    </w:p>
    <w:p w:rsidR="00C0216A" w:rsidRPr="00447F90" w:rsidRDefault="00C0216A" w:rsidP="00EE322B">
      <w:pPr>
        <w:numPr>
          <w:ilvl w:val="0"/>
          <w:numId w:val="9"/>
        </w:numPr>
        <w:spacing w:after="120"/>
        <w:ind w:firstLine="0"/>
        <w:rPr>
          <w:rFonts w:ascii="Arial" w:hAnsi="Arial" w:cs="Arial"/>
        </w:rPr>
      </w:pPr>
    </w:p>
    <w:p w:rsidR="00ED3037" w:rsidRPr="00447F90" w:rsidRDefault="00ED3037" w:rsidP="00C0216A">
      <w:pPr>
        <w:spacing w:after="120"/>
        <w:jc w:val="both"/>
        <w:rPr>
          <w:rFonts w:ascii="Arial" w:hAnsi="Arial" w:cs="Arial"/>
        </w:rPr>
      </w:pPr>
      <w:r w:rsidRPr="00447F90">
        <w:rPr>
          <w:rFonts w:ascii="Arial" w:eastAsia="Times New Roman" w:hAnsi="Arial" w:cs="Arial"/>
          <w:bCs/>
        </w:rPr>
        <w:t>Szkoła sprawuje indywidualną opiekę wychowawczą, pedagogiczno-</w:t>
      </w:r>
      <w:r w:rsidRPr="00447F90">
        <w:rPr>
          <w:rFonts w:ascii="Arial" w:hAnsi="Arial" w:cs="Arial"/>
        </w:rPr>
        <w:t xml:space="preserve">psychologiczną: </w:t>
      </w:r>
    </w:p>
    <w:p w:rsidR="00ED3037" w:rsidRPr="00447F90" w:rsidRDefault="00ED3037" w:rsidP="00245E04">
      <w:pPr>
        <w:numPr>
          <w:ilvl w:val="0"/>
          <w:numId w:val="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nad uczniami rozpoczynającymi naukę w szkole poprzez:</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organizowanie spotkań dyrekcji szkoły z nowo przyjętymi uczniami i ich rodzicami,</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rozmowy indywidualne wychowawcy z uczniami i rodzicami na początku roku   szkolnego w</w:t>
      </w:r>
      <w:r w:rsidR="00C0216A" w:rsidRPr="00447F90">
        <w:rPr>
          <w:rFonts w:ascii="Arial" w:eastAsia="Times New Roman" w:hAnsi="Arial" w:cs="Arial"/>
          <w:lang w:eastAsia="pl-PL"/>
        </w:rPr>
        <w:t> </w:t>
      </w:r>
      <w:r w:rsidRPr="00447F90">
        <w:rPr>
          <w:rFonts w:ascii="Arial" w:eastAsia="Times New Roman" w:hAnsi="Arial" w:cs="Arial"/>
          <w:lang w:eastAsia="pl-PL"/>
        </w:rPr>
        <w:t>celu rozpoznania cech osobowościowych ucznia, stanu jego zdrowia, warunków rodzinnych i</w:t>
      </w:r>
      <w:r w:rsidR="00C0216A" w:rsidRPr="00447F90">
        <w:rPr>
          <w:rFonts w:ascii="Arial" w:eastAsia="Times New Roman" w:hAnsi="Arial" w:cs="Arial"/>
          <w:lang w:eastAsia="pl-PL"/>
        </w:rPr>
        <w:t> </w:t>
      </w:r>
      <w:r w:rsidRPr="00447F90">
        <w:rPr>
          <w:rFonts w:ascii="Arial" w:eastAsia="Times New Roman" w:hAnsi="Arial" w:cs="Arial"/>
          <w:lang w:eastAsia="pl-PL"/>
        </w:rPr>
        <w:t xml:space="preserve">materialnych, </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organizację wycieczek integracyjnych,</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pomoc w adaptacji ucznia w nowym środowisku,</w:t>
      </w:r>
    </w:p>
    <w:p w:rsidR="00ED3037" w:rsidRPr="00447F90" w:rsidRDefault="00C0216A"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 xml:space="preserve">udzielanie niezbędnej, doraźnej </w:t>
      </w:r>
      <w:r w:rsidR="00ED3037" w:rsidRPr="00447F90">
        <w:rPr>
          <w:rFonts w:ascii="Arial" w:eastAsia="Times New Roman" w:hAnsi="Arial" w:cs="Arial"/>
          <w:lang w:eastAsia="pl-PL"/>
        </w:rPr>
        <w:t>pomocy przez pielęgniarkę szkolną, wychowawcę lub  przedstawiciela  dyrekcji,</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współpracę z poradnią psychologiczno-pedagogiczną, w tym specjalistyczną,</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respektowanie zaleceń lekarza specjalisty oraz orzeczeń poradni psychologiczno-pedagogicznej,</w:t>
      </w:r>
    </w:p>
    <w:p w:rsidR="00ED3037" w:rsidRPr="00447F90" w:rsidRDefault="00ED3037" w:rsidP="00245E04">
      <w:pPr>
        <w:numPr>
          <w:ilvl w:val="0"/>
          <w:numId w:val="27"/>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organizowanie w porozumieniu z organem prowadzanym nauczania indywidualnego na podstawie  orzeczenia o potrzebie takiej formy edukacji;</w:t>
      </w:r>
    </w:p>
    <w:p w:rsidR="00ED3037" w:rsidRPr="00447F90" w:rsidRDefault="00ED3037" w:rsidP="00245E04">
      <w:pPr>
        <w:numPr>
          <w:ilvl w:val="0"/>
          <w:numId w:val="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nad uczniami znajdującymi się w trudnej sytuacji materialnej z powodu warunków   rodzinnych i</w:t>
      </w:r>
      <w:r w:rsidR="00C0216A" w:rsidRPr="00447F90">
        <w:rPr>
          <w:rFonts w:ascii="Arial" w:eastAsia="Times New Roman" w:hAnsi="Arial" w:cs="Arial"/>
          <w:lang w:eastAsia="pl-PL"/>
        </w:rPr>
        <w:t> </w:t>
      </w:r>
      <w:r w:rsidRPr="00447F90">
        <w:rPr>
          <w:rFonts w:ascii="Arial" w:eastAsia="Times New Roman" w:hAnsi="Arial" w:cs="Arial"/>
          <w:lang w:eastAsia="pl-PL"/>
        </w:rPr>
        <w:t>losowych, zgodnie z zasadami określonymi przez organ prowadzący;</w:t>
      </w:r>
    </w:p>
    <w:p w:rsidR="00ED3037" w:rsidRPr="00447F90" w:rsidRDefault="00ED3037" w:rsidP="00245E04">
      <w:pPr>
        <w:numPr>
          <w:ilvl w:val="0"/>
          <w:numId w:val="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nad uczniami szczególnie uzdolnionymi poprzez:</w:t>
      </w:r>
    </w:p>
    <w:p w:rsidR="00ED3037" w:rsidRPr="00447F90" w:rsidRDefault="00ED3037" w:rsidP="00245E04">
      <w:pPr>
        <w:numPr>
          <w:ilvl w:val="0"/>
          <w:numId w:val="2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umożliwianie</w:t>
      </w:r>
      <w:r w:rsidR="00C0216A" w:rsidRPr="00447F90">
        <w:rPr>
          <w:rFonts w:ascii="Arial" w:eastAsia="Times New Roman" w:hAnsi="Arial" w:cs="Arial"/>
          <w:lang w:eastAsia="pl-PL"/>
        </w:rPr>
        <w:t xml:space="preserve"> uczniom realizacji</w:t>
      </w:r>
      <w:r w:rsidRPr="00447F90">
        <w:rPr>
          <w:rFonts w:ascii="Arial" w:eastAsia="Times New Roman" w:hAnsi="Arial" w:cs="Arial"/>
          <w:lang w:eastAsia="pl-PL"/>
        </w:rPr>
        <w:t xml:space="preserve"> indywidualnego programu </w:t>
      </w:r>
      <w:r w:rsidR="00C0216A" w:rsidRPr="00447F90">
        <w:rPr>
          <w:rFonts w:ascii="Arial" w:eastAsia="Times New Roman" w:hAnsi="Arial" w:cs="Arial"/>
          <w:lang w:eastAsia="pl-PL"/>
        </w:rPr>
        <w:t>nauki lub toku nauki, zgodnie z </w:t>
      </w:r>
      <w:r w:rsidRPr="00447F90">
        <w:rPr>
          <w:rFonts w:ascii="Arial" w:eastAsia="Times New Roman" w:hAnsi="Arial" w:cs="Arial"/>
          <w:lang w:eastAsia="pl-PL"/>
        </w:rPr>
        <w:t>odrębnymi przepisami,</w:t>
      </w:r>
    </w:p>
    <w:p w:rsidR="00ED3037" w:rsidRPr="00447F90" w:rsidRDefault="00ED3037" w:rsidP="00245E04">
      <w:pPr>
        <w:numPr>
          <w:ilvl w:val="0"/>
          <w:numId w:val="2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 xml:space="preserve">objęcie opieką psychologiczno-pedagogiczną, </w:t>
      </w:r>
    </w:p>
    <w:p w:rsidR="00ED3037" w:rsidRPr="00447F90" w:rsidRDefault="00ED3037" w:rsidP="00245E04">
      <w:pPr>
        <w:numPr>
          <w:ilvl w:val="0"/>
          <w:numId w:val="2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dostosowanie wymagań edukacyjnych, metod, form pracy i tempa pracy do możliwości i</w:t>
      </w:r>
      <w:r w:rsidR="00C0216A" w:rsidRPr="00447F90">
        <w:rPr>
          <w:rFonts w:ascii="Arial" w:eastAsia="Times New Roman" w:hAnsi="Arial" w:cs="Arial"/>
          <w:lang w:eastAsia="pl-PL"/>
        </w:rPr>
        <w:t> </w:t>
      </w:r>
      <w:r w:rsidRPr="00447F90">
        <w:rPr>
          <w:rFonts w:ascii="Arial" w:eastAsia="Times New Roman" w:hAnsi="Arial" w:cs="Arial"/>
          <w:lang w:eastAsia="pl-PL"/>
        </w:rPr>
        <w:t>potrzeb ucznia,</w:t>
      </w:r>
    </w:p>
    <w:p w:rsidR="00ED3037" w:rsidRPr="00447F90" w:rsidRDefault="00ED3037" w:rsidP="00245E04">
      <w:pPr>
        <w:numPr>
          <w:ilvl w:val="0"/>
          <w:numId w:val="2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rozwój zdolności ucznia w ramach kółek zainteresowań i innych zajęć pozalekcyjnych,</w:t>
      </w:r>
    </w:p>
    <w:p w:rsidR="00ED3037" w:rsidRPr="00447F90" w:rsidRDefault="00ED3037" w:rsidP="00245E04">
      <w:pPr>
        <w:numPr>
          <w:ilvl w:val="0"/>
          <w:numId w:val="2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wspieranie ucznia w przygotowaniach do olimpiad i konkursów,</w:t>
      </w:r>
    </w:p>
    <w:p w:rsidR="00ED3037" w:rsidRPr="00447F90" w:rsidRDefault="00ED3037" w:rsidP="00245E04">
      <w:pPr>
        <w:numPr>
          <w:ilvl w:val="0"/>
          <w:numId w:val="2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indywidualizację procesu nauczania.</w:t>
      </w:r>
    </w:p>
    <w:p w:rsidR="00ED3037" w:rsidRPr="00447F90" w:rsidRDefault="00ED3037" w:rsidP="00245E04">
      <w:pPr>
        <w:numPr>
          <w:ilvl w:val="0"/>
          <w:numId w:val="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nad uczniami o specjalnych potrzebach edukacyjnych.</w:t>
      </w:r>
    </w:p>
    <w:p w:rsidR="00452D23" w:rsidRPr="00447F90" w:rsidRDefault="00452D23" w:rsidP="00EE322B">
      <w:pPr>
        <w:numPr>
          <w:ilvl w:val="0"/>
          <w:numId w:val="9"/>
        </w:numPr>
        <w:spacing w:after="120"/>
        <w:ind w:firstLine="0"/>
        <w:rPr>
          <w:rFonts w:ascii="Arial" w:eastAsia="Times New Roman" w:hAnsi="Arial" w:cs="Arial"/>
          <w:bCs/>
        </w:rPr>
      </w:pP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szkole powołano koordynatora do spraw bezpieczeństwa.</w:t>
      </w: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Do zadań koordynatora należy:</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integrowanie planowanych działań wszystkich podmiotów szkoły (nauczycieli, uczniów, rodziców) w zakresie poprawy bezpieczeństwa w szkole;</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współpraca ze środowiskiem lokalnym i instytucjami wspierającymi szkołę w działaniach  na rzecz bezpieczeństwa uczniów;</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popularyzowanie zasad bezpieczeństwa wśród uczniów;</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opraco</w:t>
      </w:r>
      <w:r w:rsidR="00452D23" w:rsidRPr="00447F90">
        <w:rPr>
          <w:rFonts w:ascii="Arial" w:eastAsia="Times New Roman" w:hAnsi="Arial" w:cs="Arial"/>
          <w:lang w:eastAsia="pl-PL"/>
        </w:rPr>
        <w:t xml:space="preserve">wywanie procedur postępowania w sytuacjach zagrożenia </w:t>
      </w:r>
      <w:r w:rsidRPr="00447F90">
        <w:rPr>
          <w:rFonts w:ascii="Arial" w:eastAsia="Times New Roman" w:hAnsi="Arial" w:cs="Arial"/>
          <w:lang w:eastAsia="pl-PL"/>
        </w:rPr>
        <w:t>bezpieczeństwa                                  i naruszania bezpieczeństwa jednostki oraz zapoznawanie z nimi nauczycieli  i uczniów;</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stałego monitoringu bezpieczeństwa szkoły i uczniów;</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rozpoznawanie potencjalnych zagrożeń w szkole;</w:t>
      </w:r>
    </w:p>
    <w:p w:rsidR="00ED3037" w:rsidRPr="00447F90" w:rsidRDefault="00ED3037" w:rsidP="00245E04">
      <w:pPr>
        <w:numPr>
          <w:ilvl w:val="0"/>
          <w:numId w:val="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podejmowanie działań w sytuacjach kryzysowych.</w:t>
      </w:r>
    </w:p>
    <w:p w:rsidR="00452D23" w:rsidRPr="00447F90" w:rsidRDefault="00452D23" w:rsidP="00EE322B">
      <w:pPr>
        <w:numPr>
          <w:ilvl w:val="0"/>
          <w:numId w:val="9"/>
        </w:numPr>
        <w:spacing w:after="120"/>
        <w:ind w:firstLine="0"/>
        <w:rPr>
          <w:rFonts w:ascii="Arial" w:hAnsi="Arial" w:cs="Arial"/>
        </w:rPr>
      </w:pPr>
    </w:p>
    <w:p w:rsidR="00ED3037" w:rsidRPr="00447F90" w:rsidRDefault="00ED3037"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Szkoła zapewnia uczniom pełne bezpieczeństwo w czasie zajęć organizowanych przez szkołę, poprzez:</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pełnienie dyżurów nauczycieli - zasady organizacyjno-porządkowe i harmonogram pełnienia dyżurów ustala dyrektor szkoły. Dyż</w:t>
      </w:r>
      <w:r w:rsidR="00452D23" w:rsidRPr="00447F90">
        <w:rPr>
          <w:rFonts w:ascii="Arial" w:eastAsia="Times New Roman" w:hAnsi="Arial" w:cs="Arial"/>
          <w:lang w:eastAsia="pl-PL"/>
        </w:rPr>
        <w:t>ur nauczycieli rozpoczyna się o godzinie</w:t>
      </w:r>
      <w:r w:rsidRPr="00447F90">
        <w:rPr>
          <w:rFonts w:ascii="Arial" w:eastAsia="Times New Roman" w:hAnsi="Arial" w:cs="Arial"/>
          <w:lang w:eastAsia="pl-PL"/>
        </w:rPr>
        <w:t xml:space="preserve"> 7.45 i trwa do zakończenia zajęć w szkole;</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opracowanie planu lekcji, który uwzględnia higieniczny tryb nauki; </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przestrzeganie liczebności grup uczniowskich;</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obciążanie uczniów pracą domową zgodnie z zasadami higieny;</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umożliwienie pozostawiania w szkole wyposażenia dydaktycznego ucznia;</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odpowiednie oświetlenie, wentylację i ogrzewanie pomieszczeń;</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oznakowanie ciągów komunikacyjnych zgodnie z przepisami;</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prowadzenie zajęć z wychowania </w:t>
      </w:r>
      <w:r w:rsidR="00452D23" w:rsidRPr="00447F90">
        <w:rPr>
          <w:rFonts w:ascii="Arial" w:eastAsia="Times New Roman" w:hAnsi="Arial" w:cs="Arial"/>
          <w:lang w:eastAsia="pl-PL"/>
        </w:rPr>
        <w:t xml:space="preserve">komunikacyjnego, współdziałanie </w:t>
      </w:r>
      <w:r w:rsidRPr="00447F90">
        <w:rPr>
          <w:rFonts w:ascii="Arial" w:eastAsia="Times New Roman" w:hAnsi="Arial" w:cs="Arial"/>
          <w:lang w:eastAsia="pl-PL"/>
        </w:rPr>
        <w:t>z organizacjami zajmującymi się ruchem drogowym;</w:t>
      </w:r>
    </w:p>
    <w:p w:rsidR="00ED3037" w:rsidRPr="00447F90" w:rsidRDefault="00ED3037" w:rsidP="00245E04">
      <w:pPr>
        <w:numPr>
          <w:ilvl w:val="0"/>
          <w:numId w:val="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kontrolę obiektów budowlanych należących do szkoły pod kątem zapewnienia bezpiecznych i</w:t>
      </w:r>
      <w:r w:rsidR="00452D23" w:rsidRPr="00447F90">
        <w:rPr>
          <w:rFonts w:ascii="Arial" w:eastAsia="Times New Roman" w:hAnsi="Arial" w:cs="Arial"/>
          <w:lang w:eastAsia="pl-PL"/>
        </w:rPr>
        <w:t> </w:t>
      </w:r>
      <w:r w:rsidRPr="00447F90">
        <w:rPr>
          <w:rFonts w:ascii="Arial" w:eastAsia="Times New Roman" w:hAnsi="Arial" w:cs="Arial"/>
          <w:lang w:eastAsia="pl-PL"/>
        </w:rPr>
        <w:t>higienicznych warunków korzystania z tych obiektów. Kontroli obiektów dokonuje dyrektor szkoły co najmniej raz w roku;</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umieszczenie w widocznym miejscu planu ewakuacji;</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oznaczenie dróg ewakuacyjnych w sposób wyraźny i trwały;</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zabezpieczenie szlaków komunikacyjnych wychodzących poza teren szkoły w sposób uniemożliwiający bezpośrednie wyjście na jezdnię;</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ogrodzenie terenu szkoły;</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zabezpieczenie otworów kanalizacyjnych, studzienek i innych zagłębień;</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zabezpieczenie przed swobodnym </w:t>
      </w:r>
      <w:r w:rsidR="00452D23" w:rsidRPr="00447F90">
        <w:rPr>
          <w:rFonts w:ascii="Arial" w:eastAsia="Times New Roman" w:hAnsi="Arial" w:cs="Arial"/>
          <w:lang w:eastAsia="pl-PL"/>
        </w:rPr>
        <w:t xml:space="preserve">dostępem uczniów do pomieszczeń kuchni </w:t>
      </w:r>
      <w:r w:rsidR="00030187">
        <w:rPr>
          <w:rFonts w:ascii="Arial" w:eastAsia="Times New Roman" w:hAnsi="Arial" w:cs="Arial"/>
          <w:lang w:eastAsia="pl-PL"/>
        </w:rPr>
        <w:t xml:space="preserve">                                  </w:t>
      </w:r>
      <w:r w:rsidRPr="00447F90">
        <w:rPr>
          <w:rFonts w:ascii="Arial" w:eastAsia="Times New Roman" w:hAnsi="Arial" w:cs="Arial"/>
          <w:lang w:eastAsia="pl-PL"/>
        </w:rPr>
        <w:t>i pomieszczeń gospodarczych;</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wyposażenie schodów w balustrady z poręczami zabezpieczającymi przed ewentualnym zsuwaniem się po nich;</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wyposażenie pomieszczeń szkoły, a w szczególnośc</w:t>
      </w:r>
      <w:r w:rsidR="00452D23" w:rsidRPr="00447F90">
        <w:rPr>
          <w:rFonts w:ascii="Arial" w:eastAsia="Times New Roman" w:hAnsi="Arial" w:cs="Arial"/>
          <w:lang w:eastAsia="pl-PL"/>
        </w:rPr>
        <w:t xml:space="preserve">i wytypowanych sal dydaktycznych </w:t>
      </w:r>
      <w:r w:rsidRPr="00447F90">
        <w:rPr>
          <w:rFonts w:ascii="Arial" w:eastAsia="Times New Roman" w:hAnsi="Arial" w:cs="Arial"/>
          <w:lang w:eastAsia="pl-PL"/>
        </w:rPr>
        <w:t>w</w:t>
      </w:r>
      <w:r w:rsidR="00452D23" w:rsidRPr="00447F90">
        <w:rPr>
          <w:rFonts w:ascii="Arial" w:eastAsia="Times New Roman" w:hAnsi="Arial" w:cs="Arial"/>
          <w:lang w:eastAsia="pl-PL"/>
        </w:rPr>
        <w:t> </w:t>
      </w:r>
      <w:r w:rsidRPr="00447F90">
        <w:rPr>
          <w:rFonts w:ascii="Arial" w:eastAsia="Times New Roman" w:hAnsi="Arial" w:cs="Arial"/>
          <w:lang w:eastAsia="pl-PL"/>
        </w:rPr>
        <w:t xml:space="preserve">apteczki zaopatrzone w niezbędne środki do udzielenia pierwszej pomocy i instrukcję                         o zasadach udzielania tej pomocy; </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dostosowanie mebli, krzesełek, szafek do warunków antropometrycznych uczniów;</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zapewnianie odpowiedniej liczby opiekun</w:t>
      </w:r>
      <w:r w:rsidR="004E3D11" w:rsidRPr="00447F90">
        <w:rPr>
          <w:rFonts w:ascii="Arial" w:eastAsia="Times New Roman" w:hAnsi="Arial" w:cs="Arial"/>
          <w:lang w:eastAsia="pl-PL"/>
        </w:rPr>
        <w:t xml:space="preserve">ów nad uczniami uczestniczącymi </w:t>
      </w:r>
      <w:r w:rsidRPr="00447F90">
        <w:rPr>
          <w:rFonts w:ascii="Arial" w:eastAsia="Times New Roman" w:hAnsi="Arial" w:cs="Arial"/>
          <w:lang w:eastAsia="pl-PL"/>
        </w:rPr>
        <w:t>w imprezach i</w:t>
      </w:r>
      <w:r w:rsidR="004E3D11" w:rsidRPr="00447F90">
        <w:rPr>
          <w:rFonts w:ascii="Arial" w:eastAsia="Times New Roman" w:hAnsi="Arial" w:cs="Arial"/>
          <w:lang w:eastAsia="pl-PL"/>
        </w:rPr>
        <w:t> </w:t>
      </w:r>
      <w:r w:rsidRPr="00447F90">
        <w:rPr>
          <w:rFonts w:ascii="Arial" w:eastAsia="Times New Roman" w:hAnsi="Arial" w:cs="Arial"/>
          <w:lang w:eastAsia="pl-PL"/>
        </w:rPr>
        <w:t>wycieczkach poza teren szkoły;</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przeszkolenie nauczycieli w zakresie udzielania pierwszej pomocy;</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zapewnienie bezpiecznych warunków prowadzenia zajęć z wychowania fizycznego poprzez mocowanie na stałe bramek i koszy do gry oraz innych urządzeń, których przemieszczanie się może stanowić zagrożenie dla zdrowia ćwiczących;</w:t>
      </w:r>
    </w:p>
    <w:p w:rsidR="00ED3037" w:rsidRPr="00447F90" w:rsidRDefault="00ED3037" w:rsidP="00245E04">
      <w:pPr>
        <w:numPr>
          <w:ilvl w:val="0"/>
          <w:numId w:val="3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objęcie budynku i terenu szkolnego nadzorem kamer.</w:t>
      </w:r>
    </w:p>
    <w:p w:rsidR="004E3D11" w:rsidRPr="00447F90" w:rsidRDefault="004E3D11" w:rsidP="00EE322B">
      <w:pPr>
        <w:numPr>
          <w:ilvl w:val="0"/>
          <w:numId w:val="9"/>
        </w:numPr>
        <w:spacing w:after="120"/>
        <w:ind w:firstLine="0"/>
        <w:rPr>
          <w:rFonts w:ascii="Arial" w:eastAsia="Times New Roman" w:hAnsi="Arial" w:cs="Arial"/>
          <w:bCs/>
        </w:rPr>
      </w:pPr>
    </w:p>
    <w:p w:rsidR="00ED3037" w:rsidRPr="00447F90" w:rsidRDefault="00ED3037" w:rsidP="004E3D11">
      <w:pPr>
        <w:spacing w:after="120"/>
        <w:jc w:val="both"/>
        <w:rPr>
          <w:rFonts w:ascii="Arial" w:eastAsia="Times New Roman" w:hAnsi="Arial" w:cs="Arial"/>
          <w:bCs/>
        </w:rPr>
      </w:pPr>
      <w:r w:rsidRPr="00447F90">
        <w:rPr>
          <w:rFonts w:ascii="Arial" w:eastAsia="Times New Roman" w:hAnsi="Arial" w:cs="Arial"/>
          <w:bCs/>
        </w:rPr>
        <w:t>Zasady sprawowania opieki podczas zajęć poza terenem szkoły oraz w trakcie wycieczek organizowanych przez nauczycieli określa regulamin wycieczek.</w:t>
      </w:r>
    </w:p>
    <w:p w:rsidR="004E3D11" w:rsidRPr="00447F90" w:rsidRDefault="004E3D11" w:rsidP="00EE322B">
      <w:pPr>
        <w:numPr>
          <w:ilvl w:val="0"/>
          <w:numId w:val="9"/>
        </w:numPr>
        <w:spacing w:after="120"/>
        <w:ind w:firstLine="0"/>
        <w:rPr>
          <w:rFonts w:ascii="Arial" w:eastAsia="Times New Roman" w:hAnsi="Arial" w:cs="Arial"/>
          <w:bCs/>
        </w:rPr>
      </w:pPr>
    </w:p>
    <w:p w:rsidR="00ED3037" w:rsidRPr="00447F90" w:rsidRDefault="00ED3037" w:rsidP="004E3D11">
      <w:pPr>
        <w:spacing w:after="120"/>
        <w:jc w:val="both"/>
        <w:rPr>
          <w:rFonts w:ascii="Arial" w:eastAsia="Times New Roman" w:hAnsi="Arial" w:cs="Arial"/>
          <w:bCs/>
        </w:rPr>
      </w:pPr>
      <w:r w:rsidRPr="00447F90">
        <w:rPr>
          <w:rFonts w:ascii="Arial" w:eastAsia="Times New Roman" w:hAnsi="Arial" w:cs="Arial"/>
          <w:bCs/>
        </w:rPr>
        <w:t>Zasady pełnienia dyżurów nauczycieli określa regulamin dyżurów nauczycieli.</w:t>
      </w:r>
    </w:p>
    <w:p w:rsidR="004E3D11" w:rsidRPr="00447F90" w:rsidRDefault="004E3D11" w:rsidP="00EE322B">
      <w:pPr>
        <w:numPr>
          <w:ilvl w:val="0"/>
          <w:numId w:val="9"/>
        </w:numPr>
        <w:spacing w:after="120"/>
        <w:ind w:firstLine="0"/>
        <w:rPr>
          <w:rFonts w:ascii="Arial" w:eastAsia="Times New Roman" w:hAnsi="Arial" w:cs="Arial"/>
          <w:bCs/>
        </w:rPr>
      </w:pPr>
    </w:p>
    <w:p w:rsidR="00ED3037" w:rsidRPr="00447F90" w:rsidRDefault="00ED3037" w:rsidP="004E3D11">
      <w:pPr>
        <w:spacing w:after="120"/>
        <w:jc w:val="both"/>
        <w:rPr>
          <w:rFonts w:ascii="Arial" w:eastAsia="Times New Roman" w:hAnsi="Arial" w:cs="Arial"/>
          <w:bCs/>
        </w:rPr>
      </w:pPr>
      <w:r w:rsidRPr="00447F90">
        <w:rPr>
          <w:rFonts w:ascii="Arial" w:eastAsia="Times New Roman" w:hAnsi="Arial" w:cs="Arial"/>
          <w:bCs/>
        </w:rPr>
        <w:t>Szkoła zapewnia uczniom bezpieczeństwo i opiekę na zajęciach obowiązkowych i nadobowiązkowych, w</w:t>
      </w:r>
      <w:r w:rsidR="004E3D11" w:rsidRPr="00447F90">
        <w:rPr>
          <w:rFonts w:ascii="Arial" w:eastAsia="Times New Roman" w:hAnsi="Arial" w:cs="Arial"/>
          <w:bCs/>
        </w:rPr>
        <w:t> </w:t>
      </w:r>
      <w:r w:rsidRPr="00447F90">
        <w:rPr>
          <w:rFonts w:ascii="Arial" w:eastAsia="Times New Roman" w:hAnsi="Arial" w:cs="Arial"/>
          <w:bCs/>
        </w:rPr>
        <w:t>trakcie wycieczek oraz na przerwach międzylekcyjnych.</w:t>
      </w:r>
    </w:p>
    <w:p w:rsidR="004E3D11" w:rsidRPr="00447F90" w:rsidRDefault="004E3D11" w:rsidP="00EE322B">
      <w:pPr>
        <w:numPr>
          <w:ilvl w:val="0"/>
          <w:numId w:val="9"/>
        </w:numPr>
        <w:spacing w:after="120"/>
        <w:ind w:firstLine="0"/>
        <w:rPr>
          <w:rFonts w:ascii="Arial" w:eastAsia="Times New Roman" w:hAnsi="Arial" w:cs="Arial"/>
          <w:bCs/>
        </w:rPr>
      </w:pPr>
    </w:p>
    <w:p w:rsidR="004E3D11" w:rsidRPr="00447F90" w:rsidRDefault="00ED3037" w:rsidP="004E3D11">
      <w:pPr>
        <w:spacing w:after="120"/>
        <w:jc w:val="both"/>
        <w:rPr>
          <w:rFonts w:ascii="Arial" w:eastAsia="Times New Roman" w:hAnsi="Arial" w:cs="Arial"/>
          <w:bCs/>
        </w:rPr>
      </w:pPr>
      <w:r w:rsidRPr="00447F90">
        <w:rPr>
          <w:rFonts w:ascii="Arial" w:eastAsia="Times New Roman" w:hAnsi="Arial" w:cs="Arial"/>
          <w:bCs/>
        </w:rPr>
        <w:t xml:space="preserve">Szkoła organizuje zajęcia zgodnie z ogólnymi zasadami bezpieczeństwa i higieny; zwracając uwagę na stan sprzętu i środków dydaktycznych, oświetlenia, warunki higieniczno-sanitarne </w:t>
      </w:r>
      <w:r w:rsidR="00030187">
        <w:rPr>
          <w:rFonts w:ascii="Arial" w:eastAsia="Times New Roman" w:hAnsi="Arial" w:cs="Arial"/>
          <w:bCs/>
        </w:rPr>
        <w:t xml:space="preserve">                          </w:t>
      </w:r>
      <w:r w:rsidRPr="00447F90">
        <w:rPr>
          <w:rFonts w:ascii="Arial" w:eastAsia="Times New Roman" w:hAnsi="Arial" w:cs="Arial"/>
          <w:bCs/>
        </w:rPr>
        <w:t>w miejscu prowadzenia zajęć, temperaturę i warunki atmosferyczne.</w:t>
      </w:r>
    </w:p>
    <w:p w:rsidR="004E3D11" w:rsidRPr="00447F90" w:rsidRDefault="004E3D11" w:rsidP="00EE322B">
      <w:pPr>
        <w:numPr>
          <w:ilvl w:val="0"/>
          <w:numId w:val="9"/>
        </w:numPr>
        <w:spacing w:after="120"/>
        <w:ind w:firstLine="0"/>
        <w:rPr>
          <w:rFonts w:ascii="Arial" w:eastAsia="Times New Roman" w:hAnsi="Arial" w:cs="Arial"/>
          <w:lang w:eastAsia="pl-PL"/>
        </w:rPr>
      </w:pPr>
    </w:p>
    <w:p w:rsidR="00ED3037" w:rsidRPr="00447F90" w:rsidRDefault="00ED3037" w:rsidP="004E3D11">
      <w:pPr>
        <w:spacing w:after="120"/>
        <w:jc w:val="both"/>
        <w:rPr>
          <w:rFonts w:ascii="Arial" w:eastAsia="Times New Roman" w:hAnsi="Arial" w:cs="Arial"/>
          <w:lang w:eastAsia="pl-PL"/>
        </w:rPr>
      </w:pPr>
      <w:r w:rsidRPr="00447F90">
        <w:rPr>
          <w:rFonts w:ascii="Arial" w:eastAsia="Times New Roman" w:hAnsi="Arial" w:cs="Arial"/>
          <w:bCs/>
        </w:rPr>
        <w:t>Zasady</w:t>
      </w:r>
      <w:r w:rsidRPr="00447F90">
        <w:rPr>
          <w:rFonts w:ascii="Arial" w:eastAsia="Times New Roman" w:hAnsi="Arial" w:cs="Arial"/>
          <w:lang w:eastAsia="pl-PL"/>
        </w:rPr>
        <w:t xml:space="preserve"> sprawowania opieki nad uczniami w czasie obowiązkowych i nadobowiązkowych zajęć są następujące:</w:t>
      </w:r>
    </w:p>
    <w:p w:rsidR="00ED3037" w:rsidRPr="00447F90" w:rsidRDefault="00ED3037" w:rsidP="00245E04">
      <w:pPr>
        <w:numPr>
          <w:ilvl w:val="0"/>
          <w:numId w:val="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 chwilą wejścia na teren szkoły oraz na zajęcia, wszyscy uczniowie znajdują się pod opieką pracowników pedagogicznych, a w szczególności nauczyciela prowadzącego zajęcia;</w:t>
      </w:r>
    </w:p>
    <w:p w:rsidR="00ED3037" w:rsidRPr="00447F90" w:rsidRDefault="00ED3037" w:rsidP="00245E04">
      <w:pPr>
        <w:numPr>
          <w:ilvl w:val="0"/>
          <w:numId w:val="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pracownicy, o których mowa wyżej, są zobowiązani do:</w:t>
      </w:r>
    </w:p>
    <w:p w:rsidR="00ED3037" w:rsidRPr="00447F90" w:rsidRDefault="00ED3037" w:rsidP="00245E04">
      <w:pPr>
        <w:numPr>
          <w:ilvl w:val="0"/>
          <w:numId w:val="33"/>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przestrzegania zasad bezpieczeństwa uczniów na każdych zajęciach,</w:t>
      </w:r>
    </w:p>
    <w:p w:rsidR="00ED3037" w:rsidRPr="00447F90" w:rsidRDefault="00ED3037" w:rsidP="00245E04">
      <w:pPr>
        <w:numPr>
          <w:ilvl w:val="0"/>
          <w:numId w:val="33"/>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pełnienia dyżurów na przerwach w wyznaczonych miejscach wg harmonogramu dyżurowania,</w:t>
      </w:r>
    </w:p>
    <w:p w:rsidR="00ED3037" w:rsidRPr="00447F90" w:rsidRDefault="00ED3037" w:rsidP="00245E04">
      <w:pPr>
        <w:numPr>
          <w:ilvl w:val="0"/>
          <w:numId w:val="33"/>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wprowadzania uczniów do sal oraz pracowni i przestrzegania regulaminów obowiązujących w tych pomieszczeniach,</w:t>
      </w:r>
    </w:p>
    <w:p w:rsidR="00ED3037" w:rsidRPr="00447F90" w:rsidRDefault="00ED3037" w:rsidP="00245E04">
      <w:pPr>
        <w:numPr>
          <w:ilvl w:val="0"/>
          <w:numId w:val="33"/>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sprowadzenia uczniów do szatni po ostatniej lekcji i dopilnowanie tam porządku,</w:t>
      </w:r>
    </w:p>
    <w:p w:rsidR="00ED3037" w:rsidRPr="00447F90" w:rsidRDefault="00ED3037" w:rsidP="00245E04">
      <w:pPr>
        <w:numPr>
          <w:ilvl w:val="0"/>
          <w:numId w:val="33"/>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udzielania pierwszej pomocy uczniom poszkodowanym, a w razie potrzeby wezwania pomocy medycznej,</w:t>
      </w:r>
    </w:p>
    <w:p w:rsidR="00ED3037" w:rsidRPr="00447F90" w:rsidRDefault="00ED3037" w:rsidP="00245E04">
      <w:pPr>
        <w:numPr>
          <w:ilvl w:val="0"/>
          <w:numId w:val="33"/>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zgłaszania dyrektorowi szkoły dostrzeżonych zagrożeń dla zdrowia i bezpieczeństwa uczniów oraz zaistniałych podczas zajęć wypadków;</w:t>
      </w:r>
    </w:p>
    <w:p w:rsidR="00ED3037" w:rsidRPr="00447F90" w:rsidRDefault="00ED3037" w:rsidP="00245E04">
      <w:pPr>
        <w:numPr>
          <w:ilvl w:val="0"/>
          <w:numId w:val="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sali gimnastycznej i na boisku szkolnym nauczyciel prowadzący zajęcia wykonuje wszelkie czynności organizacyjne zapewniające bezpi</w:t>
      </w:r>
      <w:r w:rsidR="004E3D11" w:rsidRPr="00447F90">
        <w:rPr>
          <w:rFonts w:ascii="Arial" w:eastAsia="Times New Roman" w:hAnsi="Arial" w:cs="Arial"/>
          <w:lang w:eastAsia="pl-PL"/>
        </w:rPr>
        <w:t xml:space="preserve">eczeństwo zgodnie z regulaminem </w:t>
      </w:r>
      <w:r w:rsidRPr="00447F90">
        <w:rPr>
          <w:rFonts w:ascii="Arial" w:eastAsia="Times New Roman" w:hAnsi="Arial" w:cs="Arial"/>
          <w:lang w:eastAsia="pl-PL"/>
        </w:rPr>
        <w:t xml:space="preserve">sali gimnastycznej; </w:t>
      </w:r>
    </w:p>
    <w:p w:rsidR="00ED3037" w:rsidRDefault="00ED3037" w:rsidP="00245E04">
      <w:pPr>
        <w:numPr>
          <w:ilvl w:val="0"/>
          <w:numId w:val="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szkoła, zapewniając uczniom dostęp do Internetu, obowiązana jest podejmować działania zabezpieczające uczniów przed dostępem do treści, które mogą stanowić zagrożenie dla ich prawidłowego rozwoju, w szczególności zainstalować i aktualizować oprogramowanie zabezpieczające.</w:t>
      </w:r>
    </w:p>
    <w:p w:rsidR="00030187" w:rsidRDefault="00030187" w:rsidP="00030187">
      <w:pPr>
        <w:spacing w:after="120"/>
        <w:jc w:val="both"/>
        <w:rPr>
          <w:rFonts w:ascii="Arial" w:eastAsia="Times New Roman" w:hAnsi="Arial" w:cs="Arial"/>
          <w:lang w:eastAsia="pl-PL"/>
        </w:rPr>
      </w:pPr>
    </w:p>
    <w:p w:rsidR="00030187" w:rsidRPr="00447F90" w:rsidRDefault="00030187" w:rsidP="00030187">
      <w:pPr>
        <w:spacing w:after="120"/>
        <w:jc w:val="both"/>
        <w:rPr>
          <w:rFonts w:ascii="Arial" w:eastAsia="Times New Roman" w:hAnsi="Arial" w:cs="Arial"/>
          <w:lang w:eastAsia="pl-PL"/>
        </w:rPr>
      </w:pPr>
      <w:r>
        <w:rPr>
          <w:rFonts w:ascii="Arial" w:eastAsia="Times New Roman" w:hAnsi="Arial" w:cs="Arial"/>
          <w:lang w:eastAsia="pl-PL"/>
        </w:rPr>
        <w:t xml:space="preserve"> </w:t>
      </w:r>
    </w:p>
    <w:p w:rsidR="004E3D11" w:rsidRPr="00447F90" w:rsidRDefault="004E3D11" w:rsidP="00EE322B">
      <w:pPr>
        <w:numPr>
          <w:ilvl w:val="0"/>
          <w:numId w:val="9"/>
        </w:numPr>
        <w:spacing w:after="120"/>
        <w:ind w:firstLine="0"/>
        <w:rPr>
          <w:rFonts w:ascii="Arial" w:eastAsia="Times New Roman" w:hAnsi="Arial" w:cs="Arial"/>
          <w:lang w:eastAsia="pl-PL"/>
        </w:rPr>
      </w:pPr>
    </w:p>
    <w:p w:rsidR="000249B0" w:rsidRPr="000249B0" w:rsidRDefault="000249B0" w:rsidP="000249B0">
      <w:pPr>
        <w:pStyle w:val="paragraf"/>
        <w:spacing w:after="120"/>
        <w:jc w:val="both"/>
        <w:rPr>
          <w:rFonts w:ascii="Arial" w:eastAsia="Times New Roman" w:hAnsi="Arial" w:cs="Arial"/>
          <w:lang w:eastAsia="pl-PL"/>
        </w:rPr>
      </w:pPr>
      <w:r w:rsidRPr="000249B0">
        <w:rPr>
          <w:rFonts w:ascii="Arial" w:eastAsia="Times New Roman" w:hAnsi="Arial" w:cs="Arial"/>
          <w:lang w:eastAsia="pl-PL"/>
        </w:rPr>
        <w:t>1.</w:t>
      </w:r>
      <w:r w:rsidRPr="000249B0">
        <w:rPr>
          <w:rFonts w:ascii="Arial" w:eastAsia="Times New Roman" w:hAnsi="Arial" w:cs="Arial"/>
          <w:lang w:eastAsia="pl-PL"/>
        </w:rPr>
        <w:tab/>
        <w:t xml:space="preserve">Pracownicy szkoły, w tym pracownicy administracji i obsługi w czasie wykonywania swoich zadań zawodowych są zobowiązani kierować się dobrem dziecka i troszczyć się o jego bezpieczny pobyt w szkole. </w:t>
      </w:r>
    </w:p>
    <w:p w:rsidR="007B73BB" w:rsidRPr="00447F90" w:rsidRDefault="000249B0" w:rsidP="000249B0">
      <w:pPr>
        <w:pStyle w:val="paragraf"/>
        <w:spacing w:after="120"/>
        <w:jc w:val="both"/>
        <w:rPr>
          <w:rFonts w:ascii="Arial" w:eastAsia="Times New Roman" w:hAnsi="Arial" w:cs="Arial"/>
          <w:lang w:eastAsia="pl-PL"/>
        </w:rPr>
      </w:pPr>
      <w:r w:rsidRPr="000249B0">
        <w:rPr>
          <w:rFonts w:ascii="Arial" w:eastAsia="Times New Roman" w:hAnsi="Arial" w:cs="Arial"/>
          <w:lang w:eastAsia="pl-PL"/>
        </w:rPr>
        <w:t>2.</w:t>
      </w:r>
      <w:r w:rsidRPr="000249B0">
        <w:rPr>
          <w:rFonts w:ascii="Arial" w:eastAsia="Times New Roman" w:hAnsi="Arial" w:cs="Arial"/>
          <w:lang w:eastAsia="pl-PL"/>
        </w:rPr>
        <w:tab/>
        <w:t>W szkole obowiązują standardy ochrony małoletnich. Do stosowania wyżej wymienionych standardów zobowiązani są wszyscy pracownicy szkoły.</w:t>
      </w:r>
    </w:p>
    <w:p w:rsidR="008241D9" w:rsidRPr="00447F90" w:rsidRDefault="008241D9" w:rsidP="00DD00FB">
      <w:pPr>
        <w:keepNext/>
        <w:keepLines/>
        <w:spacing w:after="120"/>
        <w:contextualSpacing/>
        <w:outlineLvl w:val="1"/>
        <w:rPr>
          <w:rFonts w:ascii="Arial" w:eastAsia="Times New Roman" w:hAnsi="Arial" w:cs="Arial"/>
          <w:b/>
          <w:spacing w:val="20"/>
        </w:rPr>
      </w:pPr>
      <w:bookmarkStart w:id="15" w:name="_Toc492414589"/>
      <w:r w:rsidRPr="00447F90">
        <w:rPr>
          <w:rFonts w:ascii="Arial" w:eastAsia="Times New Roman" w:hAnsi="Arial" w:cs="Arial"/>
          <w:b/>
        </w:rPr>
        <w:t>DZIAŁ III</w:t>
      </w:r>
      <w:r w:rsidRPr="00447F90">
        <w:rPr>
          <w:rFonts w:ascii="Arial" w:eastAsia="Times New Roman" w:hAnsi="Arial" w:cs="Arial"/>
          <w:b/>
        </w:rPr>
        <w:br/>
        <w:t>Organizacja, formy i sposoby świadczenia pomocy psychologiczno-pedagogicznej</w:t>
      </w:r>
      <w:bookmarkEnd w:id="15"/>
    </w:p>
    <w:p w:rsidR="008241D9" w:rsidRPr="00447F90" w:rsidRDefault="008241D9" w:rsidP="00DD00FB">
      <w:pPr>
        <w:keepNext/>
        <w:keepLines/>
        <w:spacing w:after="120"/>
        <w:contextualSpacing/>
        <w:outlineLvl w:val="2"/>
        <w:rPr>
          <w:rFonts w:ascii="Arial" w:eastAsia="Times New Roman" w:hAnsi="Arial" w:cs="Arial"/>
          <w:b/>
          <w:bCs/>
        </w:rPr>
      </w:pPr>
      <w:bookmarkStart w:id="16" w:name="_Toc361441239"/>
      <w:bookmarkStart w:id="17" w:name="_Toc492414590"/>
      <w:r w:rsidRPr="00447F90">
        <w:rPr>
          <w:rFonts w:ascii="Arial" w:eastAsia="Times New Roman" w:hAnsi="Arial" w:cs="Arial"/>
          <w:b/>
          <w:bCs/>
        </w:rPr>
        <w:t>Rozdział 1</w:t>
      </w:r>
      <w:bookmarkEnd w:id="16"/>
      <w:r w:rsidRPr="00447F90">
        <w:rPr>
          <w:rFonts w:ascii="Arial" w:eastAsia="Times New Roman" w:hAnsi="Arial" w:cs="Arial"/>
          <w:b/>
          <w:bCs/>
        </w:rPr>
        <w:br/>
        <w:t>Zasady udzielania pomocy psychologiczno-pedagogicznej w szkole</w:t>
      </w:r>
      <w:bookmarkEnd w:id="17"/>
    </w:p>
    <w:p w:rsidR="00444370" w:rsidRPr="00447F90" w:rsidRDefault="00444370"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szkole organizuje się pomoc psychologiczno-pedagogiczną zgodnie z przyjętą procedurą udzielania pomocy psychologiczno-pedagogicznej. Pomoc udzielana jest uczniom, rodzicom i nauczycielom.</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Wszelkie formy świadczonej pomocy psychologiczno-pedagogicznej w szkole są bezpłatne, a udział ucznia w zaplanowanych zajęciach w ramach jej realizacji dobrowolny.</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Pomoc psychologiczno-pedagogiczna polega na:</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rozpoznawaniu i zaspakajaniu potrzeb rozwojowych i edukacyjnych ucznia;</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rozpoznawaniu indywidualnych możliwości psychofizycznych ucznia;</w:t>
      </w:r>
    </w:p>
    <w:p w:rsidR="008241D9" w:rsidRPr="00447F90" w:rsidRDefault="00C97DDC"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rozpoznawaniu </w:t>
      </w:r>
      <w:r w:rsidR="008241D9" w:rsidRPr="00447F90">
        <w:rPr>
          <w:rFonts w:ascii="Arial" w:eastAsia="Times New Roman" w:hAnsi="Arial" w:cs="Arial"/>
          <w:lang w:eastAsia="pl-PL"/>
        </w:rPr>
        <w:t>czynników środowiskowych wpływających</w:t>
      </w:r>
      <w:r w:rsidRPr="00447F90">
        <w:rPr>
          <w:rFonts w:ascii="Arial" w:eastAsia="Times New Roman" w:hAnsi="Arial" w:cs="Arial"/>
          <w:lang w:eastAsia="pl-PL"/>
        </w:rPr>
        <w:t xml:space="preserve"> na </w:t>
      </w:r>
      <w:r w:rsidR="008241D9" w:rsidRPr="00447F90">
        <w:rPr>
          <w:rFonts w:ascii="Arial" w:eastAsia="Times New Roman" w:hAnsi="Arial" w:cs="Arial"/>
          <w:lang w:eastAsia="pl-PL"/>
        </w:rPr>
        <w:t>funkcjonowanie ucznia                       w szkole;</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stwarzaniu warunków do aktywnego i pełnego ucz</w:t>
      </w:r>
      <w:r w:rsidR="00C97DDC" w:rsidRPr="00447F90">
        <w:rPr>
          <w:rFonts w:ascii="Arial" w:eastAsia="Times New Roman" w:hAnsi="Arial" w:cs="Arial"/>
          <w:lang w:eastAsia="pl-PL"/>
        </w:rPr>
        <w:t xml:space="preserve">estnictwa ucznia w życiu szkoły </w:t>
      </w:r>
      <w:r w:rsidRPr="00447F90">
        <w:rPr>
          <w:rFonts w:ascii="Arial" w:eastAsia="Times New Roman" w:hAnsi="Arial" w:cs="Arial"/>
          <w:lang w:eastAsia="pl-PL"/>
        </w:rPr>
        <w:t>oraz w</w:t>
      </w:r>
      <w:r w:rsidR="00C97DDC" w:rsidRPr="00447F90">
        <w:rPr>
          <w:rFonts w:ascii="Arial" w:eastAsia="Times New Roman" w:hAnsi="Arial" w:cs="Arial"/>
          <w:lang w:eastAsia="pl-PL"/>
        </w:rPr>
        <w:t> </w:t>
      </w:r>
      <w:r w:rsidRPr="00447F90">
        <w:rPr>
          <w:rFonts w:ascii="Arial" w:eastAsia="Times New Roman" w:hAnsi="Arial" w:cs="Arial"/>
          <w:lang w:eastAsia="pl-PL"/>
        </w:rPr>
        <w:t>środowisku społecznym;</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rozpoznawaniu przyczyn trudności w opanowywaniu umiejętności i wiadomości przez ucznia;</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wspieraniu ucznia z wybitnymi uzdolnieniami;</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opracowywaniu i wdrażaniu indywidualnych programów edukacyjno-terapeutycznych dla uczniów niepełnosprawnych oraz indywidualnych programów edukacyjno-terapeutycznych odpowiednio o charakterze resocjalizacyjnym lub socjoterapeutycznym dla uczniów niedostosowanych społecznie oraz zagrożonych niedostosowaniem społecznym; </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prowadzeniu edukacji prozdrowotnej i promocji zdrowia wśród uczniów i rodziców;</w:t>
      </w:r>
    </w:p>
    <w:p w:rsidR="008241D9" w:rsidRPr="00447F90" w:rsidRDefault="008241D9" w:rsidP="00245E04">
      <w:pPr>
        <w:numPr>
          <w:ilvl w:val="0"/>
          <w:numId w:val="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podejmowaniu działań wychowawczych i profilaktycznych wynikających z programu wychowawczo-profilaktycznego oraz wspieraniu nauczycieli w tym zakresie;</w:t>
      </w:r>
    </w:p>
    <w:p w:rsidR="008241D9" w:rsidRPr="00447F90" w:rsidRDefault="008241D9" w:rsidP="00245E04">
      <w:pPr>
        <w:numPr>
          <w:ilvl w:val="0"/>
          <w:numId w:val="3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wspieraniu uczniów, metodami aktywnymi, w dokonywaniu wyboru kierunku dalszego kształcenia, zawodu i planowaniu kariery zawodowej oraz udzielaniu informacji w tym kierunku;</w:t>
      </w:r>
    </w:p>
    <w:p w:rsidR="008241D9" w:rsidRPr="00447F90" w:rsidRDefault="008241D9" w:rsidP="00245E04">
      <w:pPr>
        <w:numPr>
          <w:ilvl w:val="0"/>
          <w:numId w:val="3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wspieraniu nauczycieli i rodziców w działaniach wyrównujących szanse edukacyjne dzieci;</w:t>
      </w:r>
    </w:p>
    <w:p w:rsidR="008241D9" w:rsidRPr="00447F90" w:rsidRDefault="008241D9" w:rsidP="00245E04">
      <w:pPr>
        <w:numPr>
          <w:ilvl w:val="0"/>
          <w:numId w:val="3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udzielaniu nauczycielom pomocy w dostosowywaniu wymagań edukacyjnych wynikających z</w:t>
      </w:r>
      <w:r w:rsidR="00C97DDC" w:rsidRPr="00447F90">
        <w:rPr>
          <w:rFonts w:ascii="Arial" w:eastAsia="Times New Roman" w:hAnsi="Arial" w:cs="Arial"/>
          <w:lang w:eastAsia="pl-PL"/>
        </w:rPr>
        <w:t> </w:t>
      </w:r>
      <w:r w:rsidRPr="00447F90">
        <w:rPr>
          <w:rFonts w:ascii="Arial" w:eastAsia="Times New Roman" w:hAnsi="Arial" w:cs="Arial"/>
          <w:lang w:eastAsia="pl-PL"/>
        </w:rPr>
        <w:t>realizacji programów nauczania do indywidualnych potrzeb psychofizycznych  i edukacyjnych ucznia, u którego stwierdzono zaburzenia i odchylenia rozwojowe lub specyficzne trudności w</w:t>
      </w:r>
      <w:r w:rsidR="00C97DDC" w:rsidRPr="00447F90">
        <w:rPr>
          <w:rFonts w:ascii="Arial" w:eastAsia="Times New Roman" w:hAnsi="Arial" w:cs="Arial"/>
          <w:lang w:eastAsia="pl-PL"/>
        </w:rPr>
        <w:t> </w:t>
      </w:r>
      <w:r w:rsidRPr="00447F90">
        <w:rPr>
          <w:rFonts w:ascii="Arial" w:eastAsia="Times New Roman" w:hAnsi="Arial" w:cs="Arial"/>
          <w:lang w:eastAsia="pl-PL"/>
        </w:rPr>
        <w:t>uczeniu się, uniemożliwiające sprostanie tym wymaganiom;</w:t>
      </w:r>
    </w:p>
    <w:p w:rsidR="008241D9" w:rsidRPr="00447F90" w:rsidRDefault="008241D9" w:rsidP="00245E04">
      <w:pPr>
        <w:numPr>
          <w:ilvl w:val="0"/>
          <w:numId w:val="3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wspieraniu nauczycieli i rodziców w rozwiązywaniu problemów wychowawczych;</w:t>
      </w:r>
    </w:p>
    <w:p w:rsidR="008241D9" w:rsidRPr="00447F90" w:rsidRDefault="008241D9" w:rsidP="00245E04">
      <w:pPr>
        <w:numPr>
          <w:ilvl w:val="0"/>
          <w:numId w:val="3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umożliwianiu rozwijania umiejętności wychowawczych rodziców i nauczycieli;</w:t>
      </w:r>
    </w:p>
    <w:p w:rsidR="008241D9" w:rsidRPr="00447F90" w:rsidRDefault="008241D9" w:rsidP="00245E04">
      <w:pPr>
        <w:numPr>
          <w:ilvl w:val="0"/>
          <w:numId w:val="3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podejmowaniu działań mediacyjnych i interwencyjnych w sytuacjach kryzysowych.</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Pomoc psychologiczno-pedagogiczną świadczona jest uczniom, gdy jej potrzeba zorganizowania wynika w szczególności z: </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niepełnosprawności ucznia;</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niedostosowania społecznego;</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zagrożenia niedostosowaniem społecznym;</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 zaburzeń zachowania i emocji;</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szczególnych uzdolnień;</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specyficznych trudności w uczeniu się;</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 deficytów kompetencji i zaburzeń sprawności językowych;</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choroby przewlekłej;</w:t>
      </w:r>
    </w:p>
    <w:p w:rsidR="008241D9" w:rsidRPr="00447F90" w:rsidRDefault="008241D9" w:rsidP="00245E04">
      <w:pPr>
        <w:numPr>
          <w:ilvl w:val="0"/>
          <w:numId w:val="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sytuacji kryzysowych lub traumatycznych;</w:t>
      </w:r>
    </w:p>
    <w:p w:rsidR="008241D9" w:rsidRPr="00447F90" w:rsidRDefault="008241D9" w:rsidP="00245E04">
      <w:pPr>
        <w:numPr>
          <w:ilvl w:val="0"/>
          <w:numId w:val="3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niepowodzeń szkolnych;</w:t>
      </w:r>
    </w:p>
    <w:p w:rsidR="008241D9" w:rsidRPr="00447F90" w:rsidRDefault="008241D9" w:rsidP="00245E04">
      <w:pPr>
        <w:numPr>
          <w:ilvl w:val="0"/>
          <w:numId w:val="3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zaniedbań środowiskowych;</w:t>
      </w:r>
    </w:p>
    <w:p w:rsidR="008241D9" w:rsidRPr="00447F90" w:rsidRDefault="008241D9" w:rsidP="00245E04">
      <w:pPr>
        <w:numPr>
          <w:ilvl w:val="0"/>
          <w:numId w:val="3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trudności adaptacyjnych.</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O udzielanie pomocy psychologiczno-pedagogicznej mogą wnioskować:</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rodzice ucznia/prawni opiekunowie;</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uczeń;</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nauczyciele prowadzący zajęcia z uczniem oraz zatrudnieni w szkole specjaliści;</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pielęgniarka środowiska nauczania i wychowania lub higienistka szkolna;</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poradnia psychologiczno-pedagogiczna;</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asystent edukacji romskiej;</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nauczyciela i asystent nauczyciela/ wychowawcy świetlicy  lub ucznia;</w:t>
      </w:r>
    </w:p>
    <w:p w:rsidR="008241D9" w:rsidRPr="00447F90" w:rsidRDefault="008241D9" w:rsidP="00245E04">
      <w:pPr>
        <w:numPr>
          <w:ilvl w:val="0"/>
          <w:numId w:val="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pracownik socjalny;</w:t>
      </w:r>
    </w:p>
    <w:p w:rsidR="008241D9" w:rsidRPr="00447F90" w:rsidRDefault="008241D9" w:rsidP="00245E04">
      <w:pPr>
        <w:numPr>
          <w:ilvl w:val="0"/>
          <w:numId w:val="3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asystent rodziny;</w:t>
      </w:r>
    </w:p>
    <w:p w:rsidR="008241D9" w:rsidRPr="00447F90" w:rsidRDefault="008241D9" w:rsidP="00245E04">
      <w:pPr>
        <w:numPr>
          <w:ilvl w:val="0"/>
          <w:numId w:val="3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kurator sądowy;</w:t>
      </w:r>
    </w:p>
    <w:p w:rsidR="008241D9" w:rsidRPr="00447F90" w:rsidRDefault="008241D9" w:rsidP="00245E04">
      <w:pPr>
        <w:numPr>
          <w:ilvl w:val="0"/>
          <w:numId w:val="3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organizacje pozarządowe lub instytucje działające na rzecz rodziny, dzieci i młodzieży.</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Wnioski ustne o organizację pomocy psychologiczno-pedagogicznej przedkłada się wychowawcy oddziału. W przypadku wniosków z instytucji zewnętrznych rozpatruje się wnioski złożone w formie pisemnej lub drogą elektroniczną w sekretariacie szkoły.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Pomocy psychologiczno-pedagogicznej udzielają:</w:t>
      </w:r>
    </w:p>
    <w:p w:rsidR="008241D9" w:rsidRPr="00447F90" w:rsidRDefault="008241D9" w:rsidP="00245E04">
      <w:pPr>
        <w:numPr>
          <w:ilvl w:val="0"/>
          <w:numId w:val="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nauczyciele w bieżącej pracy z uczniem na zajęciach;</w:t>
      </w:r>
    </w:p>
    <w:p w:rsidR="008241D9" w:rsidRPr="00447F90" w:rsidRDefault="008241D9" w:rsidP="00245E04">
      <w:pPr>
        <w:numPr>
          <w:ilvl w:val="0"/>
          <w:numId w:val="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specjaliści wykonujący w szkole zadania z zakresu pomocy psychologiczno- pedagogicznej, w</w:t>
      </w:r>
      <w:r w:rsidR="00C97DDC" w:rsidRPr="00447F90">
        <w:rPr>
          <w:rFonts w:ascii="Arial" w:eastAsia="Times New Roman" w:hAnsi="Arial" w:cs="Arial"/>
          <w:lang w:eastAsia="pl-PL"/>
        </w:rPr>
        <w:t> </w:t>
      </w:r>
      <w:r w:rsidRPr="00447F90">
        <w:rPr>
          <w:rFonts w:ascii="Arial" w:eastAsia="Times New Roman" w:hAnsi="Arial" w:cs="Arial"/>
          <w:lang w:eastAsia="pl-PL"/>
        </w:rPr>
        <w:t>szczególności:</w:t>
      </w:r>
    </w:p>
    <w:p w:rsidR="008241D9" w:rsidRPr="00447F90" w:rsidRDefault="008241D9" w:rsidP="00245E04">
      <w:pPr>
        <w:numPr>
          <w:ilvl w:val="0"/>
          <w:numId w:val="3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pedagog,</w:t>
      </w:r>
    </w:p>
    <w:p w:rsidR="008241D9" w:rsidRPr="00447F90" w:rsidRDefault="008241D9" w:rsidP="00245E04">
      <w:pPr>
        <w:numPr>
          <w:ilvl w:val="0"/>
          <w:numId w:val="3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logopeda,</w:t>
      </w:r>
    </w:p>
    <w:p w:rsidR="008241D9" w:rsidRPr="00447F90" w:rsidRDefault="008241D9" w:rsidP="00245E04">
      <w:pPr>
        <w:numPr>
          <w:ilvl w:val="0"/>
          <w:numId w:val="3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pedagog specjalny</w:t>
      </w:r>
    </w:p>
    <w:p w:rsidR="008241D9" w:rsidRPr="00447F90" w:rsidRDefault="008241D9" w:rsidP="00245E04">
      <w:pPr>
        <w:numPr>
          <w:ilvl w:val="0"/>
          <w:numId w:val="3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doradca zawodowy</w:t>
      </w:r>
    </w:p>
    <w:p w:rsidR="008241D9" w:rsidRPr="00447F90" w:rsidRDefault="008241D9" w:rsidP="00245E04">
      <w:pPr>
        <w:numPr>
          <w:ilvl w:val="0"/>
          <w:numId w:val="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pracownicy szkoły poprzez zintegrowane oddziaływanie na ucznia.</w:t>
      </w:r>
    </w:p>
    <w:p w:rsidR="008241D9" w:rsidRPr="00447F90" w:rsidRDefault="008241D9" w:rsidP="00DD00FB">
      <w:pPr>
        <w:keepNext/>
        <w:keepLines/>
        <w:spacing w:after="120"/>
        <w:contextualSpacing/>
        <w:outlineLvl w:val="2"/>
        <w:rPr>
          <w:rFonts w:ascii="Arial" w:eastAsia="Times New Roman" w:hAnsi="Arial" w:cs="Arial"/>
          <w:b/>
          <w:bCs/>
        </w:rPr>
      </w:pPr>
      <w:bookmarkStart w:id="18" w:name="_Toc361441241"/>
      <w:bookmarkStart w:id="19" w:name="_Toc492414591"/>
      <w:r w:rsidRPr="00447F90">
        <w:rPr>
          <w:rFonts w:ascii="Arial" w:eastAsia="Times New Roman" w:hAnsi="Arial" w:cs="Arial"/>
          <w:b/>
          <w:bCs/>
        </w:rPr>
        <w:t>Rozdział 2</w:t>
      </w:r>
      <w:bookmarkEnd w:id="18"/>
      <w:r w:rsidRPr="00447F90">
        <w:rPr>
          <w:rFonts w:ascii="Arial" w:eastAsia="Times New Roman" w:hAnsi="Arial" w:cs="Arial"/>
          <w:b/>
          <w:bCs/>
        </w:rPr>
        <w:t xml:space="preserve"> </w:t>
      </w:r>
      <w:r w:rsidRPr="00447F90">
        <w:rPr>
          <w:rFonts w:ascii="Arial" w:eastAsia="Times New Roman" w:hAnsi="Arial" w:cs="Arial"/>
          <w:b/>
          <w:bCs/>
        </w:rPr>
        <w:br/>
        <w:t>Formy pomocy psychologiczno-pedagogicznej w szkole</w:t>
      </w:r>
      <w:bookmarkEnd w:id="19"/>
    </w:p>
    <w:p w:rsidR="00694D62" w:rsidRPr="00447F90" w:rsidRDefault="00694D62"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Pomoc psychologiczno-pedagogiczna w szkole realizowana przez każdego nauczyciela w bieżącej pracy z uczniem polega w szczególności na:</w:t>
      </w:r>
    </w:p>
    <w:p w:rsidR="008241D9" w:rsidRPr="00447F90" w:rsidRDefault="008241D9" w:rsidP="00245E04">
      <w:pPr>
        <w:numPr>
          <w:ilvl w:val="0"/>
          <w:numId w:val="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dostosowaniu wymagań edukacyjnych do możliwości psychofizycznych ucznia i jego potrzeb;</w:t>
      </w:r>
    </w:p>
    <w:p w:rsidR="008241D9" w:rsidRPr="00447F90" w:rsidRDefault="008241D9" w:rsidP="00245E04">
      <w:pPr>
        <w:numPr>
          <w:ilvl w:val="0"/>
          <w:numId w:val="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rozpoznawaniu sposobu uczenia się ucznia i stosowanie skutecznej metodyki nauczania;</w:t>
      </w:r>
    </w:p>
    <w:p w:rsidR="008241D9" w:rsidRPr="00447F90" w:rsidRDefault="008241D9" w:rsidP="00245E04">
      <w:pPr>
        <w:numPr>
          <w:ilvl w:val="0"/>
          <w:numId w:val="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indywidualizacji pracy na zajęciach obowiązkowych i dodatkowych;</w:t>
      </w:r>
    </w:p>
    <w:p w:rsidR="008241D9" w:rsidRPr="00447F90" w:rsidRDefault="008241D9" w:rsidP="00245E04">
      <w:pPr>
        <w:numPr>
          <w:ilvl w:val="0"/>
          <w:numId w:val="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dostosowanie warunków  nauki do potrzeb psychofizycznych ucznia.</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Pomoc psychologiczno-pedagogiczna świadczona jest również w formach zorganizowanych w</w:t>
      </w:r>
      <w:r w:rsidR="00800C2C" w:rsidRPr="00447F90">
        <w:rPr>
          <w:rFonts w:ascii="Arial" w:eastAsia="Times New Roman" w:hAnsi="Arial" w:cs="Arial"/>
          <w:bCs/>
        </w:rPr>
        <w:t> </w:t>
      </w:r>
      <w:r w:rsidRPr="00447F90">
        <w:rPr>
          <w:rFonts w:ascii="Arial" w:eastAsia="Times New Roman" w:hAnsi="Arial" w:cs="Arial"/>
          <w:bCs/>
        </w:rPr>
        <w:t>ramach godzin przeznaczonych na te zajęcia i ujętych w arkuszu organizacyjnym szkoły. W</w:t>
      </w:r>
      <w:r w:rsidR="00800C2C" w:rsidRPr="00447F90">
        <w:rPr>
          <w:rFonts w:ascii="Arial" w:eastAsia="Times New Roman" w:hAnsi="Arial" w:cs="Arial"/>
          <w:bCs/>
        </w:rPr>
        <w:t> </w:t>
      </w:r>
      <w:r w:rsidRPr="00447F90">
        <w:rPr>
          <w:rFonts w:ascii="Arial" w:eastAsia="Times New Roman" w:hAnsi="Arial" w:cs="Arial"/>
          <w:bCs/>
        </w:rPr>
        <w:t xml:space="preserve">zależności od potrzeb i możliwości organizacyjnych mogą to być: </w:t>
      </w:r>
    </w:p>
    <w:p w:rsidR="008241D9" w:rsidRPr="00447F90" w:rsidRDefault="008241D9" w:rsidP="00245E04">
      <w:pPr>
        <w:numPr>
          <w:ilvl w:val="0"/>
          <w:numId w:val="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dydaktyczno-wyrównawcze:</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1"/>
        <w:gridCol w:w="7438"/>
      </w:tblGrid>
      <w:tr w:rsidR="008241D9" w:rsidRPr="00447F90" w:rsidTr="00030187">
        <w:trPr>
          <w:trHeight w:val="120"/>
        </w:trPr>
        <w:tc>
          <w:tcPr>
            <w:tcW w:w="1888" w:type="dxa"/>
          </w:tcPr>
          <w:p w:rsidR="008241D9" w:rsidRPr="00447F90" w:rsidRDefault="008241D9" w:rsidP="00DD00FB">
            <w:pPr>
              <w:spacing w:after="120"/>
              <w:ind w:hanging="26"/>
              <w:jc w:val="both"/>
              <w:rPr>
                <w:rFonts w:ascii="Arial" w:hAnsi="Arial" w:cs="Arial"/>
              </w:rPr>
            </w:pPr>
            <w:r w:rsidRPr="00447F90">
              <w:rPr>
                <w:rFonts w:ascii="Arial" w:hAnsi="Arial" w:cs="Arial"/>
              </w:rPr>
              <w:t>Adresaci</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 xml:space="preserve">Uczniowie przejawiający trudności w nauce, w szczególności </w:t>
            </w:r>
            <w:r w:rsidR="00030187">
              <w:rPr>
                <w:rFonts w:ascii="Arial" w:hAnsi="Arial" w:cs="Arial"/>
              </w:rPr>
              <w:t xml:space="preserve">                                </w:t>
            </w:r>
            <w:r w:rsidRPr="00447F90">
              <w:rPr>
                <w:rFonts w:ascii="Arial" w:hAnsi="Arial" w:cs="Arial"/>
              </w:rPr>
              <w:t>w spełnieniu wymagań edukacyjnych wynikających z podstawy programowej kształcenia ogólnego dla danego etapu edukacyjnego </w:t>
            </w:r>
          </w:p>
        </w:tc>
      </w:tr>
      <w:tr w:rsidR="008241D9" w:rsidRPr="00447F90" w:rsidTr="00030187">
        <w:trPr>
          <w:trHeight w:val="120"/>
        </w:trPr>
        <w:tc>
          <w:tcPr>
            <w:tcW w:w="1888" w:type="dxa"/>
          </w:tcPr>
          <w:p w:rsidR="008241D9" w:rsidRPr="00447F90" w:rsidRDefault="008241D9" w:rsidP="00DD00FB">
            <w:pPr>
              <w:spacing w:after="120"/>
              <w:ind w:hanging="26"/>
              <w:jc w:val="both"/>
              <w:rPr>
                <w:rFonts w:ascii="Arial" w:hAnsi="Arial" w:cs="Arial"/>
              </w:rPr>
            </w:pPr>
            <w:r w:rsidRPr="00447F90">
              <w:rPr>
                <w:rFonts w:ascii="Arial" w:hAnsi="Arial" w:cs="Arial"/>
              </w:rPr>
              <w:t>Zadania</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 xml:space="preserve">Pomoc uczniom w nabywaniu wiedzy i umiejętności określonych </w:t>
            </w:r>
            <w:r w:rsidR="00030187">
              <w:rPr>
                <w:rFonts w:ascii="Arial" w:hAnsi="Arial" w:cs="Arial"/>
              </w:rPr>
              <w:t xml:space="preserve">                              </w:t>
            </w:r>
            <w:r w:rsidRPr="00447F90">
              <w:rPr>
                <w:rFonts w:ascii="Arial" w:hAnsi="Arial" w:cs="Arial"/>
              </w:rPr>
              <w:t>w podstawie programowej kształcenia ogólnego</w:t>
            </w:r>
          </w:p>
        </w:tc>
      </w:tr>
      <w:tr w:rsidR="008241D9" w:rsidRPr="00447F90" w:rsidTr="00030187">
        <w:trPr>
          <w:trHeight w:val="210"/>
        </w:trPr>
        <w:tc>
          <w:tcPr>
            <w:tcW w:w="1888" w:type="dxa"/>
          </w:tcPr>
          <w:p w:rsidR="008241D9" w:rsidRPr="00447F90" w:rsidRDefault="008241D9" w:rsidP="00DD00FB">
            <w:pPr>
              <w:spacing w:after="120"/>
              <w:ind w:hanging="26"/>
              <w:jc w:val="both"/>
              <w:rPr>
                <w:rFonts w:ascii="Arial" w:hAnsi="Arial" w:cs="Arial"/>
              </w:rPr>
            </w:pPr>
            <w:r w:rsidRPr="00447F90">
              <w:rPr>
                <w:rFonts w:ascii="Arial" w:hAnsi="Arial" w:cs="Arial"/>
              </w:rPr>
              <w:t>Podstawa udzielania</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Na wniosek wychowawcy lub innego nauczyciela przedmiotu, wniosek ucznia, rodzica, opinia poradni psychologiczno-pedagogicznej</w:t>
            </w:r>
          </w:p>
        </w:tc>
      </w:tr>
      <w:tr w:rsidR="008241D9" w:rsidRPr="00447F90" w:rsidTr="00030187">
        <w:trPr>
          <w:trHeight w:val="90"/>
        </w:trPr>
        <w:tc>
          <w:tcPr>
            <w:tcW w:w="1888" w:type="dxa"/>
          </w:tcPr>
          <w:p w:rsidR="008241D9" w:rsidRPr="00447F90" w:rsidRDefault="008241D9" w:rsidP="00DD00FB">
            <w:pPr>
              <w:spacing w:after="120"/>
              <w:ind w:hanging="26"/>
              <w:jc w:val="both"/>
              <w:rPr>
                <w:rFonts w:ascii="Arial" w:hAnsi="Arial" w:cs="Arial"/>
              </w:rPr>
            </w:pPr>
            <w:r w:rsidRPr="00447F90">
              <w:rPr>
                <w:rFonts w:ascii="Arial" w:hAnsi="Arial" w:cs="Arial"/>
              </w:rPr>
              <w:t>Prowadzący</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Nauczyciele i specjaliści posiadający kwalifikacje właściwe do rodzaju prowadzonych zajęć</w:t>
            </w:r>
          </w:p>
        </w:tc>
      </w:tr>
      <w:tr w:rsidR="008241D9" w:rsidRPr="00447F90" w:rsidTr="00030187">
        <w:trPr>
          <w:trHeight w:val="10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Czas trwania jednostki zajęć</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45 minut</w:t>
            </w:r>
          </w:p>
        </w:tc>
      </w:tr>
      <w:tr w:rsidR="008241D9" w:rsidRPr="00447F90" w:rsidTr="00030187">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Liczba uczestników</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Maksimum 8 osób</w:t>
            </w:r>
          </w:p>
        </w:tc>
      </w:tr>
      <w:tr w:rsidR="008241D9" w:rsidRPr="00447F90" w:rsidTr="00030187">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Okres udzielania pp</w:t>
            </w:r>
          </w:p>
        </w:tc>
        <w:tc>
          <w:tcPr>
            <w:tcW w:w="7513" w:type="dxa"/>
          </w:tcPr>
          <w:p w:rsidR="008241D9" w:rsidRPr="00447F90" w:rsidRDefault="008241D9" w:rsidP="00DD00FB">
            <w:pPr>
              <w:spacing w:after="120"/>
              <w:ind w:hanging="26"/>
              <w:jc w:val="both"/>
              <w:rPr>
                <w:rFonts w:ascii="Arial" w:hAnsi="Arial" w:cs="Arial"/>
              </w:rPr>
            </w:pPr>
            <w:r w:rsidRPr="00447F90">
              <w:rPr>
                <w:rFonts w:ascii="Arial" w:hAnsi="Arial" w:cs="Arial"/>
              </w:rPr>
              <w:t>Zgodnie z decyzją dyrektora</w:t>
            </w:r>
          </w:p>
        </w:tc>
      </w:tr>
    </w:tbl>
    <w:p w:rsidR="00800C2C" w:rsidRPr="00447F90" w:rsidRDefault="00800C2C" w:rsidP="00800C2C">
      <w:pPr>
        <w:spacing w:after="120"/>
        <w:ind w:left="709"/>
        <w:jc w:val="both"/>
        <w:rPr>
          <w:rFonts w:ascii="Arial" w:eastAsia="Times New Roman" w:hAnsi="Arial" w:cs="Arial"/>
          <w:lang w:eastAsia="pl-PL"/>
        </w:rPr>
      </w:pPr>
    </w:p>
    <w:p w:rsidR="008241D9" w:rsidRPr="00447F90" w:rsidRDefault="008241D9" w:rsidP="00245E04">
      <w:pPr>
        <w:numPr>
          <w:ilvl w:val="0"/>
          <w:numId w:val="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rozwijające uzdolnienia:</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1"/>
        <w:gridCol w:w="7438"/>
      </w:tblGrid>
      <w:tr w:rsidR="008241D9" w:rsidRPr="00447F90" w:rsidTr="00030187">
        <w:trPr>
          <w:trHeight w:val="120"/>
        </w:trPr>
        <w:tc>
          <w:tcPr>
            <w:tcW w:w="1888" w:type="dxa"/>
          </w:tcPr>
          <w:p w:rsidR="008241D9" w:rsidRPr="00447F90" w:rsidRDefault="008241D9" w:rsidP="00DD00FB">
            <w:pPr>
              <w:spacing w:after="120"/>
              <w:jc w:val="left"/>
              <w:rPr>
                <w:rFonts w:ascii="Arial" w:hAnsi="Arial" w:cs="Arial"/>
              </w:rPr>
            </w:pPr>
            <w:r w:rsidRPr="00447F90">
              <w:rPr>
                <w:rFonts w:ascii="Arial" w:hAnsi="Arial" w:cs="Arial"/>
              </w:rPr>
              <w:t>Adresaci</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Uczniowie szczególnie uzdolnieni</w:t>
            </w:r>
          </w:p>
        </w:tc>
      </w:tr>
      <w:tr w:rsidR="008241D9" w:rsidRPr="00447F90" w:rsidTr="00030187">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Zadania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 xml:space="preserve">Rozwijanie zainteresowań i talentów uczniów. </w:t>
            </w:r>
          </w:p>
        </w:tc>
      </w:tr>
      <w:tr w:rsidR="008241D9" w:rsidRPr="00447F90" w:rsidTr="00030187">
        <w:trPr>
          <w:trHeight w:val="21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Podstawa udzielania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Na wniosek wychowawcy lub innego nauczyciela przedmiotu, wniosek ucznia, rodzica, opinii PP o szczególnych uzdolnieniach</w:t>
            </w:r>
          </w:p>
        </w:tc>
      </w:tr>
      <w:tr w:rsidR="008241D9" w:rsidRPr="00447F90" w:rsidTr="00030187">
        <w:trPr>
          <w:trHeight w:val="9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Prowadzący</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Nauczyciele i specjaliści posiadający kwalifikacje właściwe do rodzaju prowadzonych zajęć</w:t>
            </w:r>
          </w:p>
        </w:tc>
      </w:tr>
      <w:tr w:rsidR="008241D9" w:rsidRPr="00447F90" w:rsidTr="00030187">
        <w:trPr>
          <w:trHeight w:val="10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Czas trwania jednostki zajęć</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45 minut</w:t>
            </w:r>
          </w:p>
        </w:tc>
      </w:tr>
      <w:tr w:rsidR="008241D9" w:rsidRPr="00447F90" w:rsidTr="00030187">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Liczba uczestników</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Maksimum 8 osób</w:t>
            </w:r>
          </w:p>
        </w:tc>
      </w:tr>
      <w:tr w:rsidR="008241D9" w:rsidRPr="00447F90" w:rsidTr="00030187">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Okres udzielania pp.</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Zgodnie z decyzją dyrektora</w:t>
            </w:r>
          </w:p>
        </w:tc>
      </w:tr>
    </w:tbl>
    <w:p w:rsidR="008241D9" w:rsidRPr="00447F90" w:rsidRDefault="008241D9" w:rsidP="00DD00FB">
      <w:pPr>
        <w:spacing w:after="120"/>
        <w:jc w:val="left"/>
        <w:rPr>
          <w:rFonts w:ascii="Arial" w:hAnsi="Arial" w:cs="Arial"/>
        </w:rPr>
      </w:pPr>
    </w:p>
    <w:p w:rsidR="008241D9" w:rsidRPr="00447F90" w:rsidRDefault="008241D9" w:rsidP="00245E04">
      <w:pPr>
        <w:numPr>
          <w:ilvl w:val="0"/>
          <w:numId w:val="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korekcyjno-kompensacyjne:</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1"/>
        <w:gridCol w:w="7438"/>
      </w:tblGrid>
      <w:tr w:rsidR="008241D9" w:rsidRPr="00447F90" w:rsidTr="00FF3ECB">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Adresaci</w:t>
            </w:r>
          </w:p>
        </w:tc>
        <w:tc>
          <w:tcPr>
            <w:tcW w:w="7513" w:type="dxa"/>
          </w:tcPr>
          <w:p w:rsidR="008241D9" w:rsidRPr="00447F90" w:rsidRDefault="008241D9" w:rsidP="00DD00FB">
            <w:pPr>
              <w:autoSpaceDE w:val="0"/>
              <w:autoSpaceDN w:val="0"/>
              <w:adjustRightInd w:val="0"/>
              <w:spacing w:after="120"/>
              <w:jc w:val="left"/>
              <w:rPr>
                <w:rFonts w:ascii="Arial" w:hAnsi="Arial" w:cs="Arial"/>
              </w:rPr>
            </w:pPr>
            <w:r w:rsidRPr="00447F90">
              <w:rPr>
                <w:rFonts w:ascii="Arial" w:hAnsi="Arial" w:cs="Arial"/>
              </w:rPr>
              <w:t xml:space="preserve">dla uczniów z zaburzeniami i odchyleniami rozwojowymi lub specyficznymi trudnościami w uczeniu się </w:t>
            </w:r>
          </w:p>
        </w:tc>
      </w:tr>
      <w:tr w:rsidR="008241D9" w:rsidRPr="00447F90" w:rsidTr="00FF3ECB">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Zadania</w:t>
            </w:r>
          </w:p>
        </w:tc>
        <w:tc>
          <w:tcPr>
            <w:tcW w:w="7513" w:type="dxa"/>
          </w:tcPr>
          <w:p w:rsidR="008241D9" w:rsidRPr="00447F90" w:rsidRDefault="008241D9" w:rsidP="00DD00FB">
            <w:pPr>
              <w:autoSpaceDE w:val="0"/>
              <w:autoSpaceDN w:val="0"/>
              <w:adjustRightInd w:val="0"/>
              <w:spacing w:after="120"/>
              <w:jc w:val="left"/>
              <w:rPr>
                <w:rFonts w:ascii="Arial" w:hAnsi="Arial" w:cs="Arial"/>
              </w:rPr>
            </w:pPr>
            <w:r w:rsidRPr="00447F90">
              <w:rPr>
                <w:rFonts w:ascii="Arial" w:hAnsi="Arial" w:cs="Arial"/>
              </w:rPr>
              <w:t xml:space="preserve">Do zlikwidowania opóźnień w uzyskaniu osiągnięć edukacyjnych wynikających z podstawy programowej kształcenia lub złagodzenia albo wyeliminowania zaburzeń stanowiących powód objęcia ucznia daną formą pomocy psychologiczno-pedagogicznej. </w:t>
            </w:r>
          </w:p>
        </w:tc>
      </w:tr>
      <w:tr w:rsidR="008241D9" w:rsidRPr="00447F90" w:rsidTr="00FF3ECB">
        <w:trPr>
          <w:trHeight w:val="21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Podstawa udzielania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Opinia poradni psychologiczno-pedagogicznej lub opinia pp</w:t>
            </w:r>
          </w:p>
        </w:tc>
      </w:tr>
      <w:tr w:rsidR="008241D9" w:rsidRPr="00447F90" w:rsidTr="00FF3ECB">
        <w:trPr>
          <w:trHeight w:val="9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Prowadzący</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Specjaliści posiadający kwalifikacje właściwe do rodzaju prowadzonych zajęć</w:t>
            </w:r>
          </w:p>
        </w:tc>
      </w:tr>
      <w:tr w:rsidR="008241D9" w:rsidRPr="00447F90" w:rsidTr="00FF3ECB">
        <w:trPr>
          <w:trHeight w:val="10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Czas trwania jednostki zajęć</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45 minut, (w uzasadnionych przypadkach dopuszcza się prowadzenie zajęć w czasie dłuższym niż 45 minut, z zachowaniem ustalonego dla ucznia łącznego tygodniowego czasu tych zajęć)</w:t>
            </w:r>
          </w:p>
        </w:tc>
      </w:tr>
      <w:tr w:rsidR="008241D9" w:rsidRPr="00447F90" w:rsidTr="00FF3ECB">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Liczba uczestników</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Maksimum 5 osób</w:t>
            </w:r>
          </w:p>
        </w:tc>
      </w:tr>
      <w:tr w:rsidR="008241D9" w:rsidRPr="00447F90" w:rsidTr="00FF3ECB">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Okres udzielania pp</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Zgodnie z decyzją dyrektora</w:t>
            </w:r>
          </w:p>
        </w:tc>
      </w:tr>
    </w:tbl>
    <w:p w:rsidR="008241D9" w:rsidRPr="00447F90" w:rsidRDefault="008241D9" w:rsidP="00DD00FB">
      <w:pPr>
        <w:spacing w:after="120"/>
        <w:rPr>
          <w:rFonts w:ascii="Arial" w:hAnsi="Arial" w:cs="Arial"/>
        </w:rPr>
      </w:pPr>
    </w:p>
    <w:p w:rsidR="008241D9" w:rsidRPr="00447F90" w:rsidRDefault="008241D9" w:rsidP="00245E04">
      <w:pPr>
        <w:numPr>
          <w:ilvl w:val="0"/>
          <w:numId w:val="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rozwijające kompetencje emocjonalno-społeczne oraz inne o charakterze terapeutycznym:</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1"/>
        <w:gridCol w:w="7438"/>
      </w:tblGrid>
      <w:tr w:rsidR="008241D9" w:rsidRPr="00447F90" w:rsidTr="00FF3ECB">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Adresaci</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Uczniowie z dysfunkcjami i zaburzeniami utrudniającymi funkcjonowanie społeczne</w:t>
            </w:r>
          </w:p>
        </w:tc>
      </w:tr>
      <w:tr w:rsidR="008241D9" w:rsidRPr="00447F90" w:rsidTr="00FF3ECB">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Zadania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Eliminowanie zaburzeń funkcjonowania społecznego</w:t>
            </w:r>
          </w:p>
        </w:tc>
      </w:tr>
      <w:tr w:rsidR="008241D9" w:rsidRPr="00447F90" w:rsidTr="00FF3ECB">
        <w:trPr>
          <w:trHeight w:val="21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Podstawa udzielania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Orzeczenie poradni psychologiczno-pedagogicznej lub opinia pp</w:t>
            </w:r>
          </w:p>
        </w:tc>
      </w:tr>
      <w:tr w:rsidR="008241D9" w:rsidRPr="00447F90" w:rsidTr="00FF3ECB">
        <w:trPr>
          <w:trHeight w:val="9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Prowadzący</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Nauczyciele i specjaliści posiadający kwalifikacje właściwe do rodzaju prowadzonych zajęć</w:t>
            </w:r>
          </w:p>
        </w:tc>
      </w:tr>
      <w:tr w:rsidR="008241D9" w:rsidRPr="00447F90" w:rsidTr="00FF3ECB">
        <w:trPr>
          <w:trHeight w:val="10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Czas trwania jednostki zajęć</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45 minut, (w uzasadnionych przypadkach dopuszcza się prowadzenie zajęć w czasie dłuższym niż 45minut, z zachowaniem ustalonego dla ucznia łącznego tygodniowego czasu tych zajęć)</w:t>
            </w:r>
          </w:p>
        </w:tc>
      </w:tr>
      <w:tr w:rsidR="008241D9" w:rsidRPr="00447F90" w:rsidTr="00FF3ECB">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Liczba uczestników</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Maksimum 10 osób</w:t>
            </w:r>
          </w:p>
        </w:tc>
      </w:tr>
      <w:tr w:rsidR="008241D9" w:rsidRPr="00447F90" w:rsidTr="00FF3ECB">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Okres udzielania pp</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Zgodnie z decyzją dyrektora,</w:t>
            </w:r>
          </w:p>
        </w:tc>
      </w:tr>
    </w:tbl>
    <w:p w:rsidR="00FF3ECB" w:rsidRPr="00FF3ECB" w:rsidRDefault="00FF3ECB" w:rsidP="00FF3ECB">
      <w:pPr>
        <w:spacing w:after="120"/>
        <w:ind w:left="426"/>
        <w:jc w:val="both"/>
        <w:rPr>
          <w:rFonts w:ascii="Arial" w:eastAsia="Times New Roman" w:hAnsi="Arial" w:cs="Arial"/>
          <w:lang w:eastAsia="pl-PL"/>
        </w:rPr>
      </w:pPr>
    </w:p>
    <w:p w:rsidR="008241D9" w:rsidRPr="00447F90" w:rsidRDefault="008241D9" w:rsidP="00245E04">
      <w:pPr>
        <w:numPr>
          <w:ilvl w:val="0"/>
          <w:numId w:val="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logopedyczne:</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1"/>
        <w:gridCol w:w="7438"/>
      </w:tblGrid>
      <w:tr w:rsidR="008241D9" w:rsidRPr="00447F90" w:rsidTr="00FF3ECB">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Adresaci</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Uczniowie z deficytami kompetencji i zaburzeniami sprawności językowej</w:t>
            </w:r>
          </w:p>
        </w:tc>
      </w:tr>
      <w:tr w:rsidR="008241D9" w:rsidRPr="00447F90" w:rsidTr="00FF3ECB">
        <w:trPr>
          <w:trHeight w:val="12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Zadania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Eliminowanie zaburzeń funkcjonowania narządów mowy, na wniosek specjalistów po badaniach przesiewowych</w:t>
            </w:r>
          </w:p>
        </w:tc>
      </w:tr>
      <w:tr w:rsidR="008241D9" w:rsidRPr="00447F90" w:rsidTr="00FF3ECB">
        <w:trPr>
          <w:trHeight w:val="21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Podstawa udzielania</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Orzeczenie poradni psychologiczno-pedagogicznej lub opinia pp, wniosek nauczyciela</w:t>
            </w:r>
          </w:p>
        </w:tc>
      </w:tr>
      <w:tr w:rsidR="008241D9" w:rsidRPr="00447F90" w:rsidTr="00FF3ECB">
        <w:trPr>
          <w:trHeight w:val="90"/>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Prowadzący</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Nauczyciele i specjaliści posiadający kwalifikacje właściwe do rodzaju prowadzonych zajęć</w:t>
            </w:r>
          </w:p>
        </w:tc>
      </w:tr>
      <w:tr w:rsidR="008241D9" w:rsidRPr="00447F90" w:rsidTr="00FF3ECB">
        <w:trPr>
          <w:trHeight w:val="10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Czas trwania jednostki zajęć</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45 minut, (w uzasadnionych przypadkach dopuszcza się prowadzenie zajęć w czasie dłuższym niż 45 minut, z zachowaniem ustalonego dla ucznia łącznego tygodniowego czasu tych zajęć)</w:t>
            </w:r>
          </w:p>
        </w:tc>
      </w:tr>
      <w:tr w:rsidR="008241D9" w:rsidRPr="00447F90" w:rsidTr="00FF3ECB">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Liczba uczestników</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Maksimum 4 osoby</w:t>
            </w:r>
          </w:p>
        </w:tc>
      </w:tr>
      <w:tr w:rsidR="008241D9" w:rsidRPr="00447F90" w:rsidTr="00FF3ECB">
        <w:trPr>
          <w:trHeight w:val="135"/>
        </w:trPr>
        <w:tc>
          <w:tcPr>
            <w:tcW w:w="1888" w:type="dxa"/>
          </w:tcPr>
          <w:p w:rsidR="008241D9" w:rsidRPr="00447F90" w:rsidRDefault="008241D9" w:rsidP="00DD00FB">
            <w:pPr>
              <w:spacing w:after="120"/>
              <w:ind w:hanging="26"/>
              <w:jc w:val="left"/>
              <w:rPr>
                <w:rFonts w:ascii="Arial" w:hAnsi="Arial" w:cs="Arial"/>
              </w:rPr>
            </w:pPr>
            <w:r w:rsidRPr="00447F90">
              <w:rPr>
                <w:rFonts w:ascii="Arial" w:hAnsi="Arial" w:cs="Arial"/>
              </w:rPr>
              <w:t>Okres udzielania pp</w:t>
            </w:r>
          </w:p>
        </w:tc>
        <w:tc>
          <w:tcPr>
            <w:tcW w:w="7513" w:type="dxa"/>
          </w:tcPr>
          <w:p w:rsidR="008241D9" w:rsidRPr="00447F90" w:rsidRDefault="008241D9" w:rsidP="00DD00FB">
            <w:pPr>
              <w:spacing w:after="120"/>
              <w:ind w:hanging="26"/>
              <w:jc w:val="left"/>
              <w:rPr>
                <w:rFonts w:ascii="Arial" w:hAnsi="Arial" w:cs="Arial"/>
              </w:rPr>
            </w:pPr>
            <w:r w:rsidRPr="00447F90">
              <w:rPr>
                <w:rFonts w:ascii="Arial" w:hAnsi="Arial" w:cs="Arial"/>
              </w:rPr>
              <w:t>Zgodnie z decyzją dyrektora,</w:t>
            </w:r>
          </w:p>
        </w:tc>
      </w:tr>
    </w:tbl>
    <w:p w:rsidR="008241D9" w:rsidRDefault="008241D9" w:rsidP="00DD00FB">
      <w:pPr>
        <w:spacing w:after="120"/>
        <w:rPr>
          <w:rFonts w:ascii="Arial" w:hAnsi="Arial" w:cs="Arial"/>
        </w:rPr>
      </w:pPr>
    </w:p>
    <w:p w:rsidR="00FF3ECB" w:rsidRPr="00447F90" w:rsidRDefault="00FF3ECB" w:rsidP="00DD00FB">
      <w:pPr>
        <w:spacing w:after="120"/>
        <w:rPr>
          <w:rFonts w:ascii="Arial" w:hAnsi="Arial" w:cs="Arial"/>
        </w:rPr>
      </w:pPr>
    </w:p>
    <w:p w:rsidR="008241D9" w:rsidRPr="00447F90" w:rsidRDefault="008241D9" w:rsidP="00245E04">
      <w:pPr>
        <w:numPr>
          <w:ilvl w:val="0"/>
          <w:numId w:val="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zajęcia związane z wyborem kierunku kształcenia i zawodu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Inne formy pomocy psychologiczno-pedagogicznej to:</w:t>
      </w:r>
    </w:p>
    <w:p w:rsidR="008241D9" w:rsidRPr="00447F90" w:rsidRDefault="008241D9" w:rsidP="00245E04">
      <w:pPr>
        <w:numPr>
          <w:ilvl w:val="0"/>
          <w:numId w:val="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porady i konsultacje dla uczniów – udzielane  i prowadzone przez pedagoga szkolnego, w</w:t>
      </w:r>
      <w:r w:rsidR="00D402EF" w:rsidRPr="00447F90">
        <w:rPr>
          <w:rFonts w:ascii="Arial" w:eastAsia="Times New Roman" w:hAnsi="Arial" w:cs="Arial"/>
          <w:lang w:eastAsia="pl-PL"/>
        </w:rPr>
        <w:t> </w:t>
      </w:r>
      <w:r w:rsidRPr="00447F90">
        <w:rPr>
          <w:rFonts w:ascii="Arial" w:eastAsia="Times New Roman" w:hAnsi="Arial" w:cs="Arial"/>
          <w:lang w:eastAsia="pl-PL"/>
        </w:rPr>
        <w:t>godzinach podanych na drzwiach gabinetu;</w:t>
      </w:r>
    </w:p>
    <w:p w:rsidR="008241D9" w:rsidRPr="00447F90" w:rsidRDefault="008241D9" w:rsidP="00245E04">
      <w:pPr>
        <w:numPr>
          <w:ilvl w:val="0"/>
          <w:numId w:val="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porady, konsultacje, warsztaty i szkolenia dla nauczycieli – zgodnie z planem nadzoru pedagogicznego lub w godzinach pracy pedagoga szkolnego – w przypadku  potrzeby indywidualnych konsultacji nauczycieli z pedagogiem;</w:t>
      </w:r>
    </w:p>
    <w:p w:rsidR="008241D9" w:rsidRPr="00447F90" w:rsidRDefault="008241D9" w:rsidP="00245E04">
      <w:pPr>
        <w:numPr>
          <w:ilvl w:val="0"/>
          <w:numId w:val="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warsztaty dla uczniów szkoły podstawowej w zakresie rozwijania umiejętności uczenia się;</w:t>
      </w:r>
    </w:p>
    <w:p w:rsidR="008241D9" w:rsidRPr="00447F90" w:rsidRDefault="008241D9" w:rsidP="00245E04">
      <w:pPr>
        <w:numPr>
          <w:ilvl w:val="0"/>
          <w:numId w:val="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organizacja kształcenia w formie zindywidualizowanej ścieżki kształcenia na podstawie opinii poradni pp, i na wniosek rodziców dla uczniów, którzy w szczególności na stan zdrowia mają ograniczone możliwości uczestniczenia we wszystkich zajęciach lekcyjnych.  </w:t>
      </w:r>
    </w:p>
    <w:p w:rsidR="002B1A77" w:rsidRPr="00447F90" w:rsidRDefault="002B1A77" w:rsidP="00DD00FB">
      <w:pPr>
        <w:keepNext/>
        <w:keepLines/>
        <w:spacing w:after="120"/>
        <w:contextualSpacing/>
        <w:outlineLvl w:val="2"/>
        <w:rPr>
          <w:rFonts w:ascii="Arial" w:eastAsia="Times New Roman" w:hAnsi="Arial" w:cs="Arial"/>
          <w:b/>
          <w:bCs/>
        </w:rPr>
      </w:pPr>
      <w:bookmarkStart w:id="20" w:name="_Toc361441243"/>
      <w:bookmarkStart w:id="21" w:name="_Toc492414592"/>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3</w:t>
      </w:r>
      <w:bookmarkEnd w:id="20"/>
      <w:r w:rsidRPr="00447F90">
        <w:rPr>
          <w:rFonts w:ascii="Arial" w:eastAsia="Times New Roman" w:hAnsi="Arial" w:cs="Arial"/>
          <w:b/>
          <w:bCs/>
        </w:rPr>
        <w:t xml:space="preserve"> </w:t>
      </w:r>
      <w:r w:rsidRPr="00447F90">
        <w:rPr>
          <w:rFonts w:ascii="Arial" w:eastAsia="Times New Roman" w:hAnsi="Arial" w:cs="Arial"/>
          <w:b/>
          <w:bCs/>
        </w:rPr>
        <w:br/>
        <w:t>Pomoc psychologiczno-pedagogiczna uczniowi zdolnemu</w:t>
      </w:r>
      <w:bookmarkEnd w:id="21"/>
    </w:p>
    <w:p w:rsidR="00D402EF" w:rsidRPr="00447F90" w:rsidRDefault="00D402EF"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Szkoła wspiera ucznia zdolnego poprzez:</w:t>
      </w:r>
    </w:p>
    <w:p w:rsidR="008241D9" w:rsidRPr="00447F90" w:rsidRDefault="008241D9" w:rsidP="00245E04">
      <w:pPr>
        <w:numPr>
          <w:ilvl w:val="0"/>
          <w:numId w:val="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uczniom pomocy w odkrywaniu ich predyspozycji, zainteresowań  i uzdolnień;</w:t>
      </w:r>
    </w:p>
    <w:p w:rsidR="008241D9" w:rsidRPr="00447F90" w:rsidRDefault="008241D9" w:rsidP="00245E04">
      <w:pPr>
        <w:numPr>
          <w:ilvl w:val="0"/>
          <w:numId w:val="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wspieranie emocjonalne uczniów, kształtowanie w wychowankach adekwatnej samooceny i</w:t>
      </w:r>
      <w:r w:rsidR="00D402EF" w:rsidRPr="00447F90">
        <w:rPr>
          <w:rFonts w:ascii="Arial" w:eastAsia="Times New Roman" w:hAnsi="Arial" w:cs="Arial"/>
          <w:lang w:eastAsia="pl-PL"/>
        </w:rPr>
        <w:t> </w:t>
      </w:r>
      <w:r w:rsidRPr="00447F90">
        <w:rPr>
          <w:rFonts w:ascii="Arial" w:eastAsia="Times New Roman" w:hAnsi="Arial" w:cs="Arial"/>
          <w:lang w:eastAsia="pl-PL"/>
        </w:rPr>
        <w:t>wiary w siebie;</w:t>
      </w:r>
    </w:p>
    <w:p w:rsidR="008241D9" w:rsidRPr="00447F90" w:rsidRDefault="008241D9" w:rsidP="00245E04">
      <w:pPr>
        <w:numPr>
          <w:ilvl w:val="0"/>
          <w:numId w:val="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stymulowanie rozwoju, uzdolnień i zainteresowań oraz wyzwalanie potencjału twórczego uczniów;</w:t>
      </w:r>
    </w:p>
    <w:p w:rsidR="008241D9" w:rsidRPr="00447F90" w:rsidRDefault="008241D9" w:rsidP="00245E04">
      <w:pPr>
        <w:numPr>
          <w:ilvl w:val="0"/>
          <w:numId w:val="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uwrażliwianie uczniów na potrzeby innych ludzi i zachęcanie do działań prospołecznych;</w:t>
      </w:r>
    </w:p>
    <w:p w:rsidR="008241D9" w:rsidRPr="00447F90" w:rsidRDefault="008241D9" w:rsidP="00245E04">
      <w:pPr>
        <w:numPr>
          <w:ilvl w:val="0"/>
          <w:numId w:val="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promocja ucznia zdolnego, nauczyciela opiekuna i szkoły.</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Formy i metody pracy z uczniem zdolnym ukierunkowane są w obrębie przedmiotów humanistycznych, artystycznych, matematyczno-przyrodniczych, sportowych i obejmują pracę:</w:t>
      </w:r>
    </w:p>
    <w:p w:rsidR="008241D9" w:rsidRPr="00447F90" w:rsidRDefault="008241D9" w:rsidP="00245E04">
      <w:pPr>
        <w:numPr>
          <w:ilvl w:val="0"/>
          <w:numId w:val="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lekcji;</w:t>
      </w:r>
    </w:p>
    <w:p w:rsidR="008241D9" w:rsidRPr="00447F90" w:rsidRDefault="008241D9" w:rsidP="00245E04">
      <w:pPr>
        <w:numPr>
          <w:ilvl w:val="0"/>
          <w:numId w:val="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poza lekcjami;</w:t>
      </w:r>
    </w:p>
    <w:p w:rsidR="008241D9" w:rsidRPr="00447F90" w:rsidRDefault="008241D9" w:rsidP="00245E04">
      <w:pPr>
        <w:numPr>
          <w:ilvl w:val="0"/>
          <w:numId w:val="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poza szkołą;</w:t>
      </w:r>
    </w:p>
    <w:p w:rsidR="008241D9" w:rsidRPr="00447F90" w:rsidRDefault="008241D9" w:rsidP="00245E04">
      <w:pPr>
        <w:numPr>
          <w:ilvl w:val="0"/>
          <w:numId w:val="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inne formy (np. wyjścia i wycieczki edukacyjne, rajdy edukacyjne).</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Uczeń zdolny ma możliwość:</w:t>
      </w:r>
    </w:p>
    <w:p w:rsidR="008241D9" w:rsidRPr="00447F90" w:rsidRDefault="008241D9" w:rsidP="00245E04">
      <w:pPr>
        <w:numPr>
          <w:ilvl w:val="0"/>
          <w:numId w:val="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rozwijania zainteresowań w ramach zajęć lekcyjnych i pozalekcyjnych;</w:t>
      </w:r>
    </w:p>
    <w:p w:rsidR="008241D9" w:rsidRPr="00447F90" w:rsidRDefault="008241D9" w:rsidP="00245E04">
      <w:pPr>
        <w:numPr>
          <w:ilvl w:val="0"/>
          <w:numId w:val="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uzyskania od nauczyciela pomocy w przygotowaniu się do konkursów i olimpiad;</w:t>
      </w:r>
    </w:p>
    <w:p w:rsidR="008241D9" w:rsidRPr="00447F90" w:rsidRDefault="008241D9" w:rsidP="00245E04">
      <w:pPr>
        <w:numPr>
          <w:ilvl w:val="0"/>
          <w:numId w:val="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indywidualnej pracy, dostosowania stopnia trudności , poziomu i ilości zadań;</w:t>
      </w:r>
    </w:p>
    <w:p w:rsidR="008241D9" w:rsidRPr="00447F90" w:rsidRDefault="008241D9" w:rsidP="00245E04">
      <w:pPr>
        <w:numPr>
          <w:ilvl w:val="0"/>
          <w:numId w:val="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realizowania indywidualnego programy nauki lub indywidualnego toku nauki.</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pracy z uczniem zdolnym nauczyciel:</w:t>
      </w:r>
    </w:p>
    <w:p w:rsidR="008241D9" w:rsidRPr="00447F90" w:rsidRDefault="008241D9" w:rsidP="00245E04">
      <w:pPr>
        <w:numPr>
          <w:ilvl w:val="0"/>
          <w:numId w:val="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rozpoznaje uzdolnienia uczniów;</w:t>
      </w:r>
    </w:p>
    <w:p w:rsidR="008241D9" w:rsidRPr="00447F90" w:rsidRDefault="008241D9" w:rsidP="00245E04">
      <w:pPr>
        <w:numPr>
          <w:ilvl w:val="0"/>
          <w:numId w:val="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umożliwia uczniowi zdolnemu indywidualne, systematyczne konsultacje, celem ukierunkowania jego samodzielnej pracy;</w:t>
      </w:r>
    </w:p>
    <w:p w:rsidR="008241D9" w:rsidRPr="00447F90" w:rsidRDefault="008241D9" w:rsidP="00245E04">
      <w:pPr>
        <w:numPr>
          <w:ilvl w:val="0"/>
          <w:numId w:val="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systematycznie współpracuje z rodzicami celem ustalenia kierunków samodzielnej pracy ucznia w domu;</w:t>
      </w:r>
    </w:p>
    <w:p w:rsidR="008241D9" w:rsidRPr="00447F90" w:rsidRDefault="008241D9" w:rsidP="00245E04">
      <w:pPr>
        <w:numPr>
          <w:ilvl w:val="0"/>
          <w:numId w:val="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współpracuje z instytucjami wspierającymi szkołę, w tym Poradnię Psychologiczno-Pedagogiczną w zakresie diagnozowania zdolności i zainteresowań kierunkowych ucznia;</w:t>
      </w:r>
    </w:p>
    <w:p w:rsidR="008241D9" w:rsidRPr="00447F90" w:rsidRDefault="008241D9" w:rsidP="00245E04">
      <w:pPr>
        <w:numPr>
          <w:ilvl w:val="0"/>
          <w:numId w:val="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składa wniosek do dyrektora szkoły o zezwolenie na indywidualny program nauki lub indywidualny tok nauki.</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Zainteresowania uczniów oraz ich uzdolnienia rozpoznawane są w formie wywiadów </w:t>
      </w:r>
      <w:r w:rsidR="00FF3ECB">
        <w:rPr>
          <w:rFonts w:ascii="Arial" w:eastAsia="Times New Roman" w:hAnsi="Arial" w:cs="Arial"/>
          <w:bCs/>
        </w:rPr>
        <w:t xml:space="preserve">                             </w:t>
      </w:r>
      <w:r w:rsidRPr="00447F90">
        <w:rPr>
          <w:rFonts w:ascii="Arial" w:eastAsia="Times New Roman" w:hAnsi="Arial" w:cs="Arial"/>
          <w:bCs/>
        </w:rPr>
        <w:t xml:space="preserve">z rodzicami, uczniem, prowadzenia obserwacji pedagogicznych oraz z opinii  i orzeczeń poradni psychologiczno-pedagogicznych.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 przypadku stwierdzenia szczególnych uzdolnień nauczyciel edukacji przedmiotowej składa wniosek do wychowawcy o objęcie ucznia opieką pp.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szkole organizuje się kółka zainteresowań zgodnie z zainteresowaniami</w:t>
      </w:r>
      <w:r w:rsidR="00D402EF" w:rsidRPr="00447F90">
        <w:rPr>
          <w:rFonts w:ascii="Arial" w:eastAsia="Times New Roman" w:hAnsi="Arial" w:cs="Arial"/>
          <w:bCs/>
        </w:rPr>
        <w:t xml:space="preserve"> </w:t>
      </w:r>
      <w:r w:rsidRPr="00447F90">
        <w:rPr>
          <w:rFonts w:ascii="Arial" w:eastAsia="Times New Roman" w:hAnsi="Arial" w:cs="Arial"/>
          <w:bCs/>
        </w:rPr>
        <w:t>i uzdolnieniami uczniów.</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po upływie co najmniej jednego roku nauki, a w uzasadnionych przypadkach po śródrocznej klasyfikacji udziela uczniowi zdolnemu zgody na indywidualny tok nauki lub indywidualny program nauki.</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Organizowane w szkole konkursy, olimpiady, turnieje stanowią formę rozwoju uzdolnień i ich prezentacji. Uczniowie awansujący do kolejnych etapów objęci są specjalną opieką nauczyciela.</w:t>
      </w:r>
    </w:p>
    <w:p w:rsidR="002B1A77" w:rsidRPr="00447F90" w:rsidRDefault="002B1A77" w:rsidP="00DD00FB">
      <w:pPr>
        <w:keepNext/>
        <w:keepLines/>
        <w:spacing w:after="120"/>
        <w:contextualSpacing/>
        <w:outlineLvl w:val="2"/>
        <w:rPr>
          <w:rFonts w:ascii="Arial" w:eastAsia="Times New Roman" w:hAnsi="Arial" w:cs="Arial"/>
          <w:b/>
          <w:bCs/>
        </w:rPr>
      </w:pPr>
      <w:bookmarkStart w:id="22" w:name="_Toc361441245"/>
      <w:bookmarkStart w:id="23" w:name="_Toc492414593"/>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4</w:t>
      </w:r>
      <w:bookmarkEnd w:id="22"/>
      <w:r w:rsidRPr="00447F90">
        <w:rPr>
          <w:rFonts w:ascii="Arial" w:eastAsia="Times New Roman" w:hAnsi="Arial" w:cs="Arial"/>
          <w:b/>
          <w:bCs/>
        </w:rPr>
        <w:t xml:space="preserve"> </w:t>
      </w:r>
      <w:r w:rsidRPr="00447F90">
        <w:rPr>
          <w:rFonts w:ascii="Arial" w:eastAsia="Times New Roman" w:hAnsi="Arial" w:cs="Arial"/>
          <w:b/>
          <w:bCs/>
        </w:rPr>
        <w:br/>
        <w:t>Organizacja pomocy psychologiczno-pedagogicznej uczniom</w:t>
      </w:r>
      <w:bookmarkEnd w:id="23"/>
    </w:p>
    <w:p w:rsidR="00D402EF" w:rsidRPr="00447F90" w:rsidRDefault="00D402EF"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szkole pomoc psychologiczno-pedagogiczna udzielana jest uczniom:</w:t>
      </w:r>
    </w:p>
    <w:p w:rsidR="008241D9" w:rsidRPr="00447F90" w:rsidRDefault="00D402EF" w:rsidP="00245E04">
      <w:pPr>
        <w:numPr>
          <w:ilvl w:val="0"/>
          <w:numId w:val="46"/>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posiadającym</w:t>
      </w:r>
      <w:r w:rsidR="008241D9" w:rsidRPr="00447F90">
        <w:rPr>
          <w:rFonts w:ascii="Arial" w:eastAsia="Times New Roman" w:hAnsi="Arial" w:cs="Arial"/>
          <w:lang w:eastAsia="pl-PL"/>
        </w:rPr>
        <w:t xml:space="preserve"> orzeczenia o potrzebie kształcenia specjalnego – na podstawie tego orzeczenia oraz ustaleń zawartych w indywidualnym programie edukacyjno-terapeutycznym, opracowanym dla ucznia na podstawie przepisów w sprawie warunków organizowania kształcenia, wychowania i</w:t>
      </w:r>
      <w:r w:rsidRPr="00447F90">
        <w:rPr>
          <w:rFonts w:ascii="Arial" w:eastAsia="Times New Roman" w:hAnsi="Arial" w:cs="Arial"/>
          <w:lang w:eastAsia="pl-PL"/>
        </w:rPr>
        <w:t> </w:t>
      </w:r>
      <w:r w:rsidR="008241D9" w:rsidRPr="00447F90">
        <w:rPr>
          <w:rFonts w:ascii="Arial" w:eastAsia="Times New Roman" w:hAnsi="Arial" w:cs="Arial"/>
          <w:lang w:eastAsia="pl-PL"/>
        </w:rPr>
        <w:t>opieki dla dzieci i młodzieży niepełnosprawnych oraz niedostosowanych społecznie w</w:t>
      </w:r>
      <w:r w:rsidRPr="00447F90">
        <w:rPr>
          <w:rFonts w:ascii="Arial" w:eastAsia="Times New Roman" w:hAnsi="Arial" w:cs="Arial"/>
          <w:lang w:eastAsia="pl-PL"/>
        </w:rPr>
        <w:t> </w:t>
      </w:r>
      <w:r w:rsidR="008241D9" w:rsidRPr="00447F90">
        <w:rPr>
          <w:rFonts w:ascii="Arial" w:eastAsia="Times New Roman" w:hAnsi="Arial" w:cs="Arial"/>
          <w:lang w:eastAsia="pl-PL"/>
        </w:rPr>
        <w:t xml:space="preserve">przedszkolach, szkołach  </w:t>
      </w:r>
      <w:r w:rsidR="00FF3ECB">
        <w:rPr>
          <w:rFonts w:ascii="Arial" w:eastAsia="Times New Roman" w:hAnsi="Arial" w:cs="Arial"/>
          <w:lang w:eastAsia="pl-PL"/>
        </w:rPr>
        <w:t xml:space="preserve">                          </w:t>
      </w:r>
      <w:r w:rsidR="008241D9" w:rsidRPr="00447F90">
        <w:rPr>
          <w:rFonts w:ascii="Arial" w:eastAsia="Times New Roman" w:hAnsi="Arial" w:cs="Arial"/>
          <w:lang w:eastAsia="pl-PL"/>
        </w:rPr>
        <w:t>i oddziałach ogólnodostępnych lub integracyjnych;</w:t>
      </w:r>
    </w:p>
    <w:p w:rsidR="008241D9" w:rsidRPr="00447F90" w:rsidRDefault="008241D9" w:rsidP="00245E04">
      <w:pPr>
        <w:numPr>
          <w:ilvl w:val="0"/>
          <w:numId w:val="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posiadającym opinię poradni psychologiczno–pedagogicznej, w tym poradni specjalistycznej o</w:t>
      </w:r>
      <w:r w:rsidR="00D402EF" w:rsidRPr="00447F90">
        <w:rPr>
          <w:rFonts w:ascii="Arial" w:eastAsia="Times New Roman" w:hAnsi="Arial" w:cs="Arial"/>
          <w:lang w:eastAsia="pl-PL"/>
        </w:rPr>
        <w:t> </w:t>
      </w:r>
      <w:r w:rsidRPr="00447F90">
        <w:rPr>
          <w:rFonts w:ascii="Arial" w:eastAsia="Times New Roman" w:hAnsi="Arial" w:cs="Arial"/>
          <w:lang w:eastAsia="pl-PL"/>
        </w:rPr>
        <w:t>specyficznych trudnościach w uczeniu się lub inną opinię poradni psychologiczno-pedagogicznej, w tym poradni specjalistycznej;</w:t>
      </w:r>
    </w:p>
    <w:p w:rsidR="008241D9" w:rsidRPr="00447F90" w:rsidRDefault="008241D9" w:rsidP="00245E04">
      <w:pPr>
        <w:numPr>
          <w:ilvl w:val="0"/>
          <w:numId w:val="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posiadającym orzeczenie o potrzebie indywidualnego nauczania - na podstawie tego orzeczenia;</w:t>
      </w:r>
    </w:p>
    <w:p w:rsidR="008241D9" w:rsidRPr="00447F90" w:rsidRDefault="008241D9" w:rsidP="00245E04">
      <w:pPr>
        <w:numPr>
          <w:ilvl w:val="0"/>
          <w:numId w:val="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nieposiadającym orzeczenia lub opinii, ale dla których na podstawie rozpoznania indywidualnych potrzeb rozwojowych i edukacyjnych oraz indywidualnych możliwości psychofizycznych ucznia dokonanego przez nauczycieli i specjalistów, o którym mowa w przepisach w sprawie zasad udzielania i organizacji pomocy psychologiczno-pedagogicznej w publicznych przedszkolach, szkołach i placówkach koniecznym jest zorganizowanie sformalizowanej formy pomocy lub pomocy doraźnej w bieżącej pracy </w:t>
      </w:r>
      <w:r w:rsidR="00FF3ECB">
        <w:rPr>
          <w:rFonts w:ascii="Arial" w:eastAsia="Times New Roman" w:hAnsi="Arial" w:cs="Arial"/>
          <w:lang w:eastAsia="pl-PL"/>
        </w:rPr>
        <w:t xml:space="preserve">                             </w:t>
      </w:r>
      <w:r w:rsidRPr="00447F90">
        <w:rPr>
          <w:rFonts w:ascii="Arial" w:eastAsia="Times New Roman" w:hAnsi="Arial" w:cs="Arial"/>
          <w:lang w:eastAsia="pl-PL"/>
        </w:rPr>
        <w:t>z uczniem;</w:t>
      </w:r>
    </w:p>
    <w:p w:rsidR="008241D9" w:rsidRPr="00447F90" w:rsidRDefault="009A3EA9" w:rsidP="00245E04">
      <w:pPr>
        <w:numPr>
          <w:ilvl w:val="0"/>
          <w:numId w:val="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posiadającym</w:t>
      </w:r>
      <w:r w:rsidR="008241D9" w:rsidRPr="00447F90">
        <w:rPr>
          <w:rFonts w:ascii="Arial" w:eastAsia="Times New Roman" w:hAnsi="Arial" w:cs="Arial"/>
          <w:lang w:eastAsia="pl-PL"/>
        </w:rPr>
        <w:t xml:space="preserve"> opinię lekarza o ograniczonych możliwościach wykonywania przez ucznia określonych ćwiczeń fizycznych na zajęciach wychowania fizycznego – na podstawie tej opinii.</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Nauczyciele pracujący z grupą uczniów prowadzą wnikliwą obserwację pedagogiczną, która polega na obserwacji zachowań, obserwacji relacji poszczególnych uczniów z innymi ludźmi, analizują  postępy w rozwoju związane z edukacją i rozwojem społecznym, analizują wytwory ucznia, opinie z</w:t>
      </w:r>
      <w:r w:rsidR="00D402EF" w:rsidRPr="00447F90">
        <w:rPr>
          <w:rFonts w:ascii="Arial" w:eastAsia="Times New Roman" w:hAnsi="Arial" w:cs="Arial"/>
          <w:bCs/>
        </w:rPr>
        <w:t> </w:t>
      </w:r>
      <w:r w:rsidRPr="00447F90">
        <w:rPr>
          <w:rFonts w:ascii="Arial" w:eastAsia="Times New Roman" w:hAnsi="Arial" w:cs="Arial"/>
          <w:bCs/>
        </w:rPr>
        <w:t xml:space="preserve">poradni.  Na podstawie wyników obserwacji nauczyciele wstępnie definiują trudności / zdolności lub zaburzenia.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 przypadku stwierdzenia, że uczeń ze względu na potrzeby rozwojowe lub edukacyjne oraz możliwości psychofizyczne wymaga objęcia pomocą psychologiczno-pedagogiczną odpowiednio nauczyciel, wychowawca lub specjalista niezwłocznie udziela tej pomocy </w:t>
      </w:r>
      <w:r w:rsidR="00FF3ECB">
        <w:rPr>
          <w:rFonts w:ascii="Arial" w:eastAsia="Times New Roman" w:hAnsi="Arial" w:cs="Arial"/>
          <w:bCs/>
        </w:rPr>
        <w:t xml:space="preserve">                       </w:t>
      </w:r>
      <w:r w:rsidRPr="00447F90">
        <w:rPr>
          <w:rFonts w:ascii="Arial" w:eastAsia="Times New Roman" w:hAnsi="Arial" w:cs="Arial"/>
          <w:bCs/>
        </w:rPr>
        <w:t>w bieżącej pracy z uczniem i informuje o tym wychowawcę klasy.</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Wychowawca klasy przekazuje tę informację pozo</w:t>
      </w:r>
      <w:r w:rsidR="009A3EA9" w:rsidRPr="00447F90">
        <w:rPr>
          <w:rFonts w:ascii="Arial" w:eastAsia="Times New Roman" w:hAnsi="Arial" w:cs="Arial"/>
          <w:bCs/>
        </w:rPr>
        <w:t xml:space="preserve">stałym nauczycielom pracującym </w:t>
      </w:r>
      <w:r w:rsidR="00FF3ECB">
        <w:rPr>
          <w:rFonts w:ascii="Arial" w:eastAsia="Times New Roman" w:hAnsi="Arial" w:cs="Arial"/>
          <w:bCs/>
        </w:rPr>
        <w:t xml:space="preserve">                            </w:t>
      </w:r>
      <w:r w:rsidR="009A3EA9" w:rsidRPr="00447F90">
        <w:rPr>
          <w:rFonts w:ascii="Arial" w:eastAsia="Times New Roman" w:hAnsi="Arial" w:cs="Arial"/>
          <w:bCs/>
        </w:rPr>
        <w:t>z uczniem, w p</w:t>
      </w:r>
      <w:r w:rsidRPr="00447F90">
        <w:rPr>
          <w:rFonts w:ascii="Arial" w:eastAsia="Times New Roman" w:hAnsi="Arial" w:cs="Arial"/>
          <w:bCs/>
        </w:rPr>
        <w:t>rzypadku</w:t>
      </w:r>
      <w:r w:rsidR="009A3EA9" w:rsidRPr="00447F90">
        <w:rPr>
          <w:rFonts w:ascii="Arial" w:eastAsia="Times New Roman" w:hAnsi="Arial" w:cs="Arial"/>
          <w:bCs/>
        </w:rPr>
        <w:t xml:space="preserve">, gdy stwierdzi taką potrzebę. </w:t>
      </w:r>
      <w:r w:rsidRPr="00447F90">
        <w:rPr>
          <w:rFonts w:ascii="Arial" w:eastAsia="Times New Roman" w:hAnsi="Arial" w:cs="Arial"/>
          <w:bCs/>
        </w:rPr>
        <w:t>Wychowawca klasy  przekazuje informację na najbliższym posiedzeniu zespołu nauczycieli uczących w danej klasie, a jeśli termin planowanego zebrania jest odległy – indywidualnie informuje nauczycieli.</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Wychowawca klasy informuje ustnie lub pisemnie rodziców ucznia o potrzebie objęcia pomocą psychologiczno-pedagogiczną ich dziecka.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 przypadku, gdy wychowawca uzna, że należy uczniowi zorganizować szkolną formę pomocy psychologiczno-pedagogicznej (zajęcia dydaktyczno-wyrównawcze, zajęcia rozwijające uzdolnienia, inne specjalistyczne formy pomocy), wychowawca zasięga opinii nauczycieli uczących w klasie.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Wychowawca ma prawo zwołać zebranie wszystkich uczących nauczycieli  w oddziale  </w:t>
      </w:r>
      <w:r w:rsidR="00FF3ECB">
        <w:rPr>
          <w:rFonts w:ascii="Arial" w:eastAsia="Times New Roman" w:hAnsi="Arial" w:cs="Arial"/>
          <w:bCs/>
        </w:rPr>
        <w:t xml:space="preserve">                       </w:t>
      </w:r>
      <w:r w:rsidRPr="00447F90">
        <w:rPr>
          <w:rFonts w:ascii="Arial" w:eastAsia="Times New Roman" w:hAnsi="Arial" w:cs="Arial"/>
          <w:bCs/>
        </w:rPr>
        <w:t xml:space="preserve">w celu: skoordynowania działań w pracy z uczniem, zasięgnięcia opinii nauczycieli, wypracowania wspólnych zasad postępowania wobec ucznia, ustalenia form pracy  </w:t>
      </w:r>
      <w:r w:rsidR="00FF3ECB">
        <w:rPr>
          <w:rFonts w:ascii="Arial" w:eastAsia="Times New Roman" w:hAnsi="Arial" w:cs="Arial"/>
          <w:bCs/>
        </w:rPr>
        <w:t xml:space="preserve">                            </w:t>
      </w:r>
      <w:r w:rsidRPr="00447F90">
        <w:rPr>
          <w:rFonts w:ascii="Arial" w:eastAsia="Times New Roman" w:hAnsi="Arial" w:cs="Arial"/>
          <w:bCs/>
        </w:rPr>
        <w:t xml:space="preserve">z uczniem, dostosowania metod i form pracy do potrzeb i możliwości ucznia. Informację  </w:t>
      </w:r>
      <w:r w:rsidR="00FF3ECB">
        <w:rPr>
          <w:rFonts w:ascii="Arial" w:eastAsia="Times New Roman" w:hAnsi="Arial" w:cs="Arial"/>
          <w:bCs/>
        </w:rPr>
        <w:t xml:space="preserve">                         </w:t>
      </w:r>
      <w:r w:rsidRPr="00447F90">
        <w:rPr>
          <w:rFonts w:ascii="Arial" w:eastAsia="Times New Roman" w:hAnsi="Arial" w:cs="Arial"/>
          <w:bCs/>
        </w:rPr>
        <w:t xml:space="preserve">o spotkaniu nauczycieli pracujących w jednym oddziale wychowawca przekazuje z co najmniej tygodniowym wyprzedzeniem.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Po dokonanych ustaleniach zespołu nauczycielskiego lub zebraniu opinii od poszczególnych nauczycieli, wychowawca proponuje formy pomocy psychologiczno-pedagogicznej świadczonej poszczególnym uczniom. Propozycję przedstawia dyrektorowi szkoły.</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Wychowawca przy czynnościach, o któ</w:t>
      </w:r>
      <w:r w:rsidR="009A3EA9" w:rsidRPr="00447F90">
        <w:rPr>
          <w:rFonts w:ascii="Arial" w:eastAsia="Times New Roman" w:hAnsi="Arial" w:cs="Arial"/>
          <w:bCs/>
        </w:rPr>
        <w:t>rych mowa w ust. 7 współpracuje</w:t>
      </w:r>
      <w:r w:rsidRPr="00447F90">
        <w:rPr>
          <w:rFonts w:ascii="Arial" w:eastAsia="Times New Roman" w:hAnsi="Arial" w:cs="Arial"/>
          <w:bCs/>
        </w:rPr>
        <w:t xml:space="preserve"> z rodzicami ucznia lub w</w:t>
      </w:r>
      <w:r w:rsidR="009A3EA9" w:rsidRPr="00447F90">
        <w:rPr>
          <w:rFonts w:ascii="Arial" w:eastAsia="Times New Roman" w:hAnsi="Arial" w:cs="Arial"/>
          <w:bCs/>
        </w:rPr>
        <w:t> </w:t>
      </w:r>
      <w:r w:rsidRPr="00447F90">
        <w:rPr>
          <w:rFonts w:ascii="Arial" w:eastAsia="Times New Roman" w:hAnsi="Arial" w:cs="Arial"/>
          <w:bCs/>
        </w:rPr>
        <w:t>razie potrzeby ze specjalistami zatrudnionymi w szkole.</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Wymiar godzin poszczególnych form udzielania uczniom pomocy psychologiczno-pedagogicznej ustala dyrektor szkoły, biorąc pod uwagę wszystkie godziny, które w danym roku szkolnym mogą być przeznaczone na realizację tych form.</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O ustalonych dla ucznia formach, okresie udzielania pomocy psychologiczno-pedagogicznej oraz wymiarze godzin, w których poszczególne formy będą realizowane niezwłocznie zawiadamia się rodzica w formie pisemnej.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Rodzic ma prawo do odmowy świadczenia pomocy psychologiczno-pedagogicznej swojemu dziecku.</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Wychowawca klasy jest koordynatorem wszelkich działań związanych z organizacją </w:t>
      </w:r>
      <w:r w:rsidR="00FF3ECB">
        <w:rPr>
          <w:rFonts w:ascii="Arial" w:eastAsia="Times New Roman" w:hAnsi="Arial" w:cs="Arial"/>
          <w:bCs/>
        </w:rPr>
        <w:t xml:space="preserve">                      </w:t>
      </w:r>
      <w:r w:rsidRPr="00447F90">
        <w:rPr>
          <w:rFonts w:ascii="Arial" w:eastAsia="Times New Roman" w:hAnsi="Arial" w:cs="Arial"/>
          <w:bCs/>
        </w:rPr>
        <w:t>i świadczeniem pomocy psychologiczno-pedagogicznej swoim wychowankom.</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Każdy nauczyciel oraz specjalista zatrudniony w szkole ma obowiązek włączyć się </w:t>
      </w:r>
      <w:r w:rsidR="00FF3ECB">
        <w:rPr>
          <w:rFonts w:ascii="Arial" w:eastAsia="Times New Roman" w:hAnsi="Arial" w:cs="Arial"/>
          <w:bCs/>
        </w:rPr>
        <w:t xml:space="preserve">                      </w:t>
      </w:r>
      <w:r w:rsidRPr="00447F90">
        <w:rPr>
          <w:rFonts w:ascii="Arial" w:eastAsia="Times New Roman" w:hAnsi="Arial" w:cs="Arial"/>
          <w:bCs/>
        </w:rPr>
        <w:t>w realizację zintegrowanych, wspólnie wypracowanych f</w:t>
      </w:r>
      <w:r w:rsidR="009A3EA9" w:rsidRPr="00447F90">
        <w:rPr>
          <w:rFonts w:ascii="Arial" w:eastAsia="Times New Roman" w:hAnsi="Arial" w:cs="Arial"/>
          <w:bCs/>
        </w:rPr>
        <w:t>orm i metod wspierania ucznia.</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 przypadku, gdy pomimo udzielanej uczniowi pomocy psychologiczno-pedagogicznej nie nastąpiła poprawa w funkcjonowaniu ucznia w szkole dyrektor szkoły, za zgodą rodziców, występuje do poradni psychologiczno-pedagogicznej o przeprowadzenie diagnozy </w:t>
      </w:r>
      <w:r w:rsidR="00FF3ECB">
        <w:rPr>
          <w:rFonts w:ascii="Arial" w:eastAsia="Times New Roman" w:hAnsi="Arial" w:cs="Arial"/>
          <w:bCs/>
        </w:rPr>
        <w:t xml:space="preserve">                            </w:t>
      </w:r>
      <w:r w:rsidRPr="00447F90">
        <w:rPr>
          <w:rFonts w:ascii="Arial" w:eastAsia="Times New Roman" w:hAnsi="Arial" w:cs="Arial"/>
          <w:bCs/>
        </w:rPr>
        <w:t xml:space="preserve">i wskazanie rozwiązania problemu ucznia.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Objęcie ucznia zajęciami dydaktyczno-wyrównawczymi i specjalistycznymi wymaga zgody rodzica.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Zajęcia dydaktyczno-wyrównawcze prowadzi s</w:t>
      </w:r>
      <w:r w:rsidR="009A3EA9" w:rsidRPr="00447F90">
        <w:rPr>
          <w:rFonts w:ascii="Arial" w:eastAsia="Times New Roman" w:hAnsi="Arial" w:cs="Arial"/>
          <w:bCs/>
        </w:rPr>
        <w:t xml:space="preserve">ię w grupach międzyoddziałowych </w:t>
      </w:r>
      <w:r w:rsidR="00FF3ECB">
        <w:rPr>
          <w:rFonts w:ascii="Arial" w:eastAsia="Times New Roman" w:hAnsi="Arial" w:cs="Arial"/>
          <w:bCs/>
        </w:rPr>
        <w:t xml:space="preserve">                               </w:t>
      </w:r>
      <w:r w:rsidR="009A3EA9" w:rsidRPr="00447F90">
        <w:rPr>
          <w:rFonts w:ascii="Arial" w:eastAsia="Times New Roman" w:hAnsi="Arial" w:cs="Arial"/>
          <w:bCs/>
        </w:rPr>
        <w:t xml:space="preserve">i oddziałowych. </w:t>
      </w:r>
      <w:r w:rsidRPr="00447F90">
        <w:rPr>
          <w:rFonts w:ascii="Arial" w:eastAsia="Times New Roman" w:hAnsi="Arial" w:cs="Arial"/>
          <w:bCs/>
        </w:rPr>
        <w:t>Dyrektor szkoły wskazuje nauczyciela do prowadzenia zajęć dydaktyczno-wyrównawczych spośród nauczycieli danej edukacji przedmiotowych.</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Nauczyciel zajęć dydaktyczno-wyrównawczych jest obowiązany prowadzić dokumentację </w:t>
      </w:r>
      <w:r w:rsidR="00FF3ECB">
        <w:rPr>
          <w:rFonts w:ascii="Arial" w:eastAsia="Times New Roman" w:hAnsi="Arial" w:cs="Arial"/>
          <w:bCs/>
        </w:rPr>
        <w:t xml:space="preserve">                   </w:t>
      </w:r>
      <w:r w:rsidRPr="00447F90">
        <w:rPr>
          <w:rFonts w:ascii="Arial" w:eastAsia="Times New Roman" w:hAnsi="Arial" w:cs="Arial"/>
          <w:bCs/>
        </w:rPr>
        <w:t>w formie dziennika zajęć pozalekcyjnych oraz systematycznie dokonywać ewaluacji pracy własnej.</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Zajęcia specjalistyczne i korekcyjno-kompensacyjne prowadzą nauczyciele i specjaliści posiadający kwalifikacje odpowiednie do rodzaju zajęć.</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Za zgodą organu prowadzącego, w szczególnie uzasadnionych przypadkach, zajęcia specjalistyczne mogą być prowadzone indywidualnie.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O objęciu ucznia zajęciami dydaktyczno-wyrównawczymi lub zajęciami specjalistycznymi decyduje dyrektor szkoły. O zakończeniu u</w:t>
      </w:r>
      <w:r w:rsidR="009A3EA9" w:rsidRPr="00447F90">
        <w:rPr>
          <w:rFonts w:ascii="Arial" w:eastAsia="Times New Roman" w:hAnsi="Arial" w:cs="Arial"/>
          <w:bCs/>
        </w:rPr>
        <w:t>dzielania pomocy w formie zajęć</w:t>
      </w:r>
      <w:r w:rsidRPr="00447F90">
        <w:rPr>
          <w:rFonts w:ascii="Arial" w:eastAsia="Times New Roman" w:hAnsi="Arial" w:cs="Arial"/>
          <w:bCs/>
        </w:rPr>
        <w:t xml:space="preserve"> specjalistycznych decyduje dyrektor szkoły na wniosek rodziców lub nauczyciela prowadzącego zajęcia.</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 szkole zatrudniony jest pedagog, logopeda, na miarę potrzeb specjaliści, posiadający kwalifikacje odpowiednie do rodzaju prowadzonych zajęć. </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Wsparcie merytoryczne dla nauczycieli, wychowawców i specjalistów udzielających pomocy psychologiczno-pedagogicznej udziela poradnia pedagogiczno-psychologiczna </w:t>
      </w:r>
      <w:r w:rsidR="00FF3ECB">
        <w:rPr>
          <w:rFonts w:ascii="Arial" w:eastAsia="Times New Roman" w:hAnsi="Arial" w:cs="Arial"/>
          <w:bCs/>
        </w:rPr>
        <w:t xml:space="preserve">                      </w:t>
      </w:r>
      <w:r w:rsidRPr="00447F90">
        <w:rPr>
          <w:rFonts w:ascii="Arial" w:eastAsia="Times New Roman" w:hAnsi="Arial" w:cs="Arial"/>
          <w:bCs/>
        </w:rPr>
        <w:t>w Częstochowie, ul.</w:t>
      </w:r>
      <w:r w:rsidR="009A3EA9" w:rsidRPr="00447F90">
        <w:rPr>
          <w:rFonts w:ascii="Arial" w:eastAsia="Times New Roman" w:hAnsi="Arial" w:cs="Arial"/>
          <w:bCs/>
        </w:rPr>
        <w:t> </w:t>
      </w:r>
      <w:r w:rsidRPr="00447F90">
        <w:rPr>
          <w:rFonts w:ascii="Arial" w:eastAsia="Times New Roman" w:hAnsi="Arial" w:cs="Arial"/>
          <w:bCs/>
        </w:rPr>
        <w:t>Łukasińskiego 40, na zasadach określonych w zawartym porozumieniu pomiędzy stronami.</w:t>
      </w:r>
    </w:p>
    <w:p w:rsidR="002B1A77" w:rsidRPr="00447F90" w:rsidRDefault="002B1A77" w:rsidP="00DD00FB">
      <w:pPr>
        <w:keepNext/>
        <w:keepLines/>
        <w:spacing w:after="120"/>
        <w:contextualSpacing/>
        <w:outlineLvl w:val="2"/>
        <w:rPr>
          <w:rFonts w:ascii="Arial" w:eastAsia="Times New Roman" w:hAnsi="Arial" w:cs="Arial"/>
          <w:b/>
          <w:bCs/>
        </w:rPr>
      </w:pPr>
      <w:bookmarkStart w:id="24" w:name="_Toc361441247"/>
      <w:bookmarkStart w:id="25" w:name="_Toc492414594"/>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5</w:t>
      </w:r>
      <w:bookmarkEnd w:id="24"/>
      <w:r w:rsidRPr="00447F90">
        <w:rPr>
          <w:rFonts w:ascii="Arial" w:eastAsia="Times New Roman" w:hAnsi="Arial" w:cs="Arial"/>
          <w:b/>
          <w:bCs/>
        </w:rPr>
        <w:br/>
        <w:t>Zadania i obowiązki nauczycieli i specjalistów w zakresie udzielania pomocy psychologiczno-pedagogicznej</w:t>
      </w:r>
      <w:bookmarkEnd w:id="25"/>
    </w:p>
    <w:p w:rsidR="009A3EA9" w:rsidRPr="00447F90" w:rsidRDefault="009A3EA9" w:rsidP="00EE322B">
      <w:pPr>
        <w:numPr>
          <w:ilvl w:val="0"/>
          <w:numId w:val="9"/>
        </w:numPr>
        <w:spacing w:after="120"/>
        <w:ind w:firstLine="0"/>
        <w:rPr>
          <w:rFonts w:ascii="Arial" w:hAnsi="Arial" w:cs="Arial"/>
        </w:rPr>
      </w:pPr>
    </w:p>
    <w:p w:rsidR="008241D9" w:rsidRPr="00447F90" w:rsidRDefault="008241D9" w:rsidP="009A3EA9">
      <w:pPr>
        <w:spacing w:after="120"/>
        <w:jc w:val="both"/>
        <w:rPr>
          <w:rFonts w:ascii="Arial" w:hAnsi="Arial" w:cs="Arial"/>
        </w:rPr>
      </w:pPr>
      <w:r w:rsidRPr="00447F90">
        <w:rPr>
          <w:rFonts w:ascii="Arial" w:hAnsi="Arial" w:cs="Arial"/>
        </w:rPr>
        <w:t>Do zadań i obowiązków każdego nauczyciela</w:t>
      </w:r>
      <w:r w:rsidRPr="00447F90">
        <w:rPr>
          <w:rFonts w:ascii="Arial" w:hAnsi="Arial" w:cs="Arial"/>
          <w:b/>
        </w:rPr>
        <w:t xml:space="preserve"> </w:t>
      </w:r>
      <w:r w:rsidRPr="00447F90">
        <w:rPr>
          <w:rFonts w:ascii="Arial" w:hAnsi="Arial" w:cs="Arial"/>
        </w:rPr>
        <w:t>w zakresie pomocy psychologiczno-pedagogicznej należy:</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rozpoznawanie indywidualnych potrzeb rozwojowych i edukacyjnych oraz możliwości psychofizycznych uczniów, z tym, że nauczyciele edukacji wczesnoszkolnej prowadzą obserwację pedagogiczna mającą na celu rozpoznanie u uczniów trudności w uczeniu się, deficytów kompetencji i zaburzeń sprawności językowych oraz ryzyka wystąpienia specyficznych trudności w uczeniu się;</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określanie mocnych stron, predyspozycji i uzdolnień uczniów;</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rozpoznawanie przyczyn niepowodzeń edukacyjnych lub trudności w funkcjonowaniu uczniów, w tym barier i ograniczeń utrudniających funkcjonowanie uczniów i ich uczestnictwo w życiu szkoły;</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świadczenie pomocy psychologiczno-pedagogicznej w bieżącej pracy z uczniem;</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udział w pracach zespołu wychowawczego przy opracowywaniu zintegrowanych działań nauczycieli w celu podniesienia efektywności uczenia się i poprawy funkcjonowania ucznia w</w:t>
      </w:r>
      <w:r w:rsidR="009A3EA9" w:rsidRPr="00447F90">
        <w:rPr>
          <w:rFonts w:ascii="Arial" w:eastAsia="Times New Roman" w:hAnsi="Arial" w:cs="Arial"/>
          <w:lang w:eastAsia="pl-PL"/>
        </w:rPr>
        <w:t> </w:t>
      </w:r>
      <w:r w:rsidRPr="00447F90">
        <w:rPr>
          <w:rFonts w:ascii="Arial" w:eastAsia="Times New Roman" w:hAnsi="Arial" w:cs="Arial"/>
          <w:lang w:eastAsia="pl-PL"/>
        </w:rPr>
        <w:t>szkole;</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udział w pracach zespołu oceniającego efektywność świadczenia pomocy psychologiczno-pedagogicznej i planującego dalsze działania oraz zebraniach organizowanych przez wychowawcę;</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uzupełnianie karty dostosowań wymagań edukacyjnych prowadzonych przez wychowawcę w</w:t>
      </w:r>
      <w:r w:rsidR="009A3EA9" w:rsidRPr="00447F90">
        <w:rPr>
          <w:rFonts w:ascii="Arial" w:eastAsia="Times New Roman" w:hAnsi="Arial" w:cs="Arial"/>
          <w:lang w:eastAsia="pl-PL"/>
        </w:rPr>
        <w:t> </w:t>
      </w:r>
      <w:r w:rsidRPr="00447F90">
        <w:rPr>
          <w:rFonts w:ascii="Arial" w:eastAsia="Times New Roman" w:hAnsi="Arial" w:cs="Arial"/>
          <w:lang w:eastAsia="pl-PL"/>
        </w:rPr>
        <w:t>obszarze dostosowania treści przedmiotowych;</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dostosowywanie metod i form pracy do sposobów uczenia się ucznia; Nauczyciel jest obowiązany na podstawie pisemnej opinii publicznej poradni psychologiczno-pedagogicznej, w</w:t>
      </w:r>
      <w:r w:rsidR="009A3EA9" w:rsidRPr="00447F90">
        <w:rPr>
          <w:rFonts w:ascii="Arial" w:eastAsia="Times New Roman" w:hAnsi="Arial" w:cs="Arial"/>
          <w:lang w:eastAsia="pl-PL"/>
        </w:rPr>
        <w:t> </w:t>
      </w:r>
      <w:r w:rsidRPr="00447F90">
        <w:rPr>
          <w:rFonts w:ascii="Arial" w:eastAsia="Times New Roman" w:hAnsi="Arial" w:cs="Arial"/>
          <w:lang w:eastAsia="pl-PL"/>
        </w:rPr>
        <w:t xml:space="preserve">tym publicznej poradni specjalistycznej, dostosować wymagania edukacyjne do indywidualnych potrzeb psychofizycznych i edukacyjnych ucznia, </w:t>
      </w:r>
      <w:r w:rsidR="001507C0">
        <w:rPr>
          <w:rFonts w:ascii="Arial" w:eastAsia="Times New Roman" w:hAnsi="Arial" w:cs="Arial"/>
          <w:lang w:eastAsia="pl-PL"/>
        </w:rPr>
        <w:t xml:space="preserve">                            </w:t>
      </w:r>
      <w:r w:rsidRPr="00447F90">
        <w:rPr>
          <w:rFonts w:ascii="Arial" w:eastAsia="Times New Roman" w:hAnsi="Arial" w:cs="Arial"/>
          <w:lang w:eastAsia="pl-PL"/>
        </w:rPr>
        <w:t>u którego stwierdzono zaburzenia i odchylenia rozwojowe lub specyficzne trudności w uczeniu się, uniemożliwiające sprostanie tym wymaganiom. W przypadku ucznia posiadającego orzeczenie o potrzebie indywidualnego nauczania dostosowanie wymagań edukacyjnych do indywidualnych potrzeb psychofizycznych i edukacyjnych ucznia opracowuje się na podstawie tego orzeczenia;</w:t>
      </w:r>
    </w:p>
    <w:p w:rsidR="008241D9" w:rsidRPr="00447F90" w:rsidRDefault="008241D9" w:rsidP="00245E04">
      <w:pPr>
        <w:numPr>
          <w:ilvl w:val="0"/>
          <w:numId w:val="47"/>
        </w:numPr>
        <w:tabs>
          <w:tab w:val="clear" w:pos="227"/>
        </w:tabs>
        <w:spacing w:after="120"/>
        <w:ind w:left="709" w:hanging="284"/>
        <w:jc w:val="both"/>
        <w:rPr>
          <w:rFonts w:ascii="Arial" w:eastAsia="Times New Roman" w:hAnsi="Arial" w:cs="Arial"/>
          <w:lang w:eastAsia="pl-PL"/>
        </w:rPr>
      </w:pPr>
      <w:r w:rsidRPr="00447F90">
        <w:rPr>
          <w:rFonts w:ascii="Arial" w:eastAsia="Times New Roman" w:hAnsi="Arial" w:cs="Arial"/>
          <w:lang w:eastAsia="pl-PL"/>
        </w:rPr>
        <w:t>indywidualizowanie p</w:t>
      </w:r>
      <w:r w:rsidR="009A3EA9" w:rsidRPr="00447F90">
        <w:rPr>
          <w:rFonts w:ascii="Arial" w:eastAsia="Times New Roman" w:hAnsi="Arial" w:cs="Arial"/>
          <w:lang w:eastAsia="pl-PL"/>
        </w:rPr>
        <w:t>racy z uczniem na obowiązkowych i</w:t>
      </w:r>
      <w:r w:rsidRPr="00447F90">
        <w:rPr>
          <w:rFonts w:ascii="Arial" w:eastAsia="Times New Roman" w:hAnsi="Arial" w:cs="Arial"/>
          <w:lang w:eastAsia="pl-PL"/>
        </w:rPr>
        <w:t xml:space="preserve"> dodatkowych zajęciach edukacyjnych, odpowiednio do potrzeb rozwojowych i edukacyjnych oraz możliwości psychofizycznych ucznia; Indywidualizacja pracy z uczniem na obowiązkowych </w:t>
      </w:r>
      <w:r w:rsidR="00FF3ECB">
        <w:rPr>
          <w:rFonts w:ascii="Arial" w:eastAsia="Times New Roman" w:hAnsi="Arial" w:cs="Arial"/>
          <w:lang w:eastAsia="pl-PL"/>
        </w:rPr>
        <w:t xml:space="preserve">                                </w:t>
      </w:r>
      <w:r w:rsidRPr="00447F90">
        <w:rPr>
          <w:rFonts w:ascii="Arial" w:eastAsia="Times New Roman" w:hAnsi="Arial" w:cs="Arial"/>
          <w:lang w:eastAsia="pl-PL"/>
        </w:rPr>
        <w:t>i dodatkowych zajęciach polega na:</w:t>
      </w:r>
    </w:p>
    <w:p w:rsidR="008241D9" w:rsidRPr="00447F90" w:rsidRDefault="008241D9" w:rsidP="00245E04">
      <w:pPr>
        <w:numPr>
          <w:ilvl w:val="0"/>
          <w:numId w:val="4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dostosowywaniu tempa pracy do możliwości percepcyjnych ucznia,</w:t>
      </w:r>
    </w:p>
    <w:p w:rsidR="008241D9" w:rsidRPr="00447F90" w:rsidRDefault="008241D9" w:rsidP="00245E04">
      <w:pPr>
        <w:numPr>
          <w:ilvl w:val="0"/>
          <w:numId w:val="4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dostosowaniu poziomu wymagań edukacyjnych do możliwości percepcyjnych, intelektualnych i</w:t>
      </w:r>
      <w:r w:rsidR="009A3EA9" w:rsidRPr="00447F90">
        <w:rPr>
          <w:rFonts w:ascii="Arial" w:eastAsia="Times New Roman" w:hAnsi="Arial" w:cs="Arial"/>
          <w:lang w:eastAsia="pl-PL"/>
        </w:rPr>
        <w:t> </w:t>
      </w:r>
      <w:r w:rsidRPr="00447F90">
        <w:rPr>
          <w:rFonts w:ascii="Arial" w:eastAsia="Times New Roman" w:hAnsi="Arial" w:cs="Arial"/>
          <w:lang w:eastAsia="pl-PL"/>
        </w:rPr>
        <w:t>fizycznych ucznia,</w:t>
      </w:r>
    </w:p>
    <w:p w:rsidR="008241D9" w:rsidRPr="00447F90" w:rsidRDefault="008241D9" w:rsidP="00245E04">
      <w:pPr>
        <w:numPr>
          <w:ilvl w:val="0"/>
          <w:numId w:val="4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przyjęciu adekwatnych metod nauczania i sprawdzania wiadomości i umiejętności ucznia,</w:t>
      </w:r>
    </w:p>
    <w:p w:rsidR="008241D9" w:rsidRPr="00447F90" w:rsidRDefault="008241D9" w:rsidP="00245E04">
      <w:pPr>
        <w:numPr>
          <w:ilvl w:val="0"/>
          <w:numId w:val="4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umożliwianiu uczniowi z niepełnosprawnością korzystania ze specjalistycznego wyposażenia i</w:t>
      </w:r>
      <w:r w:rsidR="009A3EA9" w:rsidRPr="00447F90">
        <w:rPr>
          <w:rFonts w:ascii="Arial" w:eastAsia="Times New Roman" w:hAnsi="Arial" w:cs="Arial"/>
          <w:lang w:eastAsia="pl-PL"/>
        </w:rPr>
        <w:t> </w:t>
      </w:r>
      <w:r w:rsidRPr="00447F90">
        <w:rPr>
          <w:rFonts w:ascii="Arial" w:eastAsia="Times New Roman" w:hAnsi="Arial" w:cs="Arial"/>
          <w:lang w:eastAsia="pl-PL"/>
        </w:rPr>
        <w:t>środków dydaktycznych,</w:t>
      </w:r>
    </w:p>
    <w:p w:rsidR="008241D9" w:rsidRPr="00447F90" w:rsidRDefault="008241D9" w:rsidP="00245E04">
      <w:pPr>
        <w:numPr>
          <w:ilvl w:val="0"/>
          <w:numId w:val="48"/>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 xml:space="preserve">różnicowaniu stopnia trudności i form prac domowych;  </w:t>
      </w:r>
    </w:p>
    <w:p w:rsidR="008241D9" w:rsidRPr="00447F90" w:rsidRDefault="008241D9" w:rsidP="00245E04">
      <w:pPr>
        <w:numPr>
          <w:ilvl w:val="0"/>
          <w:numId w:val="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prowadzenie dokumentacji na potrzeby zajęć dodatkowych (dydaktyczno-wyrównawczych, korekcyjno-kompensacyjnych, pracy z uczniem zdolnym i innych specjalistycznych); </w:t>
      </w:r>
    </w:p>
    <w:p w:rsidR="008241D9" w:rsidRPr="00447F90" w:rsidRDefault="008241D9" w:rsidP="00245E04">
      <w:pPr>
        <w:numPr>
          <w:ilvl w:val="0"/>
          <w:numId w:val="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współdziałanie z innymi nauczycielami uczącymi w klasie w celu zintegrowania                                i ujednolicenia oddziaływań na ucznia oraz wymiany doświadczeń i komunikowania postępów ucznia;</w:t>
      </w:r>
    </w:p>
    <w:p w:rsidR="008241D9" w:rsidRPr="00447F90" w:rsidRDefault="008241D9" w:rsidP="00245E04">
      <w:pPr>
        <w:numPr>
          <w:ilvl w:val="0"/>
          <w:numId w:val="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prowadzenie działań służących wszechstronnemu rozwojowi ucznia w sferze emocjonalnej i</w:t>
      </w:r>
      <w:r w:rsidR="009A3EA9" w:rsidRPr="00447F90">
        <w:rPr>
          <w:rFonts w:ascii="Arial" w:eastAsia="Times New Roman" w:hAnsi="Arial" w:cs="Arial"/>
          <w:lang w:eastAsia="pl-PL"/>
        </w:rPr>
        <w:t> </w:t>
      </w:r>
      <w:r w:rsidRPr="00447F90">
        <w:rPr>
          <w:rFonts w:ascii="Arial" w:eastAsia="Times New Roman" w:hAnsi="Arial" w:cs="Arial"/>
          <w:lang w:eastAsia="pl-PL"/>
        </w:rPr>
        <w:t>behawioralnej;</w:t>
      </w:r>
    </w:p>
    <w:p w:rsidR="008241D9" w:rsidRPr="00447F90" w:rsidRDefault="008241D9" w:rsidP="00245E04">
      <w:pPr>
        <w:numPr>
          <w:ilvl w:val="0"/>
          <w:numId w:val="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udzielanie doraźnej pomocy uczniom w sytuacjach kryzysowych z wykorzystaniem zasobów ucznia, jego rodziny, otoczenia społecznego i instytucji pomocowych;</w:t>
      </w:r>
    </w:p>
    <w:p w:rsidR="008241D9" w:rsidRPr="00447F90" w:rsidRDefault="008241D9" w:rsidP="00245E04">
      <w:pPr>
        <w:numPr>
          <w:ilvl w:val="0"/>
          <w:numId w:val="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komunikowanie rodzicom postępów ucznia oraz efektywności świadczonej pomocy;</w:t>
      </w:r>
    </w:p>
    <w:p w:rsidR="008241D9" w:rsidRPr="00447F90" w:rsidRDefault="008241D9" w:rsidP="00245E04">
      <w:pPr>
        <w:numPr>
          <w:ilvl w:val="0"/>
          <w:numId w:val="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stosowanie oceniania wspierającego ucznia z zachowaniem przede wszystkim charakteru motywującego oceny, w tym przekazywanie podczas różnych form oceniania informacji zwrotnej zawierającej 4 elementy:</w:t>
      </w:r>
    </w:p>
    <w:p w:rsidR="008241D9" w:rsidRPr="00447F90" w:rsidRDefault="008241D9" w:rsidP="00245E04">
      <w:pPr>
        <w:numPr>
          <w:ilvl w:val="0"/>
          <w:numId w:val="4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wyszczególnienie i docenienie dobrych elementów pracy ucznia,</w:t>
      </w:r>
    </w:p>
    <w:p w:rsidR="008241D9" w:rsidRPr="00447F90" w:rsidRDefault="008241D9" w:rsidP="00245E04">
      <w:pPr>
        <w:numPr>
          <w:ilvl w:val="0"/>
          <w:numId w:val="4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odnotowanie tego, co wymaga poprawienia lub dodatkowej pracy ze strony ucznia, aby uzupełnić braki w wiedzy oraz opanować wymagane umiejętności,</w:t>
      </w:r>
    </w:p>
    <w:p w:rsidR="008241D9" w:rsidRPr="00447F90" w:rsidRDefault="008241D9" w:rsidP="00245E04">
      <w:pPr>
        <w:numPr>
          <w:ilvl w:val="0"/>
          <w:numId w:val="4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przekazanie uczniowi wskazówek, w jaki sposób powinien poprawić pracę,</w:t>
      </w:r>
    </w:p>
    <w:p w:rsidR="008241D9" w:rsidRPr="00447F90" w:rsidRDefault="008241D9" w:rsidP="00245E04">
      <w:pPr>
        <w:numPr>
          <w:ilvl w:val="0"/>
          <w:numId w:val="49"/>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wskazanie uczniowi sposobu w jaki powinien pracować dalej.</w:t>
      </w:r>
    </w:p>
    <w:p w:rsidR="002B1A77" w:rsidRPr="00447F90" w:rsidRDefault="002B1A77" w:rsidP="00DD00FB">
      <w:pPr>
        <w:keepNext/>
        <w:keepLines/>
        <w:spacing w:after="120"/>
        <w:contextualSpacing/>
        <w:outlineLvl w:val="2"/>
        <w:rPr>
          <w:rFonts w:ascii="Arial" w:eastAsia="Times New Roman" w:hAnsi="Arial" w:cs="Arial"/>
          <w:b/>
          <w:bCs/>
        </w:rPr>
      </w:pPr>
      <w:bookmarkStart w:id="26" w:name="_Toc361441249"/>
      <w:bookmarkStart w:id="27" w:name="_Toc492414595"/>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6</w:t>
      </w:r>
      <w:bookmarkEnd w:id="26"/>
      <w:r w:rsidRPr="00447F90">
        <w:rPr>
          <w:rFonts w:ascii="Arial" w:eastAsia="Times New Roman" w:hAnsi="Arial" w:cs="Arial"/>
          <w:b/>
          <w:bCs/>
        </w:rPr>
        <w:br/>
        <w:t>Obowiązki wychowawcy klasy  w zakresie wspierania uczniów</w:t>
      </w:r>
      <w:bookmarkEnd w:id="27"/>
    </w:p>
    <w:p w:rsidR="00E43345" w:rsidRPr="00447F90" w:rsidRDefault="00E43345"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zakresie organizacji pomocy w psychologiczno-pedagogicznej uczniom powierzonej klasy do obowiązków wychowawcy należy:</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przeanalizowanie opinii poradni psychologiczno–pedagogicznej i wstępne zdefiniowanie trudności / zdolności uczniów;</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przyjmowanie uwag i opinii nauczycieli pracujących z daną klasą o specjalnych potrzebach edukacyjnych uczniów;</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zdobycie rzetelnej wiedzy o uczniu i jego środowisku; </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wychowawca poznaje ucznia i jego sytuację poprzez rozmowy z nim i jego rodzicami, obserwacje zachowań ucznia i jego relacji z innymi,  analizę zauważonych postępów </w:t>
      </w:r>
      <w:r w:rsidR="001507C0">
        <w:rPr>
          <w:rFonts w:ascii="Arial" w:eastAsia="Times New Roman" w:hAnsi="Arial" w:cs="Arial"/>
          <w:lang w:eastAsia="pl-PL"/>
        </w:rPr>
        <w:t xml:space="preserve">                    </w:t>
      </w:r>
      <w:r w:rsidRPr="00447F90">
        <w:rPr>
          <w:rFonts w:ascii="Arial" w:eastAsia="Times New Roman" w:hAnsi="Arial" w:cs="Arial"/>
          <w:lang w:eastAsia="pl-PL"/>
        </w:rPr>
        <w:t xml:space="preserve">w rozwoju dziecka związanych z edukacją i rozwojem społecznym. Sam wchodzi </w:t>
      </w:r>
      <w:r w:rsidR="001507C0">
        <w:rPr>
          <w:rFonts w:ascii="Arial" w:eastAsia="Times New Roman" w:hAnsi="Arial" w:cs="Arial"/>
          <w:lang w:eastAsia="pl-PL"/>
        </w:rPr>
        <w:t xml:space="preserve">                            </w:t>
      </w:r>
      <w:r w:rsidRPr="00447F90">
        <w:rPr>
          <w:rFonts w:ascii="Arial" w:eastAsia="Times New Roman" w:hAnsi="Arial" w:cs="Arial"/>
          <w:lang w:eastAsia="pl-PL"/>
        </w:rPr>
        <w:t>w relację z uczniem i ma szansę dokonywać autorefleksji związanej z tym, co się w tej relacji dzieje. Dodatkowo ma możliwość analizowania dokumentów (orzeczenia, opinii, dokumentacji medycznej udostępnionej przez rodzica itp.), analizowania wytworów dziecka. Może mieć również dostęp do wyników badań prowadzonych przez specjalistów i do pogłębionej diagnozy;</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określenie specjalnych potrzeb ucznia samodzielnie lub we współpracy z grupą nauczycieli prowadzących zajęcia w klasie;</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przypadku stwierdzenia, że uczeń wymaga pomocy psychologiczno-pedagogicznej złożenia wniosku do dyrektora szkoły o uruchomienie sformalizowanej formy pomocy psychologiczno–pedagogicznej uczniowi – w  ramach form pomocy możliwych do uruchomienia w szkole;</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monitorowanie organizacji pomocy i obecności ucznia na zajęciach;</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informowanie rodziców i innych nauczycieli o efektywności pomoc</w:t>
      </w:r>
      <w:r w:rsidR="00100352" w:rsidRPr="00447F90">
        <w:rPr>
          <w:rFonts w:ascii="Arial" w:eastAsia="Times New Roman" w:hAnsi="Arial" w:cs="Arial"/>
          <w:lang w:eastAsia="pl-PL"/>
        </w:rPr>
        <w:t xml:space="preserve">y psychologiczno-pedagogicznej </w:t>
      </w:r>
      <w:r w:rsidRPr="00447F90">
        <w:rPr>
          <w:rFonts w:ascii="Arial" w:eastAsia="Times New Roman" w:hAnsi="Arial" w:cs="Arial"/>
          <w:lang w:eastAsia="pl-PL"/>
        </w:rPr>
        <w:t>i postępach ucznia;</w:t>
      </w:r>
    </w:p>
    <w:p w:rsidR="008241D9" w:rsidRPr="00447F90" w:rsidRDefault="008241D9" w:rsidP="00245E04">
      <w:pPr>
        <w:numPr>
          <w:ilvl w:val="0"/>
          <w:numId w:val="5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angażowanie rodziców w działania pomocowe swoim dzieciom;</w:t>
      </w:r>
    </w:p>
    <w:p w:rsidR="008241D9" w:rsidRPr="00447F90" w:rsidRDefault="008241D9" w:rsidP="00245E04">
      <w:pPr>
        <w:numPr>
          <w:ilvl w:val="0"/>
          <w:numId w:val="5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stałe kontaktowanie się z nauczycielami prowadzącymi zajęcia w klasie w celu ewentualnego wprowadzenia zmian w </w:t>
      </w:r>
      <w:r w:rsidR="00100352" w:rsidRPr="00447F90">
        <w:rPr>
          <w:rFonts w:ascii="Arial" w:eastAsia="Times New Roman" w:hAnsi="Arial" w:cs="Arial"/>
          <w:lang w:eastAsia="pl-PL"/>
        </w:rPr>
        <w:t xml:space="preserve">oddziaływaniach pedagogicznych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i psychologicznych; </w:t>
      </w:r>
    </w:p>
    <w:p w:rsidR="008241D9" w:rsidRPr="00447F90" w:rsidRDefault="008241D9" w:rsidP="00245E04">
      <w:pPr>
        <w:numPr>
          <w:ilvl w:val="0"/>
          <w:numId w:val="5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prowadzenie działań służących wszechstronnemu rozwojowi ucznia w sferze emocjonalnej i</w:t>
      </w:r>
      <w:r w:rsidR="00E43345" w:rsidRPr="00447F90">
        <w:rPr>
          <w:rFonts w:ascii="Arial" w:eastAsia="Times New Roman" w:hAnsi="Arial" w:cs="Arial"/>
          <w:lang w:eastAsia="pl-PL"/>
        </w:rPr>
        <w:t> </w:t>
      </w:r>
      <w:r w:rsidRPr="00447F90">
        <w:rPr>
          <w:rFonts w:ascii="Arial" w:eastAsia="Times New Roman" w:hAnsi="Arial" w:cs="Arial"/>
          <w:lang w:eastAsia="pl-PL"/>
        </w:rPr>
        <w:t>behawioralnej;</w:t>
      </w:r>
    </w:p>
    <w:p w:rsidR="008241D9" w:rsidRPr="00447F90" w:rsidRDefault="008241D9" w:rsidP="00245E04">
      <w:pPr>
        <w:numPr>
          <w:ilvl w:val="0"/>
          <w:numId w:val="5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udzielanie doraźnej pomocy uczniom w sytuacjach kryzysowych z wykorzystaniem zasobów ucznia, jego rodziny, otoczenia społecznego i instytucji pomocowych.</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Wychowawca realizuje zadania poprzez: </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bliższe poznanie uczniów, ich zdrowia, cech osobowościowych, warunków rodzinnych i bytowych, ich  potrzeb i oczekiwań;</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rozpoznawanie i diagnozowanie możliwości psychofizycznych oraz indywidualnych potrzeb rozwojowych wychowanków;</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wnioskowanie o objęcie wychowanka pomocą psychologiczno-pedagogiczną;</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udział w pracach Zespołu dla uczniów z orzeczeniami;</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tworzenie środowiska zapewniającego wychowankom prawidłowy rozwój fizyczny </w:t>
      </w:r>
      <w:r w:rsidRPr="00447F90">
        <w:rPr>
          <w:rFonts w:ascii="Arial" w:eastAsia="Times New Roman" w:hAnsi="Arial" w:cs="Arial"/>
          <w:lang w:eastAsia="pl-PL"/>
        </w:rPr>
        <w:br/>
        <w:t>i psychiczny, opiekę wychowawczą oraz atmosferę bezpieczeństwa i zaufania;</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ułatwianie adaptacji w środowisku rówieśniczym (kl.1) oraz pomoc w rozwiązywaniu konfliktów  z rówieśnikami;</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w rozwiązywaniu napięć powstałych na tle konfliktów rodzinnych, niepowodzeń szkolnych  spowodowanych trudnościami w nauce;</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utrzymywanie systematycznego kontaktu z nauczycielami uczącymi w powierzonej mu klasie w</w:t>
      </w:r>
      <w:r w:rsidR="00100352" w:rsidRPr="00447F90">
        <w:rPr>
          <w:rFonts w:ascii="Arial" w:eastAsia="Times New Roman" w:hAnsi="Arial" w:cs="Arial"/>
          <w:lang w:eastAsia="pl-PL"/>
        </w:rPr>
        <w:t> </w:t>
      </w:r>
      <w:r w:rsidRPr="00447F90">
        <w:rPr>
          <w:rFonts w:ascii="Arial" w:eastAsia="Times New Roman" w:hAnsi="Arial" w:cs="Arial"/>
          <w:lang w:eastAsia="pl-PL"/>
        </w:rPr>
        <w:t>celu ustalenia zróżnicowanych wymagań wobec uczniów i sposobu udzielania im pomocy w</w:t>
      </w:r>
      <w:r w:rsidR="00100352" w:rsidRPr="00447F90">
        <w:rPr>
          <w:rFonts w:ascii="Arial" w:eastAsia="Times New Roman" w:hAnsi="Arial" w:cs="Arial"/>
          <w:lang w:eastAsia="pl-PL"/>
        </w:rPr>
        <w:t> </w:t>
      </w:r>
      <w:r w:rsidRPr="00447F90">
        <w:rPr>
          <w:rFonts w:ascii="Arial" w:eastAsia="Times New Roman" w:hAnsi="Arial" w:cs="Arial"/>
          <w:lang w:eastAsia="pl-PL"/>
        </w:rPr>
        <w:t>nauce;</w:t>
      </w:r>
    </w:p>
    <w:p w:rsidR="008241D9" w:rsidRPr="00447F90" w:rsidRDefault="008241D9" w:rsidP="00245E04">
      <w:pPr>
        <w:numPr>
          <w:ilvl w:val="0"/>
          <w:numId w:val="5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rozwijanie pozytywnej motywacji uczenia się, wdrażanie efektywnych technik uczenia się; </w:t>
      </w:r>
    </w:p>
    <w:p w:rsidR="008241D9" w:rsidRPr="00447F90" w:rsidRDefault="008241D9" w:rsidP="00245E04">
      <w:pPr>
        <w:numPr>
          <w:ilvl w:val="0"/>
          <w:numId w:val="5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wdrażanie uczniów do wysiłku, rzetelnej pracy, cierpliwości, pokonywania trudności, odporności na niepowodzenia, porządku i punktualności, do prawidłowego i efektywnego organizowania sobie pracy;</w:t>
      </w:r>
    </w:p>
    <w:p w:rsidR="008241D9" w:rsidRPr="00447F90" w:rsidRDefault="008241D9" w:rsidP="00245E04">
      <w:pPr>
        <w:numPr>
          <w:ilvl w:val="0"/>
          <w:numId w:val="5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systematyczne interesowanie się postępami (wynikami) uczniów w nauce: zwracanie szczególnej uwagi  zarówno na uczniów szczególnie uzdolnionych, jak  i na tych, którzy mają trudności i</w:t>
      </w:r>
      <w:r w:rsidR="00100352" w:rsidRPr="00447F90">
        <w:rPr>
          <w:rFonts w:ascii="Arial" w:eastAsia="Times New Roman" w:hAnsi="Arial" w:cs="Arial"/>
          <w:lang w:eastAsia="pl-PL"/>
        </w:rPr>
        <w:t> </w:t>
      </w:r>
      <w:r w:rsidRPr="00447F90">
        <w:rPr>
          <w:rFonts w:ascii="Arial" w:eastAsia="Times New Roman" w:hAnsi="Arial" w:cs="Arial"/>
          <w:lang w:eastAsia="pl-PL"/>
        </w:rPr>
        <w:t xml:space="preserve">niepowodzenia w nauce, analizowanie wspólnie  z wychowankami, samorządem klasowym, nauczycielami i rodzicami przyczyn niepowodzeń uczniów </w:t>
      </w:r>
      <w:r w:rsidR="00FF3ECB">
        <w:rPr>
          <w:rFonts w:ascii="Arial" w:eastAsia="Times New Roman" w:hAnsi="Arial" w:cs="Arial"/>
          <w:lang w:eastAsia="pl-PL"/>
        </w:rPr>
        <w:t xml:space="preserve">                          </w:t>
      </w:r>
      <w:r w:rsidRPr="00447F90">
        <w:rPr>
          <w:rFonts w:ascii="Arial" w:eastAsia="Times New Roman" w:hAnsi="Arial" w:cs="Arial"/>
          <w:lang w:eastAsia="pl-PL"/>
        </w:rPr>
        <w:t>w nauce, pobudzanie dobrze i średnio uczących się do dalszego podnoszenia wyników w nauce, czuwanie nad regularnym uczęszczaniem uczniów na zajęcia lekcyjne,  badanie przyczyn opuszczania przez wychowanków zajęć szkolnych, udzielanie wskazówek i pomocy   tym,   którzy (z przyczyn obiektywnych) opuścili znaczną ilość zajęć szkolnych i mają trudności   w uzupełnieniu materiału;</w:t>
      </w:r>
    </w:p>
    <w:p w:rsidR="008241D9" w:rsidRPr="00447F90" w:rsidRDefault="008241D9" w:rsidP="00245E04">
      <w:pPr>
        <w:numPr>
          <w:ilvl w:val="0"/>
          <w:numId w:val="5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tworzenie poprawnych relacji interpersonalnych opartych na życzliwości i zaufaniu, </w:t>
      </w:r>
      <w:r w:rsidR="00100352" w:rsidRPr="00447F90">
        <w:rPr>
          <w:rFonts w:ascii="Arial" w:eastAsia="Times New Roman" w:hAnsi="Arial" w:cs="Arial"/>
          <w:lang w:eastAsia="pl-PL"/>
        </w:rPr>
        <w:t>m.in. </w:t>
      </w:r>
      <w:r w:rsidRPr="00447F90">
        <w:rPr>
          <w:rFonts w:ascii="Arial" w:eastAsia="Times New Roman" w:hAnsi="Arial" w:cs="Arial"/>
          <w:lang w:eastAsia="pl-PL"/>
        </w:rPr>
        <w:t xml:space="preserve">poprzez organizację  zajęć pozalekcyjnych, wycieczek, biwaków, rajdów, obozów wakacyjnych, zimowisk, wyjazdów na „zielone szkoły”; </w:t>
      </w:r>
    </w:p>
    <w:p w:rsidR="008241D9" w:rsidRPr="00447F90" w:rsidRDefault="008241D9" w:rsidP="00245E04">
      <w:pPr>
        <w:numPr>
          <w:ilvl w:val="0"/>
          <w:numId w:val="5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tworzenie warunków umożliwiających uczniom odkrywanie i rozwijanie pozytywnych stron ich osobowości: stwarzanie uczniom warunków do wykazania się nie tylko zdolnościami poznawczymi, ale  także - poprzez powierzenie zadań na rzecz spraw   </w:t>
      </w:r>
      <w:r w:rsidR="00FF3ECB">
        <w:rPr>
          <w:rFonts w:ascii="Arial" w:eastAsia="Times New Roman" w:hAnsi="Arial" w:cs="Arial"/>
          <w:lang w:eastAsia="pl-PL"/>
        </w:rPr>
        <w:t xml:space="preserve">                            </w:t>
      </w:r>
      <w:r w:rsidRPr="00447F90">
        <w:rPr>
          <w:rFonts w:ascii="Arial" w:eastAsia="Times New Roman" w:hAnsi="Arial" w:cs="Arial"/>
          <w:lang w:eastAsia="pl-PL"/>
        </w:rPr>
        <w:t>i osób drugich - zdolnościami organizacyjnymi, opiekuńczymi, artystycznymi, menedżerskimi, przymiotami ducha i charakteru;</w:t>
      </w:r>
    </w:p>
    <w:p w:rsidR="008241D9" w:rsidRPr="00447F90" w:rsidRDefault="008241D9" w:rsidP="00245E04">
      <w:pPr>
        <w:numPr>
          <w:ilvl w:val="0"/>
          <w:numId w:val="5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współpracę z pielęgniarką szkolną, rodzicami, opiekunami uczniów w sprawach ich zdrowia,  organizowanie opieki i pomocy materialnej  uczniom;</w:t>
      </w:r>
    </w:p>
    <w:p w:rsidR="008241D9" w:rsidRPr="00447F90" w:rsidRDefault="008241D9" w:rsidP="00245E04">
      <w:pPr>
        <w:numPr>
          <w:ilvl w:val="0"/>
          <w:numId w:val="5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udzielanie pomocy, rad i wskazówek uczniom znajdującym się w trudnych sytuacjach życiowych, występowanie do organów szkoły i innych instytucji z wnioskami o udzielenie pomocy. </w:t>
      </w:r>
    </w:p>
    <w:p w:rsidR="002B1A77" w:rsidRPr="00447F90" w:rsidRDefault="002B1A77" w:rsidP="00DD00FB">
      <w:pPr>
        <w:keepNext/>
        <w:keepLines/>
        <w:spacing w:after="120"/>
        <w:contextualSpacing/>
        <w:outlineLvl w:val="2"/>
        <w:rPr>
          <w:rFonts w:ascii="Arial" w:eastAsia="Times New Roman" w:hAnsi="Arial" w:cs="Arial"/>
          <w:b/>
          <w:bCs/>
        </w:rPr>
      </w:pPr>
      <w:bookmarkStart w:id="28" w:name="_Toc361441251"/>
      <w:bookmarkStart w:id="29" w:name="_Toc492414596"/>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7</w:t>
      </w:r>
      <w:bookmarkEnd w:id="28"/>
      <w:r w:rsidRPr="00447F90">
        <w:rPr>
          <w:rFonts w:ascii="Arial" w:eastAsia="Times New Roman" w:hAnsi="Arial" w:cs="Arial"/>
          <w:b/>
          <w:bCs/>
        </w:rPr>
        <w:br/>
        <w:t>Zadania i obowiązki pedagoga szkolnego</w:t>
      </w:r>
      <w:bookmarkEnd w:id="29"/>
      <w:r w:rsidR="00ED03ED">
        <w:rPr>
          <w:rFonts w:ascii="Arial" w:eastAsia="Times New Roman" w:hAnsi="Arial" w:cs="Arial"/>
          <w:b/>
          <w:bCs/>
        </w:rPr>
        <w:t xml:space="preserve"> i peagoga specjalnego</w:t>
      </w:r>
    </w:p>
    <w:p w:rsidR="00A66E49" w:rsidRPr="00447F90" w:rsidRDefault="00A66E49"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Do zadań pedagoga szkolnego należy:</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prowadzenie badań i działań diagnostycznych, w tym diagnozowanie indywidualnych potrzeb rozwojowych i edukacyjnych oraz możliwości psychofizycznych w celu określenia mocnych stron, predyspozycji, zainteresowań i uzdolnień ucznia;  </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diagnozowanie przyczyn niepowodzeń edukacyjnych lub trudności w funkcjonowaniu uczniów, w tym barier i ograniczeń utrudniających funkcjonowanie ucznia i jego uczestnictwo w życiu szkoły;</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diagnozowanie sytuacji wychowawczych w szkole i oddziale przedszkolnym w celu rozwiązywania problemów wychowawczych stanowiących barierę ograniczającą aktywne i pełne uczestnictwo w życiu szkoły, klasy lub zespołu uczniowskiego;</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pomocy psychologiczno-pedagogicznej;</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podejmowanie działań z zakresu profilaktyki uzależnień i innych problemów uczniów;</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minimalizowanie skutków zaburzeń rozwojowych, zapobieganie zaburzeniom zachowania oraz inicjowanie i organizowanie różnych form pomocy psychologiczno-pedagogicznej  w środowisku szkolnym i pozaszkolnym ucznia;</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wspieranie nauczycieli i innych specjalistów w udzielaniu pomocy psychologiczno–pedagogicznej;</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inicjowanie i prowadzenie działań mediacyjnych i interwencyjnych w sytuacjach kryzysowych;</w:t>
      </w:r>
    </w:p>
    <w:p w:rsidR="008241D9" w:rsidRPr="00447F90" w:rsidRDefault="008241D9" w:rsidP="00245E04">
      <w:pPr>
        <w:numPr>
          <w:ilvl w:val="0"/>
          <w:numId w:val="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rodzicom i nauczycielom w rozpoznawaniu indywidualnych możliwości, predyspozycji i</w:t>
      </w:r>
      <w:r w:rsidR="00A66E49" w:rsidRPr="00447F90">
        <w:rPr>
          <w:rFonts w:ascii="Arial" w:eastAsia="Times New Roman" w:hAnsi="Arial" w:cs="Arial"/>
          <w:lang w:eastAsia="pl-PL"/>
        </w:rPr>
        <w:t> </w:t>
      </w:r>
      <w:r w:rsidRPr="00447F90">
        <w:rPr>
          <w:rFonts w:ascii="Arial" w:eastAsia="Times New Roman" w:hAnsi="Arial" w:cs="Arial"/>
          <w:lang w:eastAsia="pl-PL"/>
        </w:rPr>
        <w:t>uzdolnień uczniów;</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podejmowanie działań wychowawczych i profilaktycznych wynikających z programu wychowawczo-profilaktycznego w stosunku do uczniów z udziałem rodziców </w:t>
      </w:r>
      <w:r w:rsidR="00FF3ECB">
        <w:rPr>
          <w:rFonts w:ascii="Arial" w:eastAsia="Times New Roman" w:hAnsi="Arial" w:cs="Arial"/>
          <w:lang w:eastAsia="pl-PL"/>
        </w:rPr>
        <w:t xml:space="preserve">                                        </w:t>
      </w:r>
      <w:r w:rsidRPr="00447F90">
        <w:rPr>
          <w:rFonts w:ascii="Arial" w:eastAsia="Times New Roman" w:hAnsi="Arial" w:cs="Arial"/>
          <w:lang w:eastAsia="pl-PL"/>
        </w:rPr>
        <w:t>i wychowawców;</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działanie na rzecz zorganizowania opieki i pomocy materialnej uczniom znajdującym się w</w:t>
      </w:r>
      <w:r w:rsidR="00A66E49" w:rsidRPr="00447F90">
        <w:rPr>
          <w:rFonts w:ascii="Arial" w:eastAsia="Times New Roman" w:hAnsi="Arial" w:cs="Arial"/>
          <w:lang w:eastAsia="pl-PL"/>
        </w:rPr>
        <w:t> </w:t>
      </w:r>
      <w:r w:rsidRPr="00447F90">
        <w:rPr>
          <w:rFonts w:ascii="Arial" w:eastAsia="Times New Roman" w:hAnsi="Arial" w:cs="Arial"/>
          <w:lang w:eastAsia="pl-PL"/>
        </w:rPr>
        <w:t>trudnej sytuacji życiowej;</w:t>
      </w:r>
    </w:p>
    <w:p w:rsidR="008241D9" w:rsidRPr="00447F90" w:rsidRDefault="00A66E4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prowadzenie warsztatów </w:t>
      </w:r>
      <w:r w:rsidR="008241D9" w:rsidRPr="00447F90">
        <w:rPr>
          <w:rFonts w:ascii="Arial" w:eastAsia="Times New Roman" w:hAnsi="Arial" w:cs="Arial"/>
          <w:lang w:eastAsia="pl-PL"/>
        </w:rPr>
        <w:t>dla rodziców or</w:t>
      </w:r>
      <w:r w:rsidRPr="00447F90">
        <w:rPr>
          <w:rFonts w:ascii="Arial" w:eastAsia="Times New Roman" w:hAnsi="Arial" w:cs="Arial"/>
          <w:lang w:eastAsia="pl-PL"/>
        </w:rPr>
        <w:t xml:space="preserve">az udzielanieim indywidualnych porad </w:t>
      </w:r>
      <w:r w:rsidR="00FF3ECB">
        <w:rPr>
          <w:rFonts w:ascii="Arial" w:eastAsia="Times New Roman" w:hAnsi="Arial" w:cs="Arial"/>
          <w:lang w:eastAsia="pl-PL"/>
        </w:rPr>
        <w:t xml:space="preserve">                                  </w:t>
      </w:r>
      <w:r w:rsidR="008241D9" w:rsidRPr="00447F90">
        <w:rPr>
          <w:rFonts w:ascii="Arial" w:eastAsia="Times New Roman" w:hAnsi="Arial" w:cs="Arial"/>
          <w:lang w:eastAsia="pl-PL"/>
        </w:rPr>
        <w:t>w zakresie wychowania;</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wspomaganie i pomoc nauczycielom w rozpoznawaniu potrzeb edukacyjnych, rozwojowych i</w:t>
      </w:r>
      <w:r w:rsidR="00A66E49" w:rsidRPr="00447F90">
        <w:rPr>
          <w:rFonts w:ascii="Arial" w:eastAsia="Times New Roman" w:hAnsi="Arial" w:cs="Arial"/>
          <w:lang w:eastAsia="pl-PL"/>
        </w:rPr>
        <w:t> </w:t>
      </w:r>
      <w:r w:rsidRPr="00447F90">
        <w:rPr>
          <w:rFonts w:ascii="Arial" w:eastAsia="Times New Roman" w:hAnsi="Arial" w:cs="Arial"/>
          <w:lang w:eastAsia="pl-PL"/>
        </w:rPr>
        <w:t>możliwości uczniów w ramach konsultacji i porad indywidualnych, szkoleń wewnęt</w:t>
      </w:r>
      <w:r w:rsidR="00A66E49" w:rsidRPr="00447F90">
        <w:rPr>
          <w:rFonts w:ascii="Arial" w:eastAsia="Times New Roman" w:hAnsi="Arial" w:cs="Arial"/>
          <w:lang w:eastAsia="pl-PL"/>
        </w:rPr>
        <w:t xml:space="preserve">rznych </w:t>
      </w:r>
      <w:r w:rsidRPr="00447F90">
        <w:rPr>
          <w:rFonts w:ascii="Arial" w:eastAsia="Times New Roman" w:hAnsi="Arial" w:cs="Arial"/>
          <w:lang w:eastAsia="pl-PL"/>
        </w:rPr>
        <w:t>WDN i udział w pracach zespołów wychowawczych;</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współpraca z poradnią psychologiczno-pedagogiczną oraz instytucjami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i stowarzyszeniami działającymi na rzecz dziecka i ucznia; </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pomoc w realizacji wybranych zagadnień z programu wychowawczo-profilaktycznego;</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nadzór i pomoc w przygotowywaniu opinii o uczniach do Sądu Rodzinnego, poradni psychologiczno-pedagogicznych lub innych instytucji;</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przewodniczenie Zespołowi powołanemu do opracowania Indywidualnych programów edukacyjno-terapeutycznych;</w:t>
      </w:r>
    </w:p>
    <w:p w:rsidR="008241D9" w:rsidRPr="00447F90" w:rsidRDefault="008241D9" w:rsidP="00245E04">
      <w:pPr>
        <w:numPr>
          <w:ilvl w:val="0"/>
          <w:numId w:val="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prowadzenie dokumentacji pracy, zgodnie z odrębnymi przepisami.</w:t>
      </w:r>
    </w:p>
    <w:p w:rsidR="008241D9"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Gabinet pedagoga znajduje się na parterze. Na drzwiach </w:t>
      </w:r>
      <w:r w:rsidR="00454CF5" w:rsidRPr="00447F90">
        <w:rPr>
          <w:rFonts w:ascii="Arial" w:eastAsia="Times New Roman" w:hAnsi="Arial" w:cs="Arial"/>
          <w:bCs/>
        </w:rPr>
        <w:t>gabinetu</w:t>
      </w:r>
      <w:r w:rsidR="00A66E49" w:rsidRPr="00447F90">
        <w:rPr>
          <w:rFonts w:ascii="Arial" w:eastAsia="Times New Roman" w:hAnsi="Arial" w:cs="Arial"/>
          <w:bCs/>
        </w:rPr>
        <w:t xml:space="preserve"> umieszczono</w:t>
      </w:r>
      <w:r w:rsidRPr="00447F90">
        <w:rPr>
          <w:rFonts w:ascii="Arial" w:eastAsia="Times New Roman" w:hAnsi="Arial" w:cs="Arial"/>
          <w:bCs/>
        </w:rPr>
        <w:t xml:space="preserve"> godziny dyżuru pedagoga.</w:t>
      </w:r>
    </w:p>
    <w:p w:rsidR="00ED03ED" w:rsidRPr="00C731F9" w:rsidRDefault="00ED03ED" w:rsidP="00EE322B">
      <w:pPr>
        <w:numPr>
          <w:ilvl w:val="6"/>
          <w:numId w:val="9"/>
        </w:numPr>
        <w:spacing w:after="120"/>
        <w:ind w:left="284" w:hanging="284"/>
        <w:jc w:val="both"/>
        <w:rPr>
          <w:rFonts w:ascii="Arial" w:eastAsia="Times New Roman" w:hAnsi="Arial" w:cs="Arial"/>
          <w:bCs/>
        </w:rPr>
      </w:pPr>
      <w:r w:rsidRPr="00F56612">
        <w:rPr>
          <w:rFonts w:ascii="Arial" w:hAnsi="Arial" w:cs="Arial"/>
        </w:rPr>
        <w:t>Do zadań pedagoga specjalnego należy</w:t>
      </w:r>
      <w:r>
        <w:rPr>
          <w:rFonts w:ascii="Arial" w:hAnsi="Arial" w:cs="Arial"/>
        </w:rPr>
        <w:t>:</w:t>
      </w:r>
    </w:p>
    <w:p w:rsidR="00C731F9" w:rsidRPr="00C731F9" w:rsidRDefault="00C731F9" w:rsidP="00C731F9">
      <w:pPr>
        <w:pStyle w:val="Akapitzlist"/>
        <w:numPr>
          <w:ilvl w:val="0"/>
          <w:numId w:val="255"/>
        </w:numPr>
        <w:spacing w:after="120"/>
        <w:jc w:val="both"/>
        <w:rPr>
          <w:rFonts w:ascii="Arial" w:hAnsi="Arial" w:cs="Arial"/>
        </w:rPr>
      </w:pPr>
      <w:r w:rsidRPr="00C731F9">
        <w:rPr>
          <w:rFonts w:ascii="Arial" w:hAnsi="Arial" w:cs="Arial"/>
        </w:rPr>
        <w:t>Współpraca z nauczycielami, wychowawcami, specjalistami, rodzicami i uczniami w:</w:t>
      </w:r>
    </w:p>
    <w:p w:rsidR="00C731F9" w:rsidRDefault="00C731F9" w:rsidP="00C731F9">
      <w:pPr>
        <w:pStyle w:val="gwpbe963a7dmsonormal"/>
        <w:numPr>
          <w:ilvl w:val="0"/>
          <w:numId w:val="256"/>
        </w:numPr>
        <w:shd w:val="clear" w:color="auto" w:fill="FFFFFF"/>
        <w:spacing w:before="0" w:beforeAutospacing="0" w:after="120" w:afterAutospacing="0"/>
        <w:ind w:left="1134" w:hanging="425"/>
        <w:jc w:val="both"/>
        <w:rPr>
          <w:rFonts w:ascii="Arial" w:hAnsi="Arial" w:cs="Arial"/>
          <w:color w:val="2D2D2D"/>
          <w:sz w:val="22"/>
          <w:szCs w:val="22"/>
        </w:rPr>
      </w:pPr>
      <w:r w:rsidRPr="00F56612">
        <w:rPr>
          <w:rFonts w:ascii="Arial" w:hAnsi="Arial" w:cs="Arial"/>
          <w:color w:val="2D2D2D"/>
          <w:sz w:val="22"/>
          <w:szCs w:val="22"/>
        </w:rPr>
        <w:t>rekomendowaniu dyrektorowi przedszkola, szkoły lub placówki do realizacji działań w zakresie zapewnienia aktywnego i pełnego uczestnictwa uczniów w życiu przedszkola, szkoły i placówki oraz dostępności, o której mowa w ustawie z dnia 19 lipca 2019 r. o zapewnianiu dostępności osobom ze szczególnymi potrzebami (Dz. U. z 2020 r. poz. 1062 oraz z 2022 r. poz. 975 i 1079),</w:t>
      </w:r>
    </w:p>
    <w:p w:rsidR="00C731F9" w:rsidRDefault="00C731F9" w:rsidP="00C731F9">
      <w:pPr>
        <w:pStyle w:val="gwpbe963a7dmsonormal"/>
        <w:numPr>
          <w:ilvl w:val="0"/>
          <w:numId w:val="256"/>
        </w:numPr>
        <w:shd w:val="clear" w:color="auto" w:fill="FFFFFF"/>
        <w:spacing w:before="0" w:beforeAutospacing="0" w:after="120" w:afterAutospacing="0"/>
        <w:ind w:left="1134" w:hanging="425"/>
        <w:jc w:val="both"/>
        <w:rPr>
          <w:rFonts w:ascii="Arial" w:hAnsi="Arial" w:cs="Arial"/>
          <w:color w:val="2D2D2D"/>
          <w:sz w:val="22"/>
          <w:szCs w:val="22"/>
        </w:rPr>
      </w:pPr>
      <w:r w:rsidRPr="00C731F9">
        <w:rPr>
          <w:rFonts w:ascii="Arial" w:hAnsi="Arial" w:cs="Arial"/>
          <w:color w:val="2D2D2D"/>
          <w:sz w:val="22"/>
          <w:szCs w:val="22"/>
        </w:rPr>
        <w:t>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rsidR="00C731F9" w:rsidRPr="00C731F9" w:rsidRDefault="00C731F9" w:rsidP="00C731F9">
      <w:pPr>
        <w:pStyle w:val="gwpbe963a7dmsonormal"/>
        <w:numPr>
          <w:ilvl w:val="0"/>
          <w:numId w:val="256"/>
        </w:numPr>
        <w:shd w:val="clear" w:color="auto" w:fill="FFFFFF"/>
        <w:spacing w:before="0" w:beforeAutospacing="0" w:after="120" w:afterAutospacing="0"/>
        <w:ind w:left="1134" w:hanging="425"/>
        <w:jc w:val="both"/>
        <w:rPr>
          <w:rFonts w:ascii="Arial" w:hAnsi="Arial" w:cs="Arial"/>
          <w:color w:val="2D2D2D"/>
          <w:sz w:val="22"/>
          <w:szCs w:val="22"/>
        </w:rPr>
      </w:pPr>
      <w:r w:rsidRPr="00C731F9">
        <w:rPr>
          <w:rFonts w:ascii="Arial" w:hAnsi="Arial" w:cs="Arial"/>
          <w:color w:val="2D2D2D"/>
          <w:sz w:val="22"/>
          <w:szCs w:val="22"/>
        </w:rPr>
        <w:t>rozwiązywaniu problemów dydaktycznych i wychowawczych uczniów,</w:t>
      </w:r>
    </w:p>
    <w:p w:rsidR="00C731F9" w:rsidRPr="00F56612" w:rsidRDefault="00C731F9" w:rsidP="00C731F9">
      <w:pPr>
        <w:pStyle w:val="gwpbe963a7dmsonormal"/>
        <w:shd w:val="clear" w:color="auto" w:fill="FFFFFF"/>
        <w:spacing w:before="0" w:beforeAutospacing="0" w:after="120" w:afterAutospacing="0"/>
        <w:ind w:left="1080"/>
        <w:jc w:val="both"/>
        <w:rPr>
          <w:rFonts w:ascii="Arial" w:hAnsi="Arial" w:cs="Arial"/>
          <w:color w:val="2D2D2D"/>
          <w:sz w:val="22"/>
          <w:szCs w:val="22"/>
        </w:rPr>
      </w:pPr>
      <w:r w:rsidRPr="00F56612">
        <w:rPr>
          <w:rFonts w:ascii="Arial" w:hAnsi="Arial" w:cs="Arial"/>
          <w:color w:val="2D2D2D"/>
          <w:sz w:val="22"/>
          <w:szCs w:val="22"/>
        </w:rPr>
        <w:t>d) określaniu niezbędnych do nauki warunków, sprzętu specjalistycznego i środków dydaktycznych, w tym wykorzystujących technologie informacyjno-komunikacyjne, odpowiednich ze względu na indywidualne potrzeby rozwojowe i edukacyjne oraz możliwości psychofizyczne ucznia;</w:t>
      </w:r>
    </w:p>
    <w:p w:rsidR="00C731F9" w:rsidRDefault="00C731F9" w:rsidP="00C731F9">
      <w:pPr>
        <w:pStyle w:val="gwpbe963a7dmsonormal"/>
        <w:shd w:val="clear" w:color="auto" w:fill="FFFFFF"/>
        <w:spacing w:before="0" w:beforeAutospacing="0" w:after="120" w:afterAutospacing="0"/>
        <w:ind w:left="426"/>
        <w:jc w:val="both"/>
        <w:rPr>
          <w:rFonts w:ascii="Arial" w:hAnsi="Arial" w:cs="Arial"/>
          <w:color w:val="2D2D2D"/>
          <w:sz w:val="22"/>
          <w:szCs w:val="22"/>
        </w:rPr>
      </w:pPr>
      <w:r w:rsidRPr="00F56612">
        <w:rPr>
          <w:rFonts w:ascii="Arial" w:hAnsi="Arial" w:cs="Arial"/>
          <w:color w:val="2D2D2D"/>
          <w:sz w:val="22"/>
          <w:szCs w:val="22"/>
        </w:rPr>
        <w:t>2) współpraca z zespoł</w:t>
      </w:r>
      <w:r>
        <w:rPr>
          <w:rFonts w:ascii="Arial" w:hAnsi="Arial" w:cs="Arial"/>
          <w:color w:val="2D2D2D"/>
          <w:sz w:val="22"/>
          <w:szCs w:val="22"/>
        </w:rPr>
        <w:t>ami ds. pomocy</w:t>
      </w:r>
      <w:r w:rsidRPr="00F56612">
        <w:rPr>
          <w:rFonts w:ascii="Arial" w:hAnsi="Arial" w:cs="Arial"/>
          <w:color w:val="2D2D2D"/>
          <w:sz w:val="22"/>
          <w:szCs w:val="22"/>
        </w:rPr>
        <w:t xml:space="preserve"> psychologiczno-pedagogicznej; </w:t>
      </w:r>
    </w:p>
    <w:p w:rsidR="00C731F9" w:rsidRPr="00F56612" w:rsidRDefault="00C731F9" w:rsidP="00C731F9">
      <w:pPr>
        <w:pStyle w:val="gwpbe963a7dmsonormal"/>
        <w:shd w:val="clear" w:color="auto" w:fill="FFFFFF"/>
        <w:spacing w:before="0" w:beforeAutospacing="0" w:after="120" w:afterAutospacing="0"/>
        <w:ind w:left="426"/>
        <w:jc w:val="both"/>
        <w:rPr>
          <w:rFonts w:ascii="Arial" w:hAnsi="Arial" w:cs="Arial"/>
          <w:color w:val="2D2D2D"/>
          <w:sz w:val="22"/>
          <w:szCs w:val="22"/>
        </w:rPr>
      </w:pPr>
      <w:r>
        <w:rPr>
          <w:rFonts w:ascii="Arial" w:hAnsi="Arial" w:cs="Arial"/>
          <w:color w:val="2D2D2D"/>
          <w:sz w:val="22"/>
          <w:szCs w:val="22"/>
        </w:rPr>
        <w:t xml:space="preserve">3) </w:t>
      </w:r>
      <w:r w:rsidRPr="00F56612">
        <w:rPr>
          <w:rFonts w:ascii="Arial" w:hAnsi="Arial" w:cs="Arial"/>
          <w:color w:val="2D2D2D"/>
          <w:sz w:val="22"/>
          <w:szCs w:val="22"/>
        </w:rPr>
        <w:t>wspieranie nauczycieli, wychowawców grup wychowawczych i innych specjalistów w:</w:t>
      </w:r>
    </w:p>
    <w:p w:rsidR="00C731F9" w:rsidRDefault="00C731F9" w:rsidP="00C731F9">
      <w:pPr>
        <w:pStyle w:val="gwpbe963a7dmsonormal"/>
        <w:shd w:val="clear" w:color="auto" w:fill="FFFFFF"/>
        <w:spacing w:before="0" w:beforeAutospacing="0" w:after="120" w:afterAutospacing="0"/>
        <w:ind w:left="1134" w:hanging="425"/>
        <w:jc w:val="both"/>
        <w:rPr>
          <w:rFonts w:ascii="Arial" w:hAnsi="Arial" w:cs="Arial"/>
          <w:color w:val="2D2D2D"/>
          <w:sz w:val="22"/>
          <w:szCs w:val="22"/>
        </w:rPr>
      </w:pPr>
      <w:r w:rsidRPr="00F56612">
        <w:rPr>
          <w:rFonts w:ascii="Arial" w:hAnsi="Arial" w:cs="Arial"/>
          <w:color w:val="2D2D2D"/>
          <w:sz w:val="22"/>
          <w:szCs w:val="22"/>
        </w:rPr>
        <w:t>a)</w:t>
      </w:r>
      <w:r>
        <w:rPr>
          <w:rFonts w:ascii="Arial" w:hAnsi="Arial" w:cs="Arial"/>
          <w:color w:val="2D2D2D"/>
          <w:sz w:val="22"/>
          <w:szCs w:val="22"/>
        </w:rPr>
        <w:t xml:space="preserve">  </w:t>
      </w:r>
      <w:r w:rsidRPr="00F56612">
        <w:rPr>
          <w:rFonts w:ascii="Arial" w:hAnsi="Arial" w:cs="Arial"/>
          <w:color w:val="2D2D2D"/>
          <w:sz w:val="22"/>
          <w:szCs w:val="22"/>
        </w:rPr>
        <w:t xml:space="preserve">rozpoznawaniu przyczyn niepowodzeń edukacyjnych uczniów lub trudności w ich funkcjonowaniu, w tym barier i ograniczeń utrudniających funkcjonowanie ucznia </w:t>
      </w:r>
      <w:r>
        <w:rPr>
          <w:rFonts w:ascii="Arial" w:hAnsi="Arial" w:cs="Arial"/>
          <w:color w:val="2D2D2D"/>
          <w:sz w:val="22"/>
          <w:szCs w:val="22"/>
        </w:rPr>
        <w:t xml:space="preserve">                        </w:t>
      </w:r>
      <w:r w:rsidRPr="00F56612">
        <w:rPr>
          <w:rFonts w:ascii="Arial" w:hAnsi="Arial" w:cs="Arial"/>
          <w:color w:val="2D2D2D"/>
          <w:sz w:val="22"/>
          <w:szCs w:val="22"/>
        </w:rPr>
        <w:t>i jego uczestnictwo w życiu przedszkola, szkoły lub placówki,</w:t>
      </w:r>
    </w:p>
    <w:p w:rsidR="00C731F9" w:rsidRDefault="00C731F9" w:rsidP="00C731F9">
      <w:pPr>
        <w:pStyle w:val="gwpbe963a7dmsonormal"/>
        <w:shd w:val="clear" w:color="auto" w:fill="FFFFFF"/>
        <w:spacing w:before="0" w:beforeAutospacing="0" w:after="120" w:afterAutospacing="0"/>
        <w:ind w:left="1134" w:hanging="425"/>
        <w:jc w:val="both"/>
        <w:rPr>
          <w:rFonts w:ascii="Arial" w:hAnsi="Arial" w:cs="Arial"/>
          <w:color w:val="2D2D2D"/>
          <w:sz w:val="22"/>
          <w:szCs w:val="22"/>
        </w:rPr>
      </w:pPr>
      <w:r>
        <w:rPr>
          <w:rFonts w:ascii="Arial" w:hAnsi="Arial" w:cs="Arial"/>
          <w:color w:val="2D2D2D"/>
          <w:sz w:val="22"/>
          <w:szCs w:val="22"/>
        </w:rPr>
        <w:t xml:space="preserve">b)   </w:t>
      </w:r>
      <w:r w:rsidRPr="00F56612">
        <w:rPr>
          <w:rFonts w:ascii="Arial" w:hAnsi="Arial" w:cs="Arial"/>
          <w:color w:val="2D2D2D"/>
          <w:sz w:val="22"/>
          <w:szCs w:val="22"/>
        </w:rPr>
        <w:t>udzielaniu pomocy psychologiczno-pedagogicznej w bezpośredniej pracy z uczniem,</w:t>
      </w:r>
    </w:p>
    <w:p w:rsidR="00C731F9" w:rsidRDefault="00C731F9" w:rsidP="00C731F9">
      <w:pPr>
        <w:pStyle w:val="gwpbe963a7dmsonormal"/>
        <w:shd w:val="clear" w:color="auto" w:fill="FFFFFF"/>
        <w:spacing w:before="0" w:beforeAutospacing="0" w:after="120" w:afterAutospacing="0"/>
        <w:ind w:left="1134" w:hanging="425"/>
        <w:jc w:val="both"/>
        <w:rPr>
          <w:rFonts w:ascii="Arial" w:hAnsi="Arial" w:cs="Arial"/>
          <w:color w:val="2D2D2D"/>
          <w:sz w:val="22"/>
          <w:szCs w:val="22"/>
        </w:rPr>
      </w:pPr>
      <w:r>
        <w:rPr>
          <w:rFonts w:ascii="Arial" w:hAnsi="Arial" w:cs="Arial"/>
          <w:color w:val="2D2D2D"/>
          <w:sz w:val="22"/>
          <w:szCs w:val="22"/>
        </w:rPr>
        <w:t xml:space="preserve">c)  </w:t>
      </w:r>
      <w:r w:rsidRPr="00F56612">
        <w:rPr>
          <w:rFonts w:ascii="Arial" w:hAnsi="Arial" w:cs="Arial"/>
          <w:color w:val="2D2D2D"/>
          <w:sz w:val="22"/>
          <w:szCs w:val="22"/>
        </w:rPr>
        <w:t xml:space="preserve">dostosowaniu sposobów i metod pracy do indywidualnych potrzeb rozwojowych </w:t>
      </w:r>
      <w:r>
        <w:rPr>
          <w:rFonts w:ascii="Arial" w:hAnsi="Arial" w:cs="Arial"/>
          <w:color w:val="2D2D2D"/>
          <w:sz w:val="22"/>
          <w:szCs w:val="22"/>
        </w:rPr>
        <w:t xml:space="preserve">                                 </w:t>
      </w:r>
      <w:r w:rsidRPr="00F56612">
        <w:rPr>
          <w:rFonts w:ascii="Arial" w:hAnsi="Arial" w:cs="Arial"/>
          <w:color w:val="2D2D2D"/>
          <w:sz w:val="22"/>
          <w:szCs w:val="22"/>
        </w:rPr>
        <w:t>i edukacyjnych ucznia oraz jego możliwości psychofizycznych,</w:t>
      </w:r>
    </w:p>
    <w:p w:rsidR="00C731F9" w:rsidRPr="00F56612" w:rsidRDefault="00C731F9" w:rsidP="00C731F9">
      <w:pPr>
        <w:pStyle w:val="gwpbe963a7dmsonormal"/>
        <w:shd w:val="clear" w:color="auto" w:fill="FFFFFF"/>
        <w:spacing w:before="0" w:beforeAutospacing="0" w:after="120" w:afterAutospacing="0"/>
        <w:ind w:left="1134" w:hanging="425"/>
        <w:jc w:val="both"/>
        <w:rPr>
          <w:rFonts w:ascii="Arial" w:hAnsi="Arial" w:cs="Arial"/>
          <w:color w:val="2D2D2D"/>
          <w:sz w:val="22"/>
          <w:szCs w:val="22"/>
        </w:rPr>
      </w:pPr>
      <w:r>
        <w:rPr>
          <w:rFonts w:ascii="Arial" w:hAnsi="Arial" w:cs="Arial"/>
          <w:color w:val="2D2D2D"/>
          <w:sz w:val="22"/>
          <w:szCs w:val="22"/>
        </w:rPr>
        <w:t xml:space="preserve">d)   </w:t>
      </w:r>
      <w:r w:rsidRPr="00F56612">
        <w:rPr>
          <w:rFonts w:ascii="Arial" w:hAnsi="Arial" w:cs="Arial"/>
          <w:color w:val="2D2D2D"/>
          <w:sz w:val="22"/>
          <w:szCs w:val="22"/>
        </w:rPr>
        <w:t>doborze metod, form kształcenia i środków dydaktycznych do potrzeb uczniów;</w:t>
      </w:r>
    </w:p>
    <w:p w:rsidR="00C731F9" w:rsidRPr="00F56612" w:rsidRDefault="00C731F9" w:rsidP="00C731F9">
      <w:pPr>
        <w:pStyle w:val="gwpbe963a7dmsonormal"/>
        <w:shd w:val="clear" w:color="auto" w:fill="FFFFFF"/>
        <w:spacing w:before="0" w:beforeAutospacing="0" w:after="120" w:afterAutospacing="0"/>
        <w:ind w:left="709" w:hanging="283"/>
        <w:rPr>
          <w:rFonts w:ascii="Arial" w:hAnsi="Arial" w:cs="Arial"/>
          <w:color w:val="2D2D2D"/>
          <w:sz w:val="22"/>
          <w:szCs w:val="22"/>
        </w:rPr>
      </w:pPr>
      <w:r w:rsidRPr="00F56612">
        <w:rPr>
          <w:rFonts w:ascii="Arial" w:hAnsi="Arial" w:cs="Arial"/>
          <w:color w:val="2D2D2D"/>
          <w:sz w:val="22"/>
          <w:szCs w:val="22"/>
        </w:rPr>
        <w:t>4) udzielanie pomocy psychologiczno-pedagogicznej uczniom, rodzicom uczniów i nauczycielom;</w:t>
      </w:r>
    </w:p>
    <w:p w:rsidR="00C731F9" w:rsidRPr="00F56612" w:rsidRDefault="00C731F9" w:rsidP="00C731F9">
      <w:pPr>
        <w:pStyle w:val="gwpbe963a7dmsonormal"/>
        <w:shd w:val="clear" w:color="auto" w:fill="FFFFFF"/>
        <w:spacing w:before="0" w:beforeAutospacing="0" w:after="120" w:afterAutospacing="0"/>
        <w:ind w:left="709" w:hanging="283"/>
        <w:rPr>
          <w:rFonts w:ascii="Arial" w:hAnsi="Arial" w:cs="Arial"/>
          <w:color w:val="2D2D2D"/>
          <w:sz w:val="22"/>
          <w:szCs w:val="22"/>
        </w:rPr>
      </w:pPr>
      <w:r w:rsidRPr="00F56612">
        <w:rPr>
          <w:rFonts w:ascii="Arial" w:hAnsi="Arial" w:cs="Arial"/>
          <w:color w:val="2D2D2D"/>
          <w:sz w:val="22"/>
          <w:szCs w:val="22"/>
        </w:rPr>
        <w:t>5) współpraca, w zależności od potrzeb, z innymi podmiotami,</w:t>
      </w:r>
    </w:p>
    <w:p w:rsidR="00C731F9" w:rsidRDefault="00C731F9" w:rsidP="00C731F9">
      <w:pPr>
        <w:pStyle w:val="gwpbe963a7dmsonormal"/>
        <w:shd w:val="clear" w:color="auto" w:fill="FFFFFF"/>
        <w:spacing w:before="0" w:beforeAutospacing="0" w:after="120" w:afterAutospacing="0"/>
        <w:ind w:left="709" w:hanging="283"/>
        <w:rPr>
          <w:rFonts w:ascii="Arial" w:hAnsi="Arial" w:cs="Arial"/>
          <w:color w:val="2D2D2D"/>
          <w:sz w:val="22"/>
          <w:szCs w:val="22"/>
        </w:rPr>
      </w:pPr>
      <w:r w:rsidRPr="00F56612">
        <w:rPr>
          <w:rFonts w:ascii="Arial" w:hAnsi="Arial" w:cs="Arial"/>
          <w:color w:val="2D2D2D"/>
          <w:sz w:val="22"/>
          <w:szCs w:val="22"/>
        </w:rPr>
        <w:t>6) przedstawianie radzie pedagogicznej propozycji w zakresie doskonalenia zawodowego nauczycieli przedszkola,</w:t>
      </w:r>
      <w:r>
        <w:rPr>
          <w:rFonts w:ascii="Arial" w:hAnsi="Arial" w:cs="Arial"/>
          <w:color w:val="2D2D2D"/>
          <w:sz w:val="22"/>
          <w:szCs w:val="22"/>
        </w:rPr>
        <w:t xml:space="preserve"> </w:t>
      </w:r>
      <w:r w:rsidRPr="00F56612">
        <w:rPr>
          <w:rFonts w:ascii="Arial" w:hAnsi="Arial" w:cs="Arial"/>
          <w:color w:val="2D2D2D"/>
          <w:sz w:val="22"/>
          <w:szCs w:val="22"/>
        </w:rPr>
        <w:t>szkoły lub placówki w zakresi</w:t>
      </w:r>
      <w:r>
        <w:rPr>
          <w:rFonts w:ascii="Arial" w:hAnsi="Arial" w:cs="Arial"/>
          <w:color w:val="2D2D2D"/>
          <w:sz w:val="22"/>
          <w:szCs w:val="22"/>
        </w:rPr>
        <w:t>e zadań określonych w pkt 1–5.</w:t>
      </w:r>
    </w:p>
    <w:p w:rsidR="00ED03ED" w:rsidRPr="00447F90" w:rsidRDefault="00ED03ED" w:rsidP="00ED03ED">
      <w:pPr>
        <w:spacing w:after="120"/>
        <w:ind w:left="284"/>
        <w:jc w:val="both"/>
        <w:rPr>
          <w:rFonts w:ascii="Arial" w:eastAsia="Times New Roman" w:hAnsi="Arial" w:cs="Arial"/>
          <w:bCs/>
        </w:rPr>
      </w:pPr>
    </w:p>
    <w:p w:rsidR="002B1A77" w:rsidRPr="00447F90" w:rsidRDefault="002B1A77" w:rsidP="00DD00FB">
      <w:pPr>
        <w:keepNext/>
        <w:keepLines/>
        <w:spacing w:after="120"/>
        <w:contextualSpacing/>
        <w:outlineLvl w:val="2"/>
        <w:rPr>
          <w:rFonts w:ascii="Arial" w:eastAsia="Times New Roman" w:hAnsi="Arial" w:cs="Arial"/>
          <w:b/>
          <w:bCs/>
        </w:rPr>
      </w:pPr>
      <w:bookmarkStart w:id="30" w:name="_Toc361441253"/>
      <w:bookmarkStart w:id="31" w:name="_Toc492414597"/>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8</w:t>
      </w:r>
      <w:bookmarkEnd w:id="30"/>
      <w:r w:rsidRPr="00447F90">
        <w:rPr>
          <w:rFonts w:ascii="Arial" w:eastAsia="Times New Roman" w:hAnsi="Arial" w:cs="Arial"/>
          <w:b/>
          <w:bCs/>
        </w:rPr>
        <w:br/>
        <w:t>Zadania i obowiązki logopedy</w:t>
      </w:r>
      <w:bookmarkEnd w:id="31"/>
      <w:r w:rsidRPr="00447F90">
        <w:rPr>
          <w:rFonts w:ascii="Arial" w:eastAsia="Times New Roman" w:hAnsi="Arial" w:cs="Arial"/>
          <w:b/>
          <w:bCs/>
        </w:rPr>
        <w:t xml:space="preserve"> </w:t>
      </w:r>
    </w:p>
    <w:p w:rsidR="00A66E49" w:rsidRPr="00447F90" w:rsidRDefault="00A66E49"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Do zadań logopedy należy w szczególności: </w:t>
      </w:r>
    </w:p>
    <w:p w:rsidR="008241D9" w:rsidRPr="00447F90" w:rsidRDefault="008241D9" w:rsidP="00245E04">
      <w:pPr>
        <w:numPr>
          <w:ilvl w:val="0"/>
          <w:numId w:val="5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diagnozowanie logopedyczne, w tym prowadzenie badań przesiewowych w celu ustalenia stanu mowy oraz poziomu rozwoju językowego uczniów; </w:t>
      </w:r>
    </w:p>
    <w:p w:rsidR="008241D9" w:rsidRPr="00447F90" w:rsidRDefault="008241D9" w:rsidP="00245E04">
      <w:pPr>
        <w:numPr>
          <w:ilvl w:val="0"/>
          <w:numId w:val="5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zajęć logopedy</w:t>
      </w:r>
      <w:r w:rsidR="00A66E49" w:rsidRPr="00447F90">
        <w:rPr>
          <w:rFonts w:ascii="Arial" w:eastAsia="Times New Roman" w:hAnsi="Arial" w:cs="Arial"/>
          <w:lang w:eastAsia="pl-PL"/>
        </w:rPr>
        <w:t xml:space="preserve">cznych dla uczniów oraz porad i </w:t>
      </w:r>
      <w:r w:rsidRPr="00447F90">
        <w:rPr>
          <w:rFonts w:ascii="Arial" w:eastAsia="Times New Roman" w:hAnsi="Arial" w:cs="Arial"/>
          <w:lang w:eastAsia="pl-PL"/>
        </w:rPr>
        <w:t xml:space="preserve">konsultacji dla rodziców                       i nauczycieli w zakresie stymulacji rozwoju mowy uczniów i eliminowania jej zaburzeń; </w:t>
      </w:r>
    </w:p>
    <w:p w:rsidR="008241D9" w:rsidRPr="00447F90" w:rsidRDefault="008241D9" w:rsidP="00245E04">
      <w:pPr>
        <w:numPr>
          <w:ilvl w:val="0"/>
          <w:numId w:val="5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podejmowanie działań profilaktycznych zapobiegających powstawaniu zaburzeń komunikacji językowej we współpracy z rodzicami uczniów; </w:t>
      </w:r>
    </w:p>
    <w:p w:rsidR="008241D9" w:rsidRPr="00447F90" w:rsidRDefault="008241D9" w:rsidP="00245E04">
      <w:pPr>
        <w:numPr>
          <w:ilvl w:val="0"/>
          <w:numId w:val="5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wspieranie nauczycieli, wychowawców grup wychowawczych i innych specjalistów w: </w:t>
      </w:r>
    </w:p>
    <w:p w:rsidR="008241D9" w:rsidRPr="00447F90" w:rsidRDefault="008241D9" w:rsidP="00245E04">
      <w:pPr>
        <w:numPr>
          <w:ilvl w:val="0"/>
          <w:numId w:val="54"/>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noProof w:val="0"/>
          <w:lang w:eastAsia="pl-PL"/>
        </w:rPr>
        <w:t xml:space="preserve">rozpoznawaniu indywidualnych potrzeb rozwojowych i edukacyjnych oraz możliwości </w:t>
      </w:r>
      <w:r w:rsidRPr="00447F90">
        <w:rPr>
          <w:rFonts w:ascii="Arial" w:eastAsia="Times New Roman" w:hAnsi="Arial" w:cs="Arial"/>
          <w:lang w:eastAsia="pl-PL"/>
        </w:rPr>
        <w:t>psychofizycznych uczniów w celu określenia mocnych stron, predyspozycji, zainteresowań i</w:t>
      </w:r>
      <w:r w:rsidR="00DD784E" w:rsidRPr="00447F90">
        <w:rPr>
          <w:rFonts w:ascii="Arial" w:eastAsia="Times New Roman" w:hAnsi="Arial" w:cs="Arial"/>
          <w:lang w:eastAsia="pl-PL"/>
        </w:rPr>
        <w:t> </w:t>
      </w:r>
      <w:r w:rsidRPr="00447F90">
        <w:rPr>
          <w:rFonts w:ascii="Arial" w:eastAsia="Times New Roman" w:hAnsi="Arial" w:cs="Arial"/>
          <w:lang w:eastAsia="pl-PL"/>
        </w:rPr>
        <w:t>uzdolnień uczniów oraz przyczyn niepowodzeń edukacyjnych lub trudności w</w:t>
      </w:r>
      <w:r w:rsidR="00DD784E" w:rsidRPr="00447F90">
        <w:rPr>
          <w:rFonts w:ascii="Arial" w:eastAsia="Times New Roman" w:hAnsi="Arial" w:cs="Arial"/>
          <w:lang w:eastAsia="pl-PL"/>
        </w:rPr>
        <w:t> </w:t>
      </w:r>
      <w:r w:rsidRPr="00447F90">
        <w:rPr>
          <w:rFonts w:ascii="Arial" w:eastAsia="Times New Roman" w:hAnsi="Arial" w:cs="Arial"/>
          <w:lang w:eastAsia="pl-PL"/>
        </w:rPr>
        <w:t>funkcjonowaniu uczniów, w tym barier i ograniczeń utrudniających funkcjonowanie ucznia i jego uczestnictwo</w:t>
      </w:r>
      <w:r w:rsidR="00DD784E" w:rsidRPr="00447F90">
        <w:rPr>
          <w:rFonts w:ascii="Arial" w:eastAsia="Times New Roman" w:hAnsi="Arial" w:cs="Arial"/>
          <w:lang w:eastAsia="pl-PL"/>
        </w:rPr>
        <w:t xml:space="preserve"> w życiu szkoły,</w:t>
      </w:r>
    </w:p>
    <w:p w:rsidR="008241D9" w:rsidRPr="00447F90" w:rsidRDefault="008241D9" w:rsidP="00245E04">
      <w:pPr>
        <w:numPr>
          <w:ilvl w:val="0"/>
          <w:numId w:val="54"/>
        </w:numPr>
        <w:tabs>
          <w:tab w:val="clear" w:pos="227"/>
        </w:tabs>
        <w:spacing w:after="120"/>
        <w:ind w:left="1078" w:hanging="284"/>
        <w:jc w:val="both"/>
        <w:rPr>
          <w:rFonts w:ascii="Arial" w:eastAsia="Times New Roman" w:hAnsi="Arial" w:cs="Arial"/>
          <w:lang w:eastAsia="pl-PL"/>
        </w:rPr>
      </w:pPr>
      <w:r w:rsidRPr="00447F90">
        <w:rPr>
          <w:rFonts w:ascii="Arial" w:eastAsia="Times New Roman" w:hAnsi="Arial" w:cs="Arial"/>
          <w:lang w:eastAsia="pl-PL"/>
        </w:rPr>
        <w:t>udzielaniu pomocy psychologiczno-pedagogicznej;</w:t>
      </w:r>
    </w:p>
    <w:p w:rsidR="008241D9" w:rsidRPr="00447F90" w:rsidRDefault="008241D9" w:rsidP="00245E04">
      <w:pPr>
        <w:numPr>
          <w:ilvl w:val="0"/>
          <w:numId w:val="5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dokumentacji pracy, zgodnie z odrębnymi przepisami.</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Gabinet logopedyczny znajduje się na I p</w:t>
      </w:r>
      <w:r w:rsidR="00DD784E" w:rsidRPr="00447F90">
        <w:rPr>
          <w:rFonts w:ascii="Arial" w:eastAsia="Times New Roman" w:hAnsi="Arial" w:cs="Arial"/>
          <w:bCs/>
        </w:rPr>
        <w:t>iętrze. Na drzwiach do gabinetu umieszczono</w:t>
      </w:r>
      <w:r w:rsidRPr="00447F90">
        <w:rPr>
          <w:rFonts w:ascii="Arial" w:eastAsia="Times New Roman" w:hAnsi="Arial" w:cs="Arial"/>
          <w:bCs/>
        </w:rPr>
        <w:t xml:space="preserve"> godziny dyżuru logopedy.</w:t>
      </w:r>
    </w:p>
    <w:p w:rsidR="002B1A77" w:rsidRPr="00447F90" w:rsidRDefault="002B1A77" w:rsidP="00DD00FB">
      <w:pPr>
        <w:keepNext/>
        <w:keepLines/>
        <w:spacing w:after="120"/>
        <w:contextualSpacing/>
        <w:outlineLvl w:val="2"/>
        <w:rPr>
          <w:rFonts w:ascii="Arial" w:eastAsia="Times New Roman" w:hAnsi="Arial" w:cs="Arial"/>
          <w:b/>
          <w:bCs/>
        </w:rPr>
      </w:pPr>
      <w:bookmarkStart w:id="32" w:name="_Toc361441255"/>
      <w:bookmarkStart w:id="33" w:name="_Toc492414598"/>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9</w:t>
      </w:r>
      <w:bookmarkEnd w:id="32"/>
      <w:r w:rsidRPr="00447F90">
        <w:rPr>
          <w:rFonts w:ascii="Arial" w:eastAsia="Times New Roman" w:hAnsi="Arial" w:cs="Arial"/>
          <w:b/>
          <w:bCs/>
        </w:rPr>
        <w:br/>
        <w:t>Zadania i obowiązki doradcy zawodowego</w:t>
      </w:r>
      <w:bookmarkEnd w:id="33"/>
      <w:r w:rsidRPr="00447F90">
        <w:rPr>
          <w:rFonts w:ascii="Arial" w:eastAsia="Times New Roman" w:hAnsi="Arial" w:cs="Arial"/>
          <w:b/>
          <w:bCs/>
        </w:rPr>
        <w:t xml:space="preserve"> </w:t>
      </w:r>
    </w:p>
    <w:p w:rsidR="00DD784E" w:rsidRPr="00447F90" w:rsidRDefault="00DD784E" w:rsidP="00EE322B">
      <w:pPr>
        <w:numPr>
          <w:ilvl w:val="0"/>
          <w:numId w:val="9"/>
        </w:numPr>
        <w:spacing w:after="120"/>
        <w:ind w:firstLine="0"/>
        <w:rPr>
          <w:rFonts w:ascii="Arial" w:eastAsia="Times New Roman" w:hAnsi="Arial" w:cs="Arial"/>
          <w:lang w:eastAsia="pl-P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Do zadań doradcy zawodowego należy w szczególności: </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systematyczne diagnozowanie zapotrzebowania uczniów na informacje edukacyjne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i zawodowe oraz pomoc w planowaniu kształcenia i kariery zawodowej; </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gromadzenie, aktualizacja i udostępnianie informacji edukacyjnych i zawodowych właściwych dla danego poziomu kształcenia; </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zajęć związanych z wyborem k</w:t>
      </w:r>
      <w:r w:rsidR="00DD784E" w:rsidRPr="00447F90">
        <w:rPr>
          <w:rFonts w:ascii="Arial" w:eastAsia="Times New Roman" w:hAnsi="Arial" w:cs="Arial"/>
          <w:lang w:eastAsia="pl-PL"/>
        </w:rPr>
        <w:t xml:space="preserve">ierunku kształcenia i zawodu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z uwzględnieniem rozpoznanych mocnych stron, predyspozycji, zainteresowań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i uzdolnień uczniów; </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koordynowanie działalności informacyjno-dora</w:t>
      </w:r>
      <w:r w:rsidR="00DD784E" w:rsidRPr="00447F90">
        <w:rPr>
          <w:rFonts w:ascii="Arial" w:eastAsia="Times New Roman" w:hAnsi="Arial" w:cs="Arial"/>
          <w:lang w:eastAsia="pl-PL"/>
        </w:rPr>
        <w:t>dczej prowadzonej przez szkołę</w:t>
      </w:r>
      <w:r w:rsidRPr="00447F90">
        <w:rPr>
          <w:rFonts w:ascii="Arial" w:eastAsia="Times New Roman" w:hAnsi="Arial" w:cs="Arial"/>
          <w:lang w:eastAsia="pl-PL"/>
        </w:rPr>
        <w:t xml:space="preserve">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i placówkę; </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współpraca z innymi nauczycielami w tworzeniu i </w:t>
      </w:r>
      <w:r w:rsidR="00DD784E" w:rsidRPr="00447F90">
        <w:rPr>
          <w:rFonts w:ascii="Arial" w:eastAsia="Times New Roman" w:hAnsi="Arial" w:cs="Arial"/>
          <w:lang w:eastAsia="pl-PL"/>
        </w:rPr>
        <w:t>zapewnieniu ciągłości działań</w:t>
      </w:r>
      <w:r w:rsidRPr="00447F90">
        <w:rPr>
          <w:rFonts w:ascii="Arial" w:eastAsia="Times New Roman" w:hAnsi="Arial" w:cs="Arial"/>
          <w:lang w:eastAsia="pl-PL"/>
        </w:rPr>
        <w:t xml:space="preserve">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w zakresie zajęć związanych z wyborem kierunku kształcenia i zawodu; </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wspieranie nauczycieli, wychowawców grup wychow</w:t>
      </w:r>
      <w:r w:rsidR="00DD784E" w:rsidRPr="00447F90">
        <w:rPr>
          <w:rFonts w:ascii="Arial" w:eastAsia="Times New Roman" w:hAnsi="Arial" w:cs="Arial"/>
          <w:lang w:eastAsia="pl-PL"/>
        </w:rPr>
        <w:t>awczych i innych specjalistów</w:t>
      </w:r>
      <w:r w:rsidRPr="00447F90">
        <w:rPr>
          <w:rFonts w:ascii="Arial" w:eastAsia="Times New Roman" w:hAnsi="Arial" w:cs="Arial"/>
          <w:lang w:eastAsia="pl-PL"/>
        </w:rPr>
        <w:t xml:space="preserve"> </w:t>
      </w:r>
      <w:r w:rsidR="00FF3ECB">
        <w:rPr>
          <w:rFonts w:ascii="Arial" w:eastAsia="Times New Roman" w:hAnsi="Arial" w:cs="Arial"/>
          <w:lang w:eastAsia="pl-PL"/>
        </w:rPr>
        <w:t xml:space="preserve">                                  </w:t>
      </w:r>
      <w:r w:rsidRPr="00447F90">
        <w:rPr>
          <w:rFonts w:ascii="Arial" w:eastAsia="Times New Roman" w:hAnsi="Arial" w:cs="Arial"/>
          <w:lang w:eastAsia="pl-PL"/>
        </w:rPr>
        <w:t>w udzielaniu pomocy psychologiczno-pedagogicznej;</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opracowanie systemu doradztwa zawodowego w szkole;</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zajęć edukacyjnych zgodnie z planem zajęć;</w:t>
      </w:r>
    </w:p>
    <w:p w:rsidR="008241D9" w:rsidRPr="00447F90" w:rsidRDefault="008241D9" w:rsidP="00245E04">
      <w:pPr>
        <w:numPr>
          <w:ilvl w:val="0"/>
          <w:numId w:val="55"/>
        </w:numPr>
        <w:tabs>
          <w:tab w:val="clear" w:pos="227"/>
        </w:tabs>
        <w:spacing w:after="120"/>
        <w:ind w:left="709" w:hanging="283"/>
        <w:jc w:val="both"/>
        <w:rPr>
          <w:rFonts w:ascii="Arial" w:eastAsia="Times New Roman" w:hAnsi="Arial" w:cs="Arial"/>
          <w:lang w:eastAsia="pl-PL"/>
        </w:rPr>
      </w:pPr>
      <w:bookmarkStart w:id="34" w:name="_Hlk485559771"/>
      <w:r w:rsidRPr="00447F90">
        <w:rPr>
          <w:rFonts w:ascii="Arial" w:eastAsia="Times New Roman" w:hAnsi="Arial" w:cs="Arial"/>
          <w:lang w:eastAsia="pl-PL"/>
        </w:rPr>
        <w:t>prowadzenie dokumentacji zajęć, zgodnie z odrębnymi przepisami.</w:t>
      </w:r>
      <w:bookmarkEnd w:id="34"/>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przypadku braku doradcy zawodowego w szkole lub placówce, dyrektor szkoły lub placówki wyznacza nauczyciela, wychowawcę grupy wychowawczej lub specjalistę realizującego zadania, o</w:t>
      </w:r>
      <w:r w:rsidR="00DD784E" w:rsidRPr="00447F90">
        <w:rPr>
          <w:rFonts w:ascii="Arial" w:eastAsia="Times New Roman" w:hAnsi="Arial" w:cs="Arial"/>
          <w:bCs/>
        </w:rPr>
        <w:t> </w:t>
      </w:r>
      <w:r w:rsidRPr="00447F90">
        <w:rPr>
          <w:rFonts w:ascii="Arial" w:eastAsia="Times New Roman" w:hAnsi="Arial" w:cs="Arial"/>
          <w:bCs/>
        </w:rPr>
        <w:t xml:space="preserve">których mowa w ust. 1. </w:t>
      </w:r>
    </w:p>
    <w:p w:rsidR="002B1A77" w:rsidRPr="00447F90" w:rsidRDefault="002B1A77" w:rsidP="00DD00FB">
      <w:pPr>
        <w:keepNext/>
        <w:keepLines/>
        <w:spacing w:after="120"/>
        <w:contextualSpacing/>
        <w:outlineLvl w:val="2"/>
        <w:rPr>
          <w:rFonts w:ascii="Arial" w:eastAsia="Times New Roman" w:hAnsi="Arial" w:cs="Arial"/>
          <w:b/>
          <w:bCs/>
        </w:rPr>
      </w:pPr>
      <w:bookmarkStart w:id="35" w:name="_Toc492414600"/>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00487DE7" w:rsidRPr="00447F90">
        <w:rPr>
          <w:rFonts w:ascii="Arial" w:eastAsia="Times New Roman" w:hAnsi="Arial" w:cs="Arial"/>
          <w:b/>
          <w:bCs/>
        </w:rPr>
        <w:t>0</w:t>
      </w:r>
      <w:r w:rsidRPr="00447F90">
        <w:rPr>
          <w:rFonts w:ascii="Arial" w:eastAsia="Times New Roman" w:hAnsi="Arial" w:cs="Arial"/>
          <w:b/>
          <w:bCs/>
        </w:rPr>
        <w:br/>
        <w:t>Organizacja nauczania, wychowania i opieki uczniom niepełnosprawnym, niedostosowanym społecznie i zagrożonym niedostosowaniem społecznym</w:t>
      </w:r>
      <w:bookmarkEnd w:id="35"/>
    </w:p>
    <w:p w:rsidR="000447A9" w:rsidRPr="00447F90" w:rsidRDefault="000447A9" w:rsidP="00EE322B">
      <w:pPr>
        <w:numPr>
          <w:ilvl w:val="0"/>
          <w:numId w:val="9"/>
        </w:numPr>
        <w:spacing w:after="120"/>
        <w:ind w:firstLine="0"/>
        <w:rPr>
          <w:rFonts w:ascii="Arial" w:hAnsi="Arial" w:cs="Arial"/>
        </w:rPr>
      </w:pPr>
    </w:p>
    <w:p w:rsidR="008241D9" w:rsidRPr="00447F90" w:rsidRDefault="008241D9" w:rsidP="000447A9">
      <w:pPr>
        <w:spacing w:after="120"/>
        <w:jc w:val="both"/>
        <w:rPr>
          <w:rFonts w:ascii="Arial" w:hAnsi="Arial" w:cs="Arial"/>
        </w:rPr>
      </w:pPr>
      <w:r w:rsidRPr="00447F90">
        <w:rPr>
          <w:rFonts w:ascii="Arial" w:hAnsi="Arial" w:cs="Arial"/>
        </w:rPr>
        <w:t>W szkole kształcenie</w:t>
      </w:r>
      <w:r w:rsidR="000447A9" w:rsidRPr="00447F90">
        <w:rPr>
          <w:rFonts w:ascii="Arial" w:hAnsi="Arial" w:cs="Arial"/>
        </w:rPr>
        <w:t>m</w:t>
      </w:r>
      <w:r w:rsidRPr="00447F90">
        <w:rPr>
          <w:rFonts w:ascii="Arial" w:hAnsi="Arial" w:cs="Arial"/>
        </w:rPr>
        <w:t xml:space="preserve"> specjalnym obejmuje się uczniów posiadających orzeczenie poradni psychologiczno-pedagogicznej o potrzebie kształcenia specjalnego Nauczanie specjalne prowadzone jest w oddziałach ogólnodostępnych na każdym etapie edukacyjnym. </w:t>
      </w:r>
    </w:p>
    <w:p w:rsidR="000447A9" w:rsidRPr="00447F90" w:rsidRDefault="000447A9"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Szkoła zapewnia uczniom z orzeczoną niepełnosprawnością lub niedostosowaniem społecznym:</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realizację zaleceń zawartych w orzeczeniu o potrzebie kształcenia specjalnego;</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odpowiednie warunki do</w:t>
      </w:r>
      <w:r w:rsidR="000447A9" w:rsidRPr="00447F90">
        <w:rPr>
          <w:rFonts w:ascii="Arial" w:eastAsia="Times New Roman" w:hAnsi="Arial" w:cs="Arial"/>
          <w:lang w:eastAsia="pl-PL"/>
        </w:rPr>
        <w:t xml:space="preserve"> nauki oraz w miarę możliwości sprzęt specjalistyczny </w:t>
      </w:r>
      <w:r w:rsidRPr="00447F90">
        <w:rPr>
          <w:rFonts w:ascii="Arial" w:eastAsia="Times New Roman" w:hAnsi="Arial" w:cs="Arial"/>
          <w:lang w:eastAsia="pl-PL"/>
        </w:rPr>
        <w:t>i środki dydaktyczne;</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realizację programów nauczania dostosowanych do indywidualnych potrzeb edukacyjnych i</w:t>
      </w:r>
      <w:r w:rsidR="000447A9" w:rsidRPr="00447F90">
        <w:rPr>
          <w:rFonts w:ascii="Arial" w:eastAsia="Times New Roman" w:hAnsi="Arial" w:cs="Arial"/>
          <w:lang w:eastAsia="pl-PL"/>
        </w:rPr>
        <w:t> </w:t>
      </w:r>
      <w:r w:rsidRPr="00447F90">
        <w:rPr>
          <w:rFonts w:ascii="Arial" w:eastAsia="Times New Roman" w:hAnsi="Arial" w:cs="Arial"/>
          <w:lang w:eastAsia="pl-PL"/>
        </w:rPr>
        <w:t>możliwości psychofizycznych ucznia;</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specjalistyczne, stosownie do zaleceń w orzeczeniach pp i możliwości organizacyjnych szkoły;</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rewalidacyjne, resocjalizacyjne i rozwijające kompetencje emocjonalno-społeczne stosownie do potrzeb;</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integrację ze środowiskiem rówieśniczym;</w:t>
      </w:r>
    </w:p>
    <w:p w:rsidR="008241D9" w:rsidRPr="00447F90" w:rsidRDefault="008241D9" w:rsidP="00245E04">
      <w:pPr>
        <w:numPr>
          <w:ilvl w:val="0"/>
          <w:numId w:val="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dla uczniów niesłyszących, z afazją lub z autyzmem w ramach zajęć rewalidacyjnych naukę języka migowego lub zajęcia z innych alternatywnych metod komunikacji.</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Szkoła organizuje zajęcia zgodnie z zaleceniami zawartymi w orzeczeniu o potrzebie kształcenia specjalnego.</w:t>
      </w:r>
    </w:p>
    <w:p w:rsidR="000447A9" w:rsidRPr="00447F90" w:rsidRDefault="000447A9" w:rsidP="00EE322B">
      <w:pPr>
        <w:numPr>
          <w:ilvl w:val="0"/>
          <w:numId w:val="9"/>
        </w:numPr>
        <w:spacing w:after="120"/>
        <w:ind w:firstLine="0"/>
        <w:rPr>
          <w:rFonts w:ascii="Arial" w:hAnsi="Arial" w:cs="Arial"/>
          <w:b/>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na wniosek rodziców oraz na podstawie orzeczenia poradni psychologiczno – pedagogicznej, w tym specjalistycznej, zwal</w:t>
      </w:r>
      <w:r w:rsidR="000447A9" w:rsidRPr="00447F90">
        <w:rPr>
          <w:rFonts w:ascii="Arial" w:eastAsia="Times New Roman" w:hAnsi="Arial" w:cs="Arial"/>
          <w:bCs/>
        </w:rPr>
        <w:t xml:space="preserve">nia ucznia z wadą słuchu lub </w:t>
      </w:r>
      <w:r w:rsidRPr="00447F90">
        <w:rPr>
          <w:rFonts w:ascii="Arial" w:eastAsia="Times New Roman" w:hAnsi="Arial" w:cs="Arial"/>
          <w:bCs/>
        </w:rPr>
        <w:t xml:space="preserve">z głęboką dysleksją rozwojową, z afazją ze sprzężonymi niepełnosprawnościami lub autyzmem  </w:t>
      </w:r>
      <w:r w:rsidR="00FF3ECB">
        <w:rPr>
          <w:rFonts w:ascii="Arial" w:eastAsia="Times New Roman" w:hAnsi="Arial" w:cs="Arial"/>
          <w:bCs/>
        </w:rPr>
        <w:t xml:space="preserve">                            </w:t>
      </w:r>
      <w:r w:rsidRPr="00447F90">
        <w:rPr>
          <w:rFonts w:ascii="Arial" w:eastAsia="Times New Roman" w:hAnsi="Arial" w:cs="Arial"/>
          <w:bCs/>
        </w:rPr>
        <w:t>z nauki drugiego języka obcego do końca danego etapu edukacyjnego.</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zwalnia ucznia z orzeczeniem o potr</w:t>
      </w:r>
      <w:r w:rsidR="000447A9" w:rsidRPr="00447F90">
        <w:rPr>
          <w:rFonts w:ascii="Arial" w:eastAsia="Times New Roman" w:hAnsi="Arial" w:cs="Arial"/>
          <w:bCs/>
        </w:rPr>
        <w:t>zebie kształcenia specjalnego</w:t>
      </w:r>
      <w:r w:rsidRPr="00447F90">
        <w:rPr>
          <w:rFonts w:ascii="Arial" w:eastAsia="Times New Roman" w:hAnsi="Arial" w:cs="Arial"/>
          <w:bCs/>
        </w:rPr>
        <w:t xml:space="preserve"> </w:t>
      </w:r>
      <w:r w:rsidR="00FF3ECB">
        <w:rPr>
          <w:rFonts w:ascii="Arial" w:eastAsia="Times New Roman" w:hAnsi="Arial" w:cs="Arial"/>
          <w:bCs/>
        </w:rPr>
        <w:t xml:space="preserve">                                  </w:t>
      </w:r>
      <w:r w:rsidRPr="00447F90">
        <w:rPr>
          <w:rFonts w:ascii="Arial" w:eastAsia="Times New Roman" w:hAnsi="Arial" w:cs="Arial"/>
          <w:bCs/>
        </w:rPr>
        <w:t>z drugiego języka obcego na podstawie tego orzeczenia do zakończenia cyklu edukacyjnego.</w:t>
      </w:r>
    </w:p>
    <w:p w:rsidR="000447A9" w:rsidRPr="00447F90" w:rsidRDefault="000447A9" w:rsidP="00EE322B">
      <w:pPr>
        <w:numPr>
          <w:ilvl w:val="0"/>
          <w:numId w:val="9"/>
        </w:numPr>
        <w:spacing w:after="120"/>
        <w:ind w:firstLine="0"/>
        <w:rPr>
          <w:rFonts w:ascii="Arial" w:hAnsi="Arial" w:cs="Arial"/>
          <w:b/>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Uczniowi niepełnosprawnemu szkoła organizuje zajęcia rewalidacyjne, zgodnie z</w:t>
      </w:r>
      <w:r w:rsidR="000447A9" w:rsidRPr="00447F90">
        <w:rPr>
          <w:rFonts w:ascii="Arial" w:eastAsia="Times New Roman" w:hAnsi="Arial" w:cs="Arial"/>
          <w:bCs/>
        </w:rPr>
        <w:t> </w:t>
      </w:r>
      <w:r w:rsidRPr="00447F90">
        <w:rPr>
          <w:rFonts w:ascii="Arial" w:eastAsia="Times New Roman" w:hAnsi="Arial" w:cs="Arial"/>
          <w:bCs/>
        </w:rPr>
        <w:t>zaleceniami poradni psychologiczno-pedagogicznej. Tygodniowy wymiar zajęć rewalidacyjnych w</w:t>
      </w:r>
      <w:r w:rsidR="000447A9" w:rsidRPr="00447F90">
        <w:rPr>
          <w:rFonts w:ascii="Arial" w:eastAsia="Times New Roman" w:hAnsi="Arial" w:cs="Arial"/>
          <w:bCs/>
        </w:rPr>
        <w:t> </w:t>
      </w:r>
      <w:r w:rsidRPr="00447F90">
        <w:rPr>
          <w:rFonts w:ascii="Arial" w:eastAsia="Times New Roman" w:hAnsi="Arial" w:cs="Arial"/>
          <w:bCs/>
        </w:rPr>
        <w:t>każdym roku szkolnym wynosi w oddziale ogólnodostępnym po 2 godziny tygodniowo na ucznia.</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Liczba godzin zajęć rewalidacyjnych dyrektor szkoły umieszcza w szkolnym planie nauczania i</w:t>
      </w:r>
      <w:r w:rsidR="000447A9" w:rsidRPr="00447F90">
        <w:rPr>
          <w:rFonts w:ascii="Arial" w:eastAsia="Times New Roman" w:hAnsi="Arial" w:cs="Arial"/>
          <w:bCs/>
        </w:rPr>
        <w:t> </w:t>
      </w:r>
      <w:r w:rsidRPr="00447F90">
        <w:rPr>
          <w:rFonts w:ascii="Arial" w:eastAsia="Times New Roman" w:hAnsi="Arial" w:cs="Arial"/>
          <w:bCs/>
        </w:rPr>
        <w:t>arkuszu organizacyjnym.</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Godzina zajęć rewalidacyjnych trwa 60 minut. W uzasadnionych przypadkach dopuszcza się prowadzenie zajęć w czasie krótszym niż 60 minut, zachowując ustalony dla ucznia łączny czas tych zajęć. Zajęcia organizuje się w co najmniej dwóch dniach.</w:t>
      </w:r>
    </w:p>
    <w:p w:rsidR="000447A9" w:rsidRPr="00447F90" w:rsidRDefault="000447A9" w:rsidP="00EE322B">
      <w:pPr>
        <w:numPr>
          <w:ilvl w:val="0"/>
          <w:numId w:val="9"/>
        </w:numPr>
        <w:spacing w:after="120"/>
        <w:ind w:firstLine="0"/>
        <w:rPr>
          <w:rFonts w:ascii="Arial" w:hAnsi="Arial" w:cs="Arial"/>
          <w:b/>
        </w:rPr>
      </w:pPr>
    </w:p>
    <w:p w:rsidR="008241D9" w:rsidRPr="00447F90" w:rsidRDefault="008241D9" w:rsidP="000447A9">
      <w:pPr>
        <w:spacing w:after="120"/>
        <w:jc w:val="both"/>
        <w:rPr>
          <w:rFonts w:ascii="Arial" w:hAnsi="Arial" w:cs="Arial"/>
        </w:rPr>
      </w:pPr>
      <w:r w:rsidRPr="00447F90">
        <w:rPr>
          <w:rFonts w:ascii="Arial" w:hAnsi="Arial" w:cs="Arial"/>
        </w:rPr>
        <w:t>W szkole dla uczniów o potrzebie kształcenia specjalnego organizowane są:</w:t>
      </w:r>
    </w:p>
    <w:p w:rsidR="008241D9" w:rsidRPr="00447F90" w:rsidRDefault="008241D9" w:rsidP="00245E04">
      <w:pPr>
        <w:numPr>
          <w:ilvl w:val="0"/>
          <w:numId w:val="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zajęcia rewalidacyjne dla uczniów niepełnosprawnych w zakresie:</w:t>
      </w:r>
    </w:p>
    <w:p w:rsidR="008241D9" w:rsidRPr="00447F90" w:rsidRDefault="008241D9" w:rsidP="00245E04">
      <w:pPr>
        <w:numPr>
          <w:ilvl w:val="0"/>
          <w:numId w:val="5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korekcji wad postawy (gimnastyka korekcyjna),</w:t>
      </w:r>
    </w:p>
    <w:p w:rsidR="008241D9" w:rsidRPr="00447F90" w:rsidRDefault="008241D9" w:rsidP="00245E04">
      <w:pPr>
        <w:numPr>
          <w:ilvl w:val="0"/>
          <w:numId w:val="5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korygujące wady mowy,</w:t>
      </w:r>
    </w:p>
    <w:p w:rsidR="008241D9" w:rsidRPr="00447F90" w:rsidRDefault="008241D9" w:rsidP="00245E04">
      <w:pPr>
        <w:numPr>
          <w:ilvl w:val="0"/>
          <w:numId w:val="5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korekcyjno-kompensacyjne,</w:t>
      </w:r>
    </w:p>
    <w:p w:rsidR="008241D9" w:rsidRPr="00447F90" w:rsidRDefault="008241D9" w:rsidP="00245E04">
      <w:pPr>
        <w:numPr>
          <w:ilvl w:val="0"/>
          <w:numId w:val="5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w:t>
      </w:r>
      <w:r w:rsidR="00427321" w:rsidRPr="00447F90">
        <w:rPr>
          <w:rFonts w:ascii="Arial" w:eastAsia="Times New Roman" w:hAnsi="Arial" w:cs="Arial"/>
          <w:noProof w:val="0"/>
          <w:lang w:eastAsia="pl-PL"/>
        </w:rPr>
        <w:t>ajęcia specjalistyczne,</w:t>
      </w:r>
    </w:p>
    <w:p w:rsidR="008241D9" w:rsidRPr="00447F90" w:rsidRDefault="008241D9" w:rsidP="00245E04">
      <w:pPr>
        <w:numPr>
          <w:ilvl w:val="0"/>
          <w:numId w:val="5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inne, które wynikają z konieczności realizacji zaleceń w orzeczeniu poradni </w:t>
      </w:r>
      <w:proofErr w:type="spellStart"/>
      <w:r w:rsidRPr="00447F90">
        <w:rPr>
          <w:rFonts w:ascii="Arial" w:eastAsia="Times New Roman" w:hAnsi="Arial" w:cs="Arial"/>
          <w:noProof w:val="0"/>
          <w:lang w:eastAsia="pl-PL"/>
        </w:rPr>
        <w:t>pp</w:t>
      </w:r>
      <w:proofErr w:type="spellEnd"/>
      <w:r w:rsidRPr="00447F90">
        <w:rPr>
          <w:rFonts w:ascii="Arial" w:eastAsia="Times New Roman" w:hAnsi="Arial" w:cs="Arial"/>
          <w:noProof w:val="0"/>
          <w:lang w:eastAsia="pl-PL"/>
        </w:rPr>
        <w:t>;</w:t>
      </w:r>
    </w:p>
    <w:p w:rsidR="008241D9" w:rsidRPr="00447F90" w:rsidRDefault="008241D9" w:rsidP="00245E04">
      <w:pPr>
        <w:numPr>
          <w:ilvl w:val="0"/>
          <w:numId w:val="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resocjalizacyjne dla uczniów niedostosowanych społecznie;</w:t>
      </w:r>
    </w:p>
    <w:p w:rsidR="008241D9" w:rsidRPr="00447F90" w:rsidRDefault="008241D9" w:rsidP="00245E04">
      <w:pPr>
        <w:numPr>
          <w:ilvl w:val="0"/>
          <w:numId w:val="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rozwijające kompetencje emocjonalno-społeczne dla uczniów zagrożonych niedostosowaniem społecznym;</w:t>
      </w:r>
    </w:p>
    <w:p w:rsidR="008241D9" w:rsidRPr="00447F90" w:rsidRDefault="008241D9" w:rsidP="00245E04">
      <w:pPr>
        <w:numPr>
          <w:ilvl w:val="0"/>
          <w:numId w:val="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ramach pomocy psychologiczno-pedagogicznej zajęcia związane z wyborem kierunku kształcenia i zawodu.</w:t>
      </w:r>
    </w:p>
    <w:p w:rsidR="00427321" w:rsidRPr="00447F90" w:rsidRDefault="00427321" w:rsidP="00EE322B">
      <w:pPr>
        <w:numPr>
          <w:ilvl w:val="0"/>
          <w:numId w:val="9"/>
        </w:numPr>
        <w:spacing w:after="120"/>
        <w:ind w:firstLine="0"/>
        <w:rPr>
          <w:rFonts w:ascii="Arial" w:hAnsi="Arial" w:cs="Arial"/>
          <w:b/>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szkole za zgodą organu prowadzącego można zatrudniać dodatkowo nauczycieli posiadających kwalifikacje w zakresie pedagogiki specjalnej w celu współorganizowania kształcenia uczniów niepełnosprawnych, niedostosowanych społecznie oraz zagrożonych niedostosowaniem społecznym.</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Nauczyciele, o których mowa w ust. 1:</w:t>
      </w:r>
    </w:p>
    <w:p w:rsidR="008241D9" w:rsidRPr="00447F90" w:rsidRDefault="008241D9" w:rsidP="00245E04">
      <w:pPr>
        <w:numPr>
          <w:ilvl w:val="0"/>
          <w:numId w:val="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prowadzą wspólnie z innymi nauczycielami zajęcia edukacyjne oraz wspólnie z innymi nauczycielami i ze specjalistami realizują zintegrowane d</w:t>
      </w:r>
      <w:r w:rsidR="00427321" w:rsidRPr="00447F90">
        <w:rPr>
          <w:rFonts w:ascii="Arial" w:eastAsia="Times New Roman" w:hAnsi="Arial" w:cs="Arial"/>
          <w:lang w:eastAsia="pl-PL"/>
        </w:rPr>
        <w:t>ziałania i zajęcia, określone</w:t>
      </w:r>
      <w:r w:rsidRPr="00447F90">
        <w:rPr>
          <w:rFonts w:ascii="Arial" w:eastAsia="Times New Roman" w:hAnsi="Arial" w:cs="Arial"/>
          <w:lang w:eastAsia="pl-PL"/>
        </w:rPr>
        <w:t xml:space="preserve"> w</w:t>
      </w:r>
      <w:r w:rsidR="00427321" w:rsidRPr="00447F90">
        <w:rPr>
          <w:rFonts w:ascii="Arial" w:eastAsia="Times New Roman" w:hAnsi="Arial" w:cs="Arial"/>
          <w:lang w:eastAsia="pl-PL"/>
        </w:rPr>
        <w:t> </w:t>
      </w:r>
      <w:r w:rsidRPr="00447F90">
        <w:rPr>
          <w:rFonts w:ascii="Arial" w:eastAsia="Times New Roman" w:hAnsi="Arial" w:cs="Arial"/>
          <w:lang w:eastAsia="pl-PL"/>
        </w:rPr>
        <w:t>programie;</w:t>
      </w:r>
    </w:p>
    <w:p w:rsidR="008241D9" w:rsidRPr="00447F90" w:rsidRDefault="008241D9" w:rsidP="00245E04">
      <w:pPr>
        <w:numPr>
          <w:ilvl w:val="0"/>
          <w:numId w:val="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prowadzą wspólnie z innymi nauczycielami i ze specjalistami pracę wychowawczą </w:t>
      </w:r>
      <w:r w:rsidR="00FF3ECB">
        <w:rPr>
          <w:rFonts w:ascii="Arial" w:eastAsia="Times New Roman" w:hAnsi="Arial" w:cs="Arial"/>
          <w:lang w:eastAsia="pl-PL"/>
        </w:rPr>
        <w:t xml:space="preserve">                             </w:t>
      </w:r>
      <w:r w:rsidRPr="00447F90">
        <w:rPr>
          <w:rFonts w:ascii="Arial" w:eastAsia="Times New Roman" w:hAnsi="Arial" w:cs="Arial"/>
          <w:lang w:eastAsia="pl-PL"/>
        </w:rPr>
        <w:t>z uczniami niepełnosprawnymi, niedostosowanymi społecznie oraz zagrożonymi niedostosowaniem społecznym;</w:t>
      </w:r>
    </w:p>
    <w:p w:rsidR="008241D9" w:rsidRPr="00447F90" w:rsidRDefault="008241D9" w:rsidP="00245E04">
      <w:pPr>
        <w:numPr>
          <w:ilvl w:val="0"/>
          <w:numId w:val="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uczestniczą, w miarę potrzeb, w zajęciach edukacyjnych prowadzonych przez nauczycieli oraz w</w:t>
      </w:r>
      <w:r w:rsidR="00AD6D85" w:rsidRPr="00447F90">
        <w:rPr>
          <w:rFonts w:ascii="Arial" w:eastAsia="Times New Roman" w:hAnsi="Arial" w:cs="Arial"/>
          <w:lang w:eastAsia="pl-PL"/>
        </w:rPr>
        <w:t> </w:t>
      </w:r>
      <w:r w:rsidRPr="00447F90">
        <w:rPr>
          <w:rFonts w:ascii="Arial" w:eastAsia="Times New Roman" w:hAnsi="Arial" w:cs="Arial"/>
          <w:lang w:eastAsia="pl-PL"/>
        </w:rPr>
        <w:t>zintegrowanych działaniach i zajęciach, określonych w programie, realizowanych przez nauczycieli i specjalistów;</w:t>
      </w:r>
    </w:p>
    <w:p w:rsidR="008241D9" w:rsidRPr="00447F90" w:rsidRDefault="008241D9" w:rsidP="00245E04">
      <w:pPr>
        <w:numPr>
          <w:ilvl w:val="0"/>
          <w:numId w:val="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udzielają pomocy nauczycielom prowadzącym zajęc</w:t>
      </w:r>
      <w:r w:rsidR="00427321" w:rsidRPr="00447F90">
        <w:rPr>
          <w:rFonts w:ascii="Arial" w:eastAsia="Times New Roman" w:hAnsi="Arial" w:cs="Arial"/>
          <w:lang w:eastAsia="pl-PL"/>
        </w:rPr>
        <w:t xml:space="preserve">ia edukacyjne oraz nauczycielom </w:t>
      </w:r>
      <w:r w:rsidRPr="00447F90">
        <w:rPr>
          <w:rFonts w:ascii="Arial" w:eastAsia="Times New Roman" w:hAnsi="Arial" w:cs="Arial"/>
          <w:lang w:eastAsia="pl-PL"/>
        </w:rPr>
        <w:t>i</w:t>
      </w:r>
      <w:r w:rsidR="00427321" w:rsidRPr="00447F90">
        <w:rPr>
          <w:rFonts w:ascii="Arial" w:eastAsia="Times New Roman" w:hAnsi="Arial" w:cs="Arial"/>
          <w:lang w:eastAsia="pl-PL"/>
        </w:rPr>
        <w:t> </w:t>
      </w:r>
      <w:r w:rsidRPr="00447F90">
        <w:rPr>
          <w:rFonts w:ascii="Arial" w:eastAsia="Times New Roman" w:hAnsi="Arial" w:cs="Arial"/>
          <w:lang w:eastAsia="pl-PL"/>
        </w:rPr>
        <w:t xml:space="preserve">specjalistom realizującym zintegrowane działania i zajęcia, określone w programie, </w:t>
      </w:r>
      <w:r w:rsidR="00FF3ECB">
        <w:rPr>
          <w:rFonts w:ascii="Arial" w:eastAsia="Times New Roman" w:hAnsi="Arial" w:cs="Arial"/>
          <w:lang w:eastAsia="pl-PL"/>
        </w:rPr>
        <w:t xml:space="preserve">                           </w:t>
      </w:r>
      <w:r w:rsidRPr="00447F90">
        <w:rPr>
          <w:rFonts w:ascii="Arial" w:eastAsia="Times New Roman" w:hAnsi="Arial" w:cs="Arial"/>
          <w:lang w:eastAsia="pl-PL"/>
        </w:rPr>
        <w:t>w doborze form i metod pracy z uczniami niepełnosprawnymi, niedostosowanymi społecznie oraz zagrożonymi niedostosowaniem społecznym.</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Dyrektor szkoły, uwzględniając indywidualne potrzeby rozwojowe i edukacyjne oraz możliwości psychofizyczne uczniów niepełnosprawnych, niedostosowanych społecznie oraz zagrożonych niedostosowaniem społecznym, wyznacza zajęcia edukacyjne oraz zintegrowane działania i zajęcia, określone w</w:t>
      </w:r>
      <w:r w:rsidR="00DC2316" w:rsidRPr="00447F90">
        <w:rPr>
          <w:rFonts w:ascii="Arial" w:eastAsia="Times New Roman" w:hAnsi="Arial" w:cs="Arial"/>
          <w:bCs/>
        </w:rPr>
        <w:t> </w:t>
      </w:r>
      <w:r w:rsidRPr="00447F90">
        <w:rPr>
          <w:rFonts w:ascii="Arial" w:eastAsia="Times New Roman" w:hAnsi="Arial" w:cs="Arial"/>
          <w:bCs/>
        </w:rPr>
        <w:t>programie, realizowane wspólnie z innymi nauczycielami przez nauczycieli, o których mowa w</w:t>
      </w:r>
      <w:r w:rsidR="00DC2316" w:rsidRPr="00447F90">
        <w:rPr>
          <w:rFonts w:ascii="Arial" w:eastAsia="Times New Roman" w:hAnsi="Arial" w:cs="Arial"/>
          <w:bCs/>
        </w:rPr>
        <w:t> </w:t>
      </w:r>
      <w:r w:rsidRPr="00447F90">
        <w:rPr>
          <w:rFonts w:ascii="Arial" w:eastAsia="Times New Roman" w:hAnsi="Arial" w:cs="Arial"/>
          <w:bCs/>
        </w:rPr>
        <w:t>ust.</w:t>
      </w:r>
      <w:r w:rsidR="00DC2316" w:rsidRPr="00447F90">
        <w:rPr>
          <w:rFonts w:ascii="Arial" w:eastAsia="Times New Roman" w:hAnsi="Arial" w:cs="Arial"/>
          <w:bCs/>
        </w:rPr>
        <w:t> </w:t>
      </w:r>
      <w:r w:rsidRPr="00447F90">
        <w:rPr>
          <w:rFonts w:ascii="Arial" w:eastAsia="Times New Roman" w:hAnsi="Arial" w:cs="Arial"/>
          <w:bCs/>
        </w:rPr>
        <w:t>1,</w:t>
      </w:r>
      <w:r w:rsidR="00DC2316" w:rsidRPr="00447F90">
        <w:rPr>
          <w:rFonts w:ascii="Arial" w:eastAsia="Times New Roman" w:hAnsi="Arial" w:cs="Arial"/>
          <w:bCs/>
        </w:rPr>
        <w:t> </w:t>
      </w:r>
      <w:r w:rsidRPr="00447F90">
        <w:rPr>
          <w:rFonts w:ascii="Arial" w:eastAsia="Times New Roman" w:hAnsi="Arial" w:cs="Arial"/>
          <w:bCs/>
        </w:rPr>
        <w:t xml:space="preserve">lub w których nauczyciele </w:t>
      </w:r>
      <w:r w:rsidR="00FF3ECB">
        <w:rPr>
          <w:rFonts w:ascii="Arial" w:eastAsia="Times New Roman" w:hAnsi="Arial" w:cs="Arial"/>
          <w:bCs/>
        </w:rPr>
        <w:t xml:space="preserve">                              </w:t>
      </w:r>
      <w:r w:rsidRPr="00447F90">
        <w:rPr>
          <w:rFonts w:ascii="Arial" w:eastAsia="Times New Roman" w:hAnsi="Arial" w:cs="Arial"/>
          <w:bCs/>
        </w:rPr>
        <w:t>ci uczestniczą.</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Rada pedagogiczna wskazuje sposób dostosowania warunków przeprowad</w:t>
      </w:r>
      <w:r w:rsidR="00DC2316" w:rsidRPr="00447F90">
        <w:rPr>
          <w:rFonts w:ascii="Arial" w:eastAsia="Times New Roman" w:hAnsi="Arial" w:cs="Arial"/>
          <w:bCs/>
        </w:rPr>
        <w:t xml:space="preserve">zania egzaminu ósmoklasisty, do </w:t>
      </w:r>
      <w:r w:rsidRPr="00447F90">
        <w:rPr>
          <w:rFonts w:ascii="Arial" w:eastAsia="Times New Roman" w:hAnsi="Arial" w:cs="Arial"/>
          <w:bCs/>
        </w:rPr>
        <w:t>rodzaju</w:t>
      </w:r>
      <w:r w:rsidR="00DC2316" w:rsidRPr="00447F90">
        <w:rPr>
          <w:rFonts w:ascii="Arial" w:eastAsia="Times New Roman" w:hAnsi="Arial" w:cs="Arial"/>
          <w:bCs/>
        </w:rPr>
        <w:t xml:space="preserve"> </w:t>
      </w:r>
      <w:r w:rsidRPr="00447F90">
        <w:rPr>
          <w:rFonts w:ascii="Arial" w:eastAsia="Times New Roman" w:hAnsi="Arial" w:cs="Arial"/>
          <w:bCs/>
        </w:rPr>
        <w:t>niepełnosprawności lub indywidualnych potrzeb rozwojowych i</w:t>
      </w:r>
      <w:r w:rsidR="00427321" w:rsidRPr="00447F90">
        <w:rPr>
          <w:rFonts w:ascii="Arial" w:eastAsia="Times New Roman" w:hAnsi="Arial" w:cs="Arial"/>
          <w:bCs/>
        </w:rPr>
        <w:t> </w:t>
      </w:r>
      <w:r w:rsidRPr="00447F90">
        <w:rPr>
          <w:rFonts w:ascii="Arial" w:eastAsia="Times New Roman" w:hAnsi="Arial" w:cs="Arial"/>
          <w:bCs/>
        </w:rPr>
        <w:t xml:space="preserve">edukacyjnych oraz możliwości psychofizycznych ucznia, uwzględniając posiadane przez tego ucznia lub absolwenta orzeczenie o potrzebie kształcenia specjalnego w oparciu </w:t>
      </w:r>
      <w:r w:rsidR="00FF3ECB">
        <w:rPr>
          <w:rFonts w:ascii="Arial" w:eastAsia="Times New Roman" w:hAnsi="Arial" w:cs="Arial"/>
          <w:bCs/>
        </w:rPr>
        <w:t xml:space="preserve">                                                               </w:t>
      </w:r>
      <w:r w:rsidRPr="00447F90">
        <w:rPr>
          <w:rFonts w:ascii="Arial" w:eastAsia="Times New Roman" w:hAnsi="Arial" w:cs="Arial"/>
          <w:bCs/>
        </w:rPr>
        <w:t>o szczegółową informację o</w:t>
      </w:r>
      <w:r w:rsidR="00427321" w:rsidRPr="00447F90">
        <w:rPr>
          <w:rFonts w:ascii="Arial" w:eastAsia="Times New Roman" w:hAnsi="Arial" w:cs="Arial"/>
          <w:bCs/>
        </w:rPr>
        <w:t> </w:t>
      </w:r>
      <w:r w:rsidRPr="00447F90">
        <w:rPr>
          <w:rFonts w:ascii="Arial" w:eastAsia="Times New Roman" w:hAnsi="Arial" w:cs="Arial"/>
          <w:bCs/>
        </w:rPr>
        <w:t>sposobach dostosowania warunków i form przeprowadzania egzaminu podaną do publicznej wiadomośc</w:t>
      </w:r>
      <w:r w:rsidR="00427321" w:rsidRPr="00447F90">
        <w:rPr>
          <w:rFonts w:ascii="Arial" w:eastAsia="Times New Roman" w:hAnsi="Arial" w:cs="Arial"/>
          <w:bCs/>
        </w:rPr>
        <w:t>i na stronie internetowej CKE</w:t>
      </w:r>
      <w:r w:rsidRPr="00447F90">
        <w:rPr>
          <w:rFonts w:ascii="Arial" w:eastAsia="Times New Roman" w:hAnsi="Arial" w:cs="Arial"/>
          <w:bCs/>
        </w:rPr>
        <w:t xml:space="preserve"> w terminie do </w:t>
      </w:r>
      <w:r w:rsidR="00FF3ECB">
        <w:rPr>
          <w:rFonts w:ascii="Arial" w:eastAsia="Times New Roman" w:hAnsi="Arial" w:cs="Arial"/>
          <w:bCs/>
        </w:rPr>
        <w:t xml:space="preserve">                       </w:t>
      </w:r>
      <w:r w:rsidRPr="00447F90">
        <w:rPr>
          <w:rFonts w:ascii="Arial" w:eastAsia="Times New Roman" w:hAnsi="Arial" w:cs="Arial"/>
          <w:bCs/>
        </w:rPr>
        <w:t>1 września roku szkolnego, w którym przeprowadzany jest egzamin.</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Zapewnienie warunków, o których mowa w ust. 4 należy do obowiązków przewodniczącego szkolnego zespołu egzaminacyjnego.</w:t>
      </w:r>
    </w:p>
    <w:p w:rsidR="00DC2316" w:rsidRPr="00447F90" w:rsidRDefault="00DC2316" w:rsidP="00EE322B">
      <w:pPr>
        <w:numPr>
          <w:ilvl w:val="0"/>
          <w:numId w:val="9"/>
        </w:numPr>
        <w:spacing w:after="120"/>
        <w:ind w:firstLine="0"/>
        <w:rPr>
          <w:rFonts w:ascii="Arial" w:hAnsi="Arial" w:cs="Arial"/>
        </w:rPr>
      </w:pPr>
    </w:p>
    <w:p w:rsidR="008241D9" w:rsidRPr="00447F90" w:rsidRDefault="008241D9" w:rsidP="00DC2316">
      <w:pPr>
        <w:spacing w:after="120"/>
        <w:jc w:val="both"/>
        <w:rPr>
          <w:rFonts w:ascii="Arial" w:hAnsi="Arial" w:cs="Arial"/>
        </w:rPr>
      </w:pPr>
      <w:r w:rsidRPr="00447F90">
        <w:rPr>
          <w:rFonts w:ascii="Arial" w:hAnsi="Arial" w:cs="Arial"/>
        </w:rPr>
        <w:t>Uczeń niepełnosprawny ma prawo do korzystania z wszelkich form pomocy psychologiczno-pedagogicznej organizowanej w szkole w formach i na zasadach określonych w</w:t>
      </w:r>
      <w:r w:rsidR="00427321" w:rsidRPr="00447F90">
        <w:rPr>
          <w:rFonts w:ascii="Arial" w:hAnsi="Arial" w:cs="Arial"/>
        </w:rPr>
        <w:t> </w:t>
      </w:r>
      <w:r w:rsidRPr="00447F90">
        <w:rPr>
          <w:rFonts w:ascii="Arial" w:hAnsi="Arial" w:cs="Arial"/>
        </w:rPr>
        <w:t xml:space="preserve">Rozdziale </w:t>
      </w:r>
      <w:r w:rsidR="00FF3ECB">
        <w:rPr>
          <w:rFonts w:ascii="Arial" w:hAnsi="Arial" w:cs="Arial"/>
        </w:rPr>
        <w:t xml:space="preserve">                         </w:t>
      </w:r>
      <w:r w:rsidRPr="00447F90">
        <w:rPr>
          <w:rFonts w:ascii="Arial" w:hAnsi="Arial" w:cs="Arial"/>
        </w:rPr>
        <w:t>3 statutu szkoły.</w:t>
      </w:r>
    </w:p>
    <w:p w:rsidR="00DC2316" w:rsidRPr="00447F90" w:rsidRDefault="00DC2316"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 szkole powołuje się zespół ds. pomocy psychologiczno-pedagogicznej uczniom posiadającym orzeczenie o potrzebie kształcenia specjalnego lub orzeczenie </w:t>
      </w:r>
      <w:r w:rsidR="00FF3ECB">
        <w:rPr>
          <w:rFonts w:ascii="Arial" w:eastAsia="Times New Roman" w:hAnsi="Arial" w:cs="Arial"/>
          <w:bCs/>
        </w:rPr>
        <w:t xml:space="preserve">                                        </w:t>
      </w:r>
      <w:r w:rsidRPr="00447F90">
        <w:rPr>
          <w:rFonts w:ascii="Arial" w:eastAsia="Times New Roman" w:hAnsi="Arial" w:cs="Arial"/>
          <w:bCs/>
        </w:rPr>
        <w:t>o niedostosowaniu społecznym lub zagrożeniem niedostosowania społecznego.</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skład zespołu wchodzą: wychowawca oddziału jako przewodniczący zespołu, pedagog szkolny oraz nauczyciele specjaliści, zatrudnieni w szkole</w:t>
      </w:r>
      <w:r w:rsidR="00DC2316" w:rsidRPr="00447F90">
        <w:rPr>
          <w:rFonts w:ascii="Arial" w:eastAsia="Times New Roman" w:hAnsi="Arial" w:cs="Arial"/>
          <w:bCs/>
        </w:rPr>
        <w:t xml:space="preserve"> i uczący nauczyciele</w:t>
      </w:r>
      <w:r w:rsidRPr="00447F90">
        <w:rPr>
          <w:rFonts w:ascii="Arial" w:eastAsia="Times New Roman" w:hAnsi="Arial" w:cs="Arial"/>
          <w:bCs/>
        </w:rPr>
        <w:t xml:space="preserve">.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Zebrania zespołu odbywają się w miarę potrzeb, nie rzadziej jednak niż raz w okresie. Zebrania zwołuje wychowawca oddziału, co najmniej z jednotygodniowym wyprzedzeniem.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W spotkaniach zespołu mogą uczestniczyć:</w:t>
      </w:r>
    </w:p>
    <w:p w:rsidR="008241D9" w:rsidRPr="00447F90" w:rsidRDefault="008241D9" w:rsidP="00245E04">
      <w:pPr>
        <w:numPr>
          <w:ilvl w:val="0"/>
          <w:numId w:val="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wniosek dyrektora szkoły – przedstawiciel poradni psychologiczno-pedagogicznej;</w:t>
      </w:r>
    </w:p>
    <w:p w:rsidR="008241D9" w:rsidRPr="00447F90" w:rsidRDefault="008241D9" w:rsidP="00245E04">
      <w:pPr>
        <w:numPr>
          <w:ilvl w:val="0"/>
          <w:numId w:val="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wniosek lub za zgodą rodziców ucznia – lekarz, psycholog, pedagog, logopeda lub inny specjalista;</w:t>
      </w:r>
    </w:p>
    <w:p w:rsidR="008241D9" w:rsidRPr="00447F90" w:rsidRDefault="008241D9" w:rsidP="00245E04">
      <w:pPr>
        <w:numPr>
          <w:ilvl w:val="0"/>
          <w:numId w:val="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asystent lub pomoc nauczyciela.</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hAnsi="Arial" w:cs="Arial"/>
          <w:noProof w:val="0"/>
        </w:rPr>
        <w:t xml:space="preserve">Osoby zaproszone do udziału w posiedzeniu zespołu, a niezatrudnione w szkole są </w:t>
      </w:r>
      <w:r w:rsidRPr="00447F90">
        <w:rPr>
          <w:rFonts w:ascii="Arial" w:eastAsia="Times New Roman" w:hAnsi="Arial" w:cs="Arial"/>
          <w:bCs/>
        </w:rPr>
        <w:t>zobowiązane udokumentować swoje kwalifikacje zaw</w:t>
      </w:r>
      <w:r w:rsidR="00DC2316" w:rsidRPr="00447F90">
        <w:rPr>
          <w:rFonts w:ascii="Arial" w:eastAsia="Times New Roman" w:hAnsi="Arial" w:cs="Arial"/>
          <w:bCs/>
        </w:rPr>
        <w:t xml:space="preserve">odowe oraz złożyć oświadczenie </w:t>
      </w:r>
      <w:r w:rsidR="00FF3ECB">
        <w:rPr>
          <w:rFonts w:ascii="Arial" w:eastAsia="Times New Roman" w:hAnsi="Arial" w:cs="Arial"/>
          <w:bCs/>
        </w:rPr>
        <w:t xml:space="preserve">                          </w:t>
      </w:r>
      <w:r w:rsidRPr="00447F90">
        <w:rPr>
          <w:rFonts w:ascii="Arial" w:eastAsia="Times New Roman" w:hAnsi="Arial" w:cs="Arial"/>
          <w:bCs/>
        </w:rPr>
        <w:t>o obowiązku ochrony danych osobowych ucznia, w tym danych wrażliwych. W przypadku braków w powyższych dokumentach, osoba zgłoszona do udziału w posiedzeniu zespołu przez rodziców nie może uczestniczyć w pracach zespołu.</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Dla uczniów, o których mowa w ust. 1, zespół na podstawie orzeczenia opracowuje indywidualny program edukacyjno-terapeutyczny na okres wskazany w orzeczeniu. Zespół opracowuje program po dokonaniu wielospecjalistycznej oceny poziomu funkcjonowania ucznia, uwzględniając diagnozę i</w:t>
      </w:r>
      <w:r w:rsidR="00FB7E4A" w:rsidRPr="00447F90">
        <w:rPr>
          <w:rFonts w:ascii="Arial" w:eastAsia="Times New Roman" w:hAnsi="Arial" w:cs="Arial"/>
          <w:bCs/>
        </w:rPr>
        <w:t> </w:t>
      </w:r>
      <w:r w:rsidRPr="00447F90">
        <w:rPr>
          <w:rFonts w:ascii="Arial" w:eastAsia="Times New Roman" w:hAnsi="Arial" w:cs="Arial"/>
          <w:bCs/>
        </w:rPr>
        <w:t>wnioski sformułowane na jej podstawie oraz zalecenia do zawarte w orzeczeniu we współpracy, w</w:t>
      </w:r>
      <w:r w:rsidR="00FB7E4A" w:rsidRPr="00447F90">
        <w:rPr>
          <w:rFonts w:ascii="Arial" w:eastAsia="Times New Roman" w:hAnsi="Arial" w:cs="Arial"/>
          <w:bCs/>
        </w:rPr>
        <w:t> </w:t>
      </w:r>
      <w:r w:rsidRPr="00447F90">
        <w:rPr>
          <w:rFonts w:ascii="Arial" w:eastAsia="Times New Roman" w:hAnsi="Arial" w:cs="Arial"/>
          <w:bCs/>
        </w:rPr>
        <w:t xml:space="preserve">zależności od potrzeb, z poradnią psychologiczno-pedagogiczną.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Program opracowuje się w terminie 30 dni od dnia</w:t>
      </w:r>
      <w:r w:rsidR="00FB7E4A" w:rsidRPr="00447F90">
        <w:rPr>
          <w:rFonts w:ascii="Arial" w:eastAsia="Times New Roman" w:hAnsi="Arial" w:cs="Arial"/>
          <w:bCs/>
        </w:rPr>
        <w:t xml:space="preserve"> złożenia w szkole orzeczenia</w:t>
      </w:r>
      <w:r w:rsidRPr="00447F90">
        <w:rPr>
          <w:rFonts w:ascii="Arial" w:eastAsia="Times New Roman" w:hAnsi="Arial" w:cs="Arial"/>
          <w:bCs/>
        </w:rPr>
        <w:t xml:space="preserve"> o potrzebie kształcenia specjalnego lub w terminie 30 dni przed upływem okresu, na jaki został opracowany poprzedni program.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Indywidualny program edukacyjno-terapeutyczny (IPET)  określa:</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zakres i sposób dostosowania wymagań edukacyjnych wynikających z programu nauczania do indywidualnych potrzeb rozwojowych i edukacyjnych oraz możliwości psychofizycznych ucznia wraz z określeniem   metod i formy pracy z uczniem;</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rodzaj i zakres zintegrowanych działań nauczycieli i specjalistów prowadzących zajęcia z</w:t>
      </w:r>
      <w:r w:rsidR="00FB7E4A" w:rsidRPr="00447F90">
        <w:rPr>
          <w:rFonts w:ascii="Arial" w:eastAsia="Times New Roman" w:hAnsi="Arial" w:cs="Arial"/>
          <w:lang w:eastAsia="pl-PL"/>
        </w:rPr>
        <w:t> uczniem, z tym, że</w:t>
      </w:r>
      <w:r w:rsidRPr="00447F90">
        <w:rPr>
          <w:rFonts w:ascii="Arial" w:eastAsia="Times New Roman" w:hAnsi="Arial" w:cs="Arial"/>
          <w:lang w:eastAsia="pl-PL"/>
        </w:rPr>
        <w:t xml:space="preserve"> w przypadku:</w:t>
      </w:r>
    </w:p>
    <w:p w:rsidR="008241D9" w:rsidRPr="00447F90" w:rsidRDefault="008241D9" w:rsidP="00245E04">
      <w:pPr>
        <w:numPr>
          <w:ilvl w:val="0"/>
          <w:numId w:val="6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ucznia niepełnosprawnego — zakres działań o charakterze rewalidacyjnym,</w:t>
      </w:r>
    </w:p>
    <w:p w:rsidR="008241D9" w:rsidRPr="00447F90" w:rsidRDefault="008241D9" w:rsidP="00245E04">
      <w:pPr>
        <w:numPr>
          <w:ilvl w:val="0"/>
          <w:numId w:val="6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ucznia niedostosowanego społecznie — zakres działań o charakterze resocjalizacyjnym,</w:t>
      </w:r>
    </w:p>
    <w:p w:rsidR="008241D9" w:rsidRPr="00447F90" w:rsidRDefault="008241D9" w:rsidP="00245E04">
      <w:pPr>
        <w:numPr>
          <w:ilvl w:val="0"/>
          <w:numId w:val="6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ucznia zagrożonego niedostosowan</w:t>
      </w:r>
      <w:r w:rsidR="00FB7E4A" w:rsidRPr="00447F90">
        <w:rPr>
          <w:rFonts w:ascii="Arial" w:eastAsia="Times New Roman" w:hAnsi="Arial" w:cs="Arial"/>
          <w:noProof w:val="0"/>
          <w:lang w:eastAsia="pl-PL"/>
        </w:rPr>
        <w:t>iem społecznym — zakres działań</w:t>
      </w:r>
      <w:r w:rsidRPr="00447F90">
        <w:rPr>
          <w:rFonts w:ascii="Arial" w:eastAsia="Times New Roman" w:hAnsi="Arial" w:cs="Arial"/>
          <w:noProof w:val="0"/>
          <w:lang w:eastAsia="pl-PL"/>
        </w:rPr>
        <w:t xml:space="preserve"> o charakterze socjoterapeutycznym,</w:t>
      </w:r>
    </w:p>
    <w:p w:rsidR="008241D9" w:rsidRPr="00447F90" w:rsidRDefault="008241D9" w:rsidP="00245E04">
      <w:pPr>
        <w:numPr>
          <w:ilvl w:val="0"/>
          <w:numId w:val="6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zajęcia związane z wyborem kierunku kształcenia i zawodu.</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formy, sposoby i okres udzielania uczniowi pomocy psychologiczno-pedagogicznej oraz wymiar godzin, w którym poszczególne formy pomocy będą realizowane, ustalone przez dyrektora szkoły zgodnie z przepisami; </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działania wspierające rodziców ucznia oraz, w zależności od potrzeb, zakres współdziałania z</w:t>
      </w:r>
      <w:r w:rsidR="00FB7E4A" w:rsidRPr="00447F90">
        <w:rPr>
          <w:rFonts w:ascii="Arial" w:eastAsia="Times New Roman" w:hAnsi="Arial" w:cs="Arial"/>
          <w:lang w:eastAsia="pl-PL"/>
        </w:rPr>
        <w:t> </w:t>
      </w:r>
      <w:r w:rsidRPr="00447F90">
        <w:rPr>
          <w:rFonts w:ascii="Arial" w:eastAsia="Times New Roman" w:hAnsi="Arial" w:cs="Arial"/>
          <w:lang w:eastAsia="pl-PL"/>
        </w:rPr>
        <w:t>poradniami psychologiczno-pedagogicznymi, w tym poradniami specjalistycznymi, placówkami doskonalenia nauczycieli, organizacjami pozarządowymi oraz innymi instytucjami działającymi na rzecz rodziny, dzieci i młodzieży;</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rewalidacyjne, resocjalizacyjne i socjoterapeutyczne oraz inne zajęcia odpowiednie ze</w:t>
      </w:r>
      <w:r w:rsidR="00FB7E4A" w:rsidRPr="00447F90">
        <w:rPr>
          <w:rFonts w:ascii="Arial" w:eastAsia="Times New Roman" w:hAnsi="Arial" w:cs="Arial"/>
          <w:lang w:eastAsia="pl-PL"/>
        </w:rPr>
        <w:t> </w:t>
      </w:r>
      <w:r w:rsidRPr="00447F90">
        <w:rPr>
          <w:rFonts w:ascii="Arial" w:eastAsia="Times New Roman" w:hAnsi="Arial" w:cs="Arial"/>
          <w:lang w:eastAsia="pl-PL"/>
        </w:rPr>
        <w:t>względu na indywidualne potrzeby rozwojowe i edukacyjne oraz możliwości psychofizyczne ucznia;</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zakres współpracy nauczycieli i specjalistów z rodzicami ucznia w realizacji zadań;</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wykaz zajęć edukacyjnych realizowanych indywidualnie lub w grupie liczącej do </w:t>
      </w:r>
      <w:r w:rsidR="00FF3ECB">
        <w:rPr>
          <w:rFonts w:ascii="Arial" w:eastAsia="Times New Roman" w:hAnsi="Arial" w:cs="Arial"/>
          <w:lang w:eastAsia="pl-PL"/>
        </w:rPr>
        <w:t xml:space="preserve">                              </w:t>
      </w:r>
      <w:r w:rsidRPr="00447F90">
        <w:rPr>
          <w:rFonts w:ascii="Arial" w:eastAsia="Times New Roman" w:hAnsi="Arial" w:cs="Arial"/>
          <w:lang w:eastAsia="pl-PL"/>
        </w:rPr>
        <w:t>5 uczniów, jeżeli występuje taka potrzeba.</w:t>
      </w:r>
    </w:p>
    <w:p w:rsidR="008241D9" w:rsidRPr="00447F90" w:rsidRDefault="008241D9" w:rsidP="00245E04">
      <w:pPr>
        <w:numPr>
          <w:ilvl w:val="0"/>
          <w:numId w:val="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zależności od potrzeb – w przypadku uczniów niepełnosprawnych –</w:t>
      </w:r>
      <w:r w:rsidR="00FB7E4A" w:rsidRPr="00447F90">
        <w:rPr>
          <w:rFonts w:ascii="Arial" w:eastAsia="Times New Roman" w:hAnsi="Arial" w:cs="Arial"/>
          <w:lang w:eastAsia="pl-PL"/>
        </w:rPr>
        <w:t xml:space="preserve"> </w:t>
      </w:r>
      <w:r w:rsidRPr="00447F90">
        <w:rPr>
          <w:rFonts w:ascii="Arial" w:eastAsia="Times New Roman" w:hAnsi="Arial" w:cs="Arial"/>
          <w:lang w:eastAsia="pl-PL"/>
        </w:rPr>
        <w:t>rodzaj i sposób dostosowania warunków organizacji kształcenia do rodzaju niepełnosprawności ucznia.</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Rodzice ucznia maja prawo uczestniczyć w opracowaniu indywidualnego programu edukacyjno-terapeutycznego oraz w dokonywania okresowej wielospecjalistycznej oceny poziomu funkcjonowania ucznia.  Dyrektor szkoły pisemnie  zawiadamia rodziców o terminie posiedzenia zespołu.</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Rodzice otrzymują kopię programu i kopię wielospecjalistycznej oceny  poziomu funkcjonowania ucznia.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W przypadku nieobecności rodziców na posiedzeniu Zespołu ds. pomocy psychologiczno - pedagogicznej, rodzice są niezwłocznie zawiadamiani w formie pisemnej   o ustalonych dla dziecka formach, okresie udzielania pomocy psychologiczno-pedagogicznej oraz wymiarze godzin, w których poszczególne formy będą realizowane.   </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 Wymiar godzin poszczególnych form udzielania uczniom pomocy psychologiczno-pedagogicznej ustala dyrektor szkoły, biorąc pod uwagę wszystkie godziny, które w danym roku szkolnym mogą być przeznaczone na realizację tych form.</w:t>
      </w:r>
    </w:p>
    <w:p w:rsidR="008241D9" w:rsidRPr="00447F90" w:rsidRDefault="008241D9" w:rsidP="00EE322B">
      <w:pPr>
        <w:numPr>
          <w:ilvl w:val="6"/>
          <w:numId w:val="9"/>
        </w:numPr>
        <w:spacing w:after="120"/>
        <w:ind w:left="284" w:hanging="284"/>
        <w:jc w:val="both"/>
        <w:rPr>
          <w:rFonts w:ascii="Arial" w:eastAsia="Times New Roman" w:hAnsi="Arial" w:cs="Arial"/>
          <w:bCs/>
        </w:rPr>
      </w:pPr>
      <w:r w:rsidRPr="00447F90">
        <w:rPr>
          <w:rFonts w:ascii="Arial" w:eastAsia="Times New Roman" w:hAnsi="Arial" w:cs="Arial"/>
          <w:bCs/>
        </w:rPr>
        <w:t xml:space="preserve">Nauczyciele pracujący z uczniem, dla którego został opracowany Indywidualny Program edukacyjno-terapeutyczny mają obowiązek znać jego treść oraz stosować się do zaleceń zawartych w nim. </w:t>
      </w:r>
    </w:p>
    <w:p w:rsidR="002B1A77" w:rsidRPr="00447F90" w:rsidRDefault="002B1A77" w:rsidP="00DD00FB">
      <w:pPr>
        <w:keepNext/>
        <w:keepLines/>
        <w:spacing w:after="120"/>
        <w:contextualSpacing/>
        <w:outlineLvl w:val="2"/>
        <w:rPr>
          <w:rFonts w:ascii="Arial" w:eastAsia="Times New Roman" w:hAnsi="Arial" w:cs="Arial"/>
          <w:b/>
          <w:bCs/>
        </w:rPr>
      </w:pPr>
      <w:bookmarkStart w:id="36" w:name="_Toc492414601"/>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00487DE7" w:rsidRPr="00447F90">
        <w:rPr>
          <w:rFonts w:ascii="Arial" w:eastAsia="Times New Roman" w:hAnsi="Arial" w:cs="Arial"/>
          <w:b/>
          <w:bCs/>
        </w:rPr>
        <w:t>1</w:t>
      </w:r>
      <w:r w:rsidRPr="00447F90">
        <w:rPr>
          <w:rFonts w:ascii="Arial" w:eastAsia="Times New Roman" w:hAnsi="Arial" w:cs="Arial"/>
          <w:b/>
          <w:bCs/>
        </w:rPr>
        <w:br/>
        <w:t>Nauczanie indywidualne</w:t>
      </w:r>
      <w:bookmarkEnd w:id="36"/>
    </w:p>
    <w:p w:rsidR="00DA4C30" w:rsidRPr="00447F90" w:rsidRDefault="00DA4C30" w:rsidP="00EE322B">
      <w:pPr>
        <w:numPr>
          <w:ilvl w:val="0"/>
          <w:numId w:val="9"/>
        </w:numPr>
        <w:spacing w:after="120"/>
        <w:ind w:firstLine="0"/>
        <w:rPr>
          <w:rFonts w:ascii="Arial" w:hAnsi="Arial" w:cs="Arial"/>
        </w:rPr>
      </w:pP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hAnsi="Arial" w:cs="Arial"/>
        </w:rPr>
        <w:t xml:space="preserve">Uczniów, którym stan zdrowia uniemożliwia lub znacznie utrudnia uczęszczanie do szkoły obejmuje się </w:t>
      </w:r>
      <w:r w:rsidRPr="00447F90">
        <w:rPr>
          <w:rFonts w:ascii="Arial" w:eastAsia="Times New Roman" w:hAnsi="Arial" w:cs="Arial"/>
          <w:bCs/>
        </w:rPr>
        <w:t>indywidualnym nauczaniem.</w:t>
      </w:r>
    </w:p>
    <w:p w:rsidR="008241D9" w:rsidRPr="00447F90" w:rsidRDefault="008241D9" w:rsidP="00FF3ECB">
      <w:pPr>
        <w:numPr>
          <w:ilvl w:val="6"/>
          <w:numId w:val="9"/>
        </w:numPr>
        <w:spacing w:after="120"/>
        <w:ind w:left="426" w:hanging="426"/>
        <w:jc w:val="both"/>
        <w:rPr>
          <w:rFonts w:ascii="Arial" w:eastAsia="Times New Roman" w:hAnsi="Arial" w:cs="Arial"/>
          <w:bCs/>
        </w:rPr>
      </w:pPr>
      <w:r w:rsidRPr="00447F90">
        <w:rPr>
          <w:rFonts w:ascii="Arial" w:eastAsia="Times New Roman" w:hAnsi="Arial" w:cs="Arial"/>
          <w:bCs/>
        </w:rPr>
        <w:t xml:space="preserve">Indywidualne nauczanie organizuje dyrektor szkoły. Indywidualne nauczanie organizuje się na czas określony wskazany w orzeczeniu o potrzebie indywidualnego nauczania  </w:t>
      </w:r>
      <w:r w:rsidR="00FF3ECB">
        <w:rPr>
          <w:rFonts w:ascii="Arial" w:eastAsia="Times New Roman" w:hAnsi="Arial" w:cs="Arial"/>
          <w:bCs/>
        </w:rPr>
        <w:t xml:space="preserve">                               </w:t>
      </w:r>
      <w:r w:rsidRPr="00447F90">
        <w:rPr>
          <w:rFonts w:ascii="Arial" w:eastAsia="Times New Roman" w:hAnsi="Arial" w:cs="Arial"/>
          <w:bCs/>
        </w:rPr>
        <w:t xml:space="preserve">w porozumieniu z organem prowadzącym szkołę.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Dyrektor szkoły po ustaleniach zakresu i czasu prowadzenia nauczania indywidualnego </w:t>
      </w:r>
      <w:r w:rsidR="00FF3ECB">
        <w:rPr>
          <w:rFonts w:ascii="Arial" w:hAnsi="Arial" w:cs="Arial"/>
        </w:rPr>
        <w:t xml:space="preserve">                         </w:t>
      </w:r>
      <w:r w:rsidRPr="00447F90">
        <w:rPr>
          <w:rFonts w:ascii="Arial" w:hAnsi="Arial" w:cs="Arial"/>
        </w:rPr>
        <w:t xml:space="preserve">z organem prowadzącym zasięga opinii rodziców (prawnych opiekunów) celem ustalenia czasu prowadzenia zajęć.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Zajęcia indywidualnego nauczania przydziela dyrektor nauczycielom zatrudnionym w szkole zgodnie z posiadanymi kwalifikacjami, zaś w przypadku prowadzenia zajęć indywidualnego nauczania w</w:t>
      </w:r>
      <w:r w:rsidR="00DA4C30" w:rsidRPr="00447F90">
        <w:rPr>
          <w:rFonts w:ascii="Arial" w:hAnsi="Arial" w:cs="Arial"/>
        </w:rPr>
        <w:t> </w:t>
      </w:r>
      <w:r w:rsidRPr="00447F90">
        <w:rPr>
          <w:rFonts w:ascii="Arial" w:hAnsi="Arial" w:cs="Arial"/>
        </w:rPr>
        <w:t>klasach I-III zajęcia powierza się jednemu lub dwóm nauczycielom.</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W uzasadnionych przypadkach dyrektor może powierzyć prowadzenie zajęć indywidualnego nauczania nauczycielowi zatrudnionemu spoza placówki. Może to nastąpić w sytuacji braku nauczyciela do nauczania odpowiedniej edukacji, znacznej odległości miejsca prowadzenia zajęć od</w:t>
      </w:r>
      <w:r w:rsidR="00DA4C30" w:rsidRPr="00447F90">
        <w:rPr>
          <w:rFonts w:ascii="Arial" w:hAnsi="Arial" w:cs="Arial"/>
        </w:rPr>
        <w:t> </w:t>
      </w:r>
      <w:r w:rsidRPr="00447F90">
        <w:rPr>
          <w:rFonts w:ascii="Arial" w:hAnsi="Arial" w:cs="Arial"/>
        </w:rPr>
        <w:t xml:space="preserve">siedziby szkoły lub w związku z trudnościami dojazdu nauczyciela na zajęcia.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Za zajęcia indywidualnego nauczania uważa się zajęcia prowadzone w indywidualnym i</w:t>
      </w:r>
      <w:r w:rsidR="00DA4C30" w:rsidRPr="00447F90">
        <w:rPr>
          <w:rFonts w:ascii="Arial" w:hAnsi="Arial" w:cs="Arial"/>
        </w:rPr>
        <w:t> </w:t>
      </w:r>
      <w:r w:rsidRPr="00447F90">
        <w:rPr>
          <w:rFonts w:ascii="Arial" w:hAnsi="Arial" w:cs="Arial"/>
        </w:rPr>
        <w:t>bezpośrednim kontakcie z uczniem.</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Zajęcia indywidualnego nauczania prowadzi się w miejscu pobytu ucznia oraz zgodnie ze</w:t>
      </w:r>
      <w:r w:rsidR="00DA4C30" w:rsidRPr="00447F90">
        <w:rPr>
          <w:rFonts w:ascii="Arial" w:hAnsi="Arial" w:cs="Arial"/>
        </w:rPr>
        <w:t> </w:t>
      </w:r>
      <w:r w:rsidRPr="00447F90">
        <w:rPr>
          <w:rFonts w:ascii="Arial" w:hAnsi="Arial" w:cs="Arial"/>
        </w:rPr>
        <w:t xml:space="preserve">wskazaniami w orzeczeniu.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W indywidualnym nauczaniu realizuje się wszystkie obowiązkowe zajęcia edukacyjne wynikające z</w:t>
      </w:r>
      <w:r w:rsidR="00DA4C30" w:rsidRPr="00447F90">
        <w:rPr>
          <w:rFonts w:ascii="Arial" w:hAnsi="Arial" w:cs="Arial"/>
        </w:rPr>
        <w:t> </w:t>
      </w:r>
      <w:r w:rsidRPr="00447F90">
        <w:rPr>
          <w:rFonts w:ascii="Arial" w:hAnsi="Arial" w:cs="Arial"/>
        </w:rPr>
        <w:t>ramowych planów nauczania dostosowane do potrzeb i możli</w:t>
      </w:r>
      <w:r w:rsidR="00DA4C30" w:rsidRPr="00447F90">
        <w:rPr>
          <w:rFonts w:ascii="Arial" w:hAnsi="Arial" w:cs="Arial"/>
        </w:rPr>
        <w:t xml:space="preserve">wości psychofizycznych ucznia, </w:t>
      </w:r>
      <w:r w:rsidRPr="00447F90">
        <w:rPr>
          <w:rFonts w:ascii="Arial" w:hAnsi="Arial" w:cs="Arial"/>
        </w:rPr>
        <w:t>z</w:t>
      </w:r>
      <w:r w:rsidR="00DA4C30" w:rsidRPr="00447F90">
        <w:rPr>
          <w:rFonts w:ascii="Arial" w:hAnsi="Arial" w:cs="Arial"/>
        </w:rPr>
        <w:t> </w:t>
      </w:r>
      <w:r w:rsidRPr="00447F90">
        <w:rPr>
          <w:rFonts w:ascii="Arial" w:hAnsi="Arial" w:cs="Arial"/>
        </w:rPr>
        <w:t>wyjątkiem przedmiotów z któryc</w:t>
      </w:r>
      <w:r w:rsidR="00DA4C30" w:rsidRPr="00447F90">
        <w:rPr>
          <w:rFonts w:ascii="Arial" w:hAnsi="Arial" w:cs="Arial"/>
        </w:rPr>
        <w:t>h uczeń jest zwolniony, zgodnie</w:t>
      </w:r>
      <w:r w:rsidRPr="00447F90">
        <w:rPr>
          <w:rFonts w:ascii="Arial" w:hAnsi="Arial" w:cs="Arial"/>
        </w:rPr>
        <w:t xml:space="preserve"> </w:t>
      </w:r>
      <w:r w:rsidR="00FF3ECB">
        <w:rPr>
          <w:rFonts w:ascii="Arial" w:hAnsi="Arial" w:cs="Arial"/>
        </w:rPr>
        <w:t xml:space="preserve">            </w:t>
      </w:r>
      <w:r w:rsidRPr="00447F90">
        <w:rPr>
          <w:rFonts w:ascii="Arial" w:hAnsi="Arial" w:cs="Arial"/>
        </w:rPr>
        <w:t xml:space="preserve">z odrębnymi przepisami (WF, język obcy).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Na wniosek nauczyciela prowadzącego zajęcia indywidualne nauczanie, dyrektor może zezwolić na odstąpienie od realizacji niektórych treści wynikających z podstawy programowej, stosownie do możliwości psychofizycznych ucznia oraz warunków, w których zajęcia są realizowane.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Wniosek, o którym mowa w ust. 9 składa się w formie pisemnej wraz z uzasadnieniem/ Wniosek, o</w:t>
      </w:r>
      <w:r w:rsidR="00DA4C30" w:rsidRPr="00447F90">
        <w:rPr>
          <w:rFonts w:ascii="Arial" w:hAnsi="Arial" w:cs="Arial"/>
        </w:rPr>
        <w:t> </w:t>
      </w:r>
      <w:r w:rsidRPr="00447F90">
        <w:rPr>
          <w:rFonts w:ascii="Arial" w:hAnsi="Arial" w:cs="Arial"/>
        </w:rPr>
        <w:t xml:space="preserve">którym mowa w ust. 9 wpisuje się do Dziennika indywidualnego nauczania, zaś dyrektor szkoły akceptuje go własnoręcznym podpisem.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Dzienniki indywidualnego nauczania zakłada się i prowadzi odrębnie dla każdego ucznia.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Tygodniowy wymiar godzin zajęć indywidualnego nauczania realizowanego bezpośrednio z uczniem wynosi:</w:t>
      </w:r>
    </w:p>
    <w:p w:rsidR="008241D9" w:rsidRPr="00447F90" w:rsidRDefault="008241D9" w:rsidP="00245E04">
      <w:pPr>
        <w:numPr>
          <w:ilvl w:val="0"/>
          <w:numId w:val="6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dla uczniów klasy I-III - od 6 do 8.  prowadzonych w co najmniej 2 dniach;</w:t>
      </w:r>
    </w:p>
    <w:p w:rsidR="008241D9" w:rsidRPr="00447F90" w:rsidRDefault="008241D9" w:rsidP="00245E04">
      <w:pPr>
        <w:numPr>
          <w:ilvl w:val="0"/>
          <w:numId w:val="6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dla uczniów klasy IV- VIII - od 8 do 10, prowadzonych w co najmniej 3 dniach.</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Do obowiązków nauczycieli prowadzących zajęcia w ramach nauczania indywidualnego należy:</w:t>
      </w:r>
    </w:p>
    <w:p w:rsidR="008241D9" w:rsidRPr="00447F90" w:rsidRDefault="008241D9" w:rsidP="00245E04">
      <w:pPr>
        <w:numPr>
          <w:ilvl w:val="0"/>
          <w:numId w:val="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dostosowanie wymagań edukacyjnych do potrzeb i możliwości ucznia;</w:t>
      </w:r>
    </w:p>
    <w:p w:rsidR="008241D9" w:rsidRPr="00447F90" w:rsidRDefault="008241D9" w:rsidP="00245E04">
      <w:pPr>
        <w:numPr>
          <w:ilvl w:val="0"/>
          <w:numId w:val="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udział w posiedzeniach zespołu wspierającego opracowującego IPET;</w:t>
      </w:r>
    </w:p>
    <w:p w:rsidR="008241D9" w:rsidRPr="00447F90" w:rsidRDefault="008241D9" w:rsidP="00245E04">
      <w:pPr>
        <w:numPr>
          <w:ilvl w:val="0"/>
          <w:numId w:val="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obserwacji funkcjonowania ucznia w zakresie możliwości uczestniczenia ucznia w</w:t>
      </w:r>
      <w:r w:rsidR="00DA4C30" w:rsidRPr="00447F90">
        <w:rPr>
          <w:rFonts w:ascii="Arial" w:eastAsia="Times New Roman" w:hAnsi="Arial" w:cs="Arial"/>
          <w:lang w:eastAsia="pl-PL"/>
        </w:rPr>
        <w:t> </w:t>
      </w:r>
      <w:r w:rsidRPr="00447F90">
        <w:rPr>
          <w:rFonts w:ascii="Arial" w:eastAsia="Times New Roman" w:hAnsi="Arial" w:cs="Arial"/>
          <w:lang w:eastAsia="pl-PL"/>
        </w:rPr>
        <w:t>życiu szkoły;</w:t>
      </w:r>
    </w:p>
    <w:p w:rsidR="008241D9" w:rsidRPr="00447F90" w:rsidRDefault="008241D9" w:rsidP="00245E04">
      <w:pPr>
        <w:numPr>
          <w:ilvl w:val="0"/>
          <w:numId w:val="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podejmowanie  działań umożliwiających kontakt z rówieśnikami;</w:t>
      </w:r>
    </w:p>
    <w:p w:rsidR="008241D9" w:rsidRPr="00447F90" w:rsidRDefault="008241D9" w:rsidP="00245E04">
      <w:pPr>
        <w:numPr>
          <w:ilvl w:val="0"/>
          <w:numId w:val="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podejmowanie działań </w:t>
      </w:r>
    </w:p>
    <w:p w:rsidR="008241D9" w:rsidRPr="00447F90" w:rsidRDefault="008241D9" w:rsidP="00245E04">
      <w:pPr>
        <w:numPr>
          <w:ilvl w:val="0"/>
          <w:numId w:val="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systematyczne prowadzenie Dziennika zajęć indywidualnych.</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 Na podstawie orzeczenia, opinii o aktualnym stanie zdrowia ucznia oraz wniosków </w:t>
      </w:r>
      <w:r w:rsidR="00FF3ECB">
        <w:rPr>
          <w:rFonts w:ascii="Arial" w:hAnsi="Arial" w:cs="Arial"/>
        </w:rPr>
        <w:t xml:space="preserve">                           </w:t>
      </w:r>
      <w:r w:rsidRPr="00447F90">
        <w:rPr>
          <w:rFonts w:ascii="Arial" w:hAnsi="Arial" w:cs="Arial"/>
        </w:rPr>
        <w:t>z obserwacji nauczycieli i w uzgodnieniu z rodzicami ucznia, dyrektor szkoły organizuje różne formy uczestniczenia ucznia w życiu szkoły, w tym udział w zajęciach rozwijających zainteresowania i</w:t>
      </w:r>
      <w:r w:rsidR="00DA4C30" w:rsidRPr="00447F90">
        <w:rPr>
          <w:rFonts w:ascii="Arial" w:hAnsi="Arial" w:cs="Arial"/>
        </w:rPr>
        <w:t> </w:t>
      </w:r>
      <w:r w:rsidRPr="00447F90">
        <w:rPr>
          <w:rFonts w:ascii="Arial" w:hAnsi="Arial" w:cs="Arial"/>
        </w:rPr>
        <w:t>uzdolnienia, uroczystościach i imprezach szkolnych oraz wybranych zajęciach edukacyjnych. Wszelkie informacje o możliwościach uczestn</w:t>
      </w:r>
      <w:r w:rsidR="00DA4C30" w:rsidRPr="00447F90">
        <w:rPr>
          <w:rFonts w:ascii="Arial" w:hAnsi="Arial" w:cs="Arial"/>
        </w:rPr>
        <w:t xml:space="preserve">iczenia dziecka oraz stanowisko </w:t>
      </w:r>
      <w:r w:rsidRPr="00447F90">
        <w:rPr>
          <w:rFonts w:ascii="Arial" w:hAnsi="Arial" w:cs="Arial"/>
        </w:rPr>
        <w:t xml:space="preserve">rodziców odnotowywane są w Dzienniku nauczania indywidualnego. </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 Dyrektor szkoły ma prawo do zawieszenia organ</w:t>
      </w:r>
      <w:r w:rsidR="00DA4C30" w:rsidRPr="00447F90">
        <w:rPr>
          <w:rFonts w:ascii="Arial" w:hAnsi="Arial" w:cs="Arial"/>
        </w:rPr>
        <w:t>izacji nauczania indywidualnego</w:t>
      </w:r>
      <w:r w:rsidRPr="00447F90">
        <w:rPr>
          <w:rFonts w:ascii="Arial" w:hAnsi="Arial" w:cs="Arial"/>
        </w:rPr>
        <w:t xml:space="preserve"> </w:t>
      </w:r>
      <w:r w:rsidR="00FF3ECB">
        <w:rPr>
          <w:rFonts w:ascii="Arial" w:hAnsi="Arial" w:cs="Arial"/>
        </w:rPr>
        <w:t xml:space="preserve">                         </w:t>
      </w:r>
      <w:r w:rsidRPr="00447F90">
        <w:rPr>
          <w:rFonts w:ascii="Arial" w:hAnsi="Arial" w:cs="Arial"/>
        </w:rPr>
        <w:t xml:space="preserve">w przypadku, gdy rodzice złożą wniosek o zawieszenie </w:t>
      </w:r>
      <w:r w:rsidR="00DA4C30" w:rsidRPr="00447F90">
        <w:rPr>
          <w:rFonts w:ascii="Arial" w:hAnsi="Arial" w:cs="Arial"/>
        </w:rPr>
        <w:t>nauczania indywidualnego wraz</w:t>
      </w:r>
      <w:r w:rsidRPr="00447F90">
        <w:rPr>
          <w:rFonts w:ascii="Arial" w:hAnsi="Arial" w:cs="Arial"/>
        </w:rPr>
        <w:t xml:space="preserve"> </w:t>
      </w:r>
      <w:r w:rsidR="00FF3ECB">
        <w:rPr>
          <w:rFonts w:ascii="Arial" w:hAnsi="Arial" w:cs="Arial"/>
        </w:rPr>
        <w:t xml:space="preserve">                         </w:t>
      </w:r>
      <w:r w:rsidRPr="00447F90">
        <w:rPr>
          <w:rFonts w:ascii="Arial" w:hAnsi="Arial" w:cs="Arial"/>
        </w:rPr>
        <w:t>z zaświadczeniem lekarskim potwierdzającym czasową poprawę zdrowia ucznia, umożliwiającą u</w:t>
      </w:r>
      <w:r w:rsidR="00DA4C30" w:rsidRPr="00447F90">
        <w:rPr>
          <w:rFonts w:ascii="Arial" w:hAnsi="Arial" w:cs="Arial"/>
        </w:rPr>
        <w:t>częszczanie ucznia do szkoły.</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Dyrektor szkoły zaprzestaje organizacji nauczania ind</w:t>
      </w:r>
      <w:r w:rsidR="00DA4C30" w:rsidRPr="00447F90">
        <w:rPr>
          <w:rFonts w:ascii="Arial" w:hAnsi="Arial" w:cs="Arial"/>
        </w:rPr>
        <w:t xml:space="preserve">ywidualnego na wniosek rodziców </w:t>
      </w:r>
      <w:r w:rsidRPr="00447F90">
        <w:rPr>
          <w:rFonts w:ascii="Arial" w:hAnsi="Arial" w:cs="Arial"/>
        </w:rPr>
        <w:t>wraz z</w:t>
      </w:r>
      <w:r w:rsidR="00DA4C30" w:rsidRPr="00447F90">
        <w:rPr>
          <w:rFonts w:ascii="Arial" w:hAnsi="Arial" w:cs="Arial"/>
        </w:rPr>
        <w:t> </w:t>
      </w:r>
      <w:r w:rsidRPr="00447F90">
        <w:rPr>
          <w:rFonts w:ascii="Arial" w:hAnsi="Arial" w:cs="Arial"/>
        </w:rPr>
        <w:t>załączonym zaświadczeniem lekarskim, z którego wynika, że stan zdrowia ucznia umożliwia uczęszczanie ucznia do szkoły. dyrektor szkoły</w:t>
      </w:r>
      <w:r w:rsidR="00DA4C30" w:rsidRPr="00447F90">
        <w:rPr>
          <w:rFonts w:ascii="Arial" w:hAnsi="Arial" w:cs="Arial"/>
        </w:rPr>
        <w:t xml:space="preserve"> </w:t>
      </w:r>
      <w:r w:rsidRPr="00447F90">
        <w:rPr>
          <w:rFonts w:ascii="Arial" w:hAnsi="Arial" w:cs="Arial"/>
        </w:rPr>
        <w:t>w przypadku zawieszenia nauczania indywidualnego jest zobowiązany powiadomić poradnię ppp, która wydała orzeczenie oraz organ prowadzący szkołę.</w:t>
      </w:r>
    </w:p>
    <w:p w:rsidR="008241D9" w:rsidRPr="00447F90" w:rsidRDefault="00580CB0" w:rsidP="00FF3ECB">
      <w:pPr>
        <w:numPr>
          <w:ilvl w:val="6"/>
          <w:numId w:val="9"/>
        </w:numPr>
        <w:spacing w:after="120"/>
        <w:ind w:left="426" w:hanging="426"/>
        <w:jc w:val="both"/>
        <w:rPr>
          <w:rFonts w:ascii="Arial" w:hAnsi="Arial" w:cs="Arial"/>
        </w:rPr>
      </w:pPr>
      <w:r w:rsidRPr="00492C13">
        <w:rPr>
          <w:rFonts w:ascii="Arial" w:hAnsi="Arial" w:cs="Arial"/>
        </w:rPr>
        <w:t>Uczeń podlegający nauczaniu indywidualnemu</w:t>
      </w:r>
      <w:r>
        <w:rPr>
          <w:rFonts w:ascii="Arial" w:hAnsi="Arial" w:cs="Arial"/>
        </w:rPr>
        <w:t xml:space="preserve"> podlega klasyfikacji i promowaniu na zasadach określonych w ocenianiu wewnątrzszkolnym.</w:t>
      </w:r>
      <w:r w:rsidR="008241D9" w:rsidRPr="00447F90">
        <w:rPr>
          <w:rFonts w:ascii="Arial" w:hAnsi="Arial" w:cs="Arial"/>
        </w:rPr>
        <w:t xml:space="preserve"> </w:t>
      </w:r>
    </w:p>
    <w:p w:rsidR="002B1A77" w:rsidRPr="00447F90" w:rsidRDefault="002B1A77" w:rsidP="00DD00FB">
      <w:pPr>
        <w:keepNext/>
        <w:keepLines/>
        <w:spacing w:after="120"/>
        <w:contextualSpacing/>
        <w:outlineLvl w:val="2"/>
        <w:rPr>
          <w:rFonts w:ascii="Arial" w:eastAsia="Times New Roman" w:hAnsi="Arial" w:cs="Arial"/>
          <w:b/>
          <w:bCs/>
        </w:rPr>
      </w:pPr>
      <w:bookmarkStart w:id="37" w:name="_Toc492414602"/>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00487DE7" w:rsidRPr="00447F90">
        <w:rPr>
          <w:rFonts w:ascii="Arial" w:eastAsia="Times New Roman" w:hAnsi="Arial" w:cs="Arial"/>
          <w:b/>
          <w:bCs/>
        </w:rPr>
        <w:t>2</w:t>
      </w:r>
      <w:r w:rsidRPr="00447F90">
        <w:rPr>
          <w:rFonts w:ascii="Arial" w:eastAsia="Times New Roman" w:hAnsi="Arial" w:cs="Arial"/>
          <w:b/>
          <w:bCs/>
        </w:rPr>
        <w:br/>
        <w:t>Indywidualny tok nauki, indywidualny program nauki</w:t>
      </w:r>
      <w:bookmarkEnd w:id="37"/>
    </w:p>
    <w:p w:rsidR="00DA4C30" w:rsidRPr="00447F90" w:rsidRDefault="00DA4C30" w:rsidP="00EE322B">
      <w:pPr>
        <w:numPr>
          <w:ilvl w:val="0"/>
          <w:numId w:val="9"/>
        </w:numPr>
        <w:spacing w:after="120"/>
        <w:ind w:firstLine="0"/>
        <w:rPr>
          <w:rFonts w:ascii="Arial" w:hAnsi="Arial" w:cs="Arial"/>
        </w:rPr>
      </w:pP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Szkoła umożliwia realizację indywidualnego toku nauki lub realizację indywidualnego programu nauki zgodnie z rozporządzeniem Uczeń ubiegający się o ITN powinien wykazać się:</w:t>
      </w:r>
    </w:p>
    <w:p w:rsidR="008241D9" w:rsidRPr="00447F90" w:rsidRDefault="008241D9" w:rsidP="00245E04">
      <w:pPr>
        <w:numPr>
          <w:ilvl w:val="0"/>
          <w:numId w:val="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wybitnymi uzdolnieniami i zainteresowaniami z jednego, kilku lub wszystkich przedmiotów;</w:t>
      </w:r>
    </w:p>
    <w:p w:rsidR="008241D9" w:rsidRPr="00447F90" w:rsidRDefault="008241D9" w:rsidP="00245E04">
      <w:pPr>
        <w:numPr>
          <w:ilvl w:val="0"/>
          <w:numId w:val="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oceną celującą lub bardzo dobrą z tego przedmiotu/przedmiotów) na koniec roku/semestru.</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Indywidualny tok nauki może być realizowany według programu nauczania objętego szkolnym zestawem programów nauczania lub indywidualnego programu nauki.</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Zezwolenie na indywidualny program nauki lub tok nauki może być udzielone  po upływie co</w:t>
      </w:r>
      <w:r w:rsidR="00AD6D85" w:rsidRPr="00447F90">
        <w:rPr>
          <w:rFonts w:ascii="Arial" w:hAnsi="Arial" w:cs="Arial"/>
        </w:rPr>
        <w:t> </w:t>
      </w:r>
      <w:r w:rsidRPr="00447F90">
        <w:rPr>
          <w:rFonts w:ascii="Arial" w:hAnsi="Arial" w:cs="Arial"/>
        </w:rPr>
        <w:t>najmniej jednego roku nauki, a w uzasadnionych przypadkach – po śródrocznej klasyfikacji.</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Uczeń może realizować ITN w zakresie jednego, kilku lub wszystkich obowiązkowych zajęć edukacyjnych, przewidzianych w planie nauczania danej klasy.</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Uczeń objęty ITN może realizować w ciągu jednego rok</w:t>
      </w:r>
      <w:r w:rsidR="00DA4C30" w:rsidRPr="00447F90">
        <w:rPr>
          <w:rFonts w:ascii="Arial" w:hAnsi="Arial" w:cs="Arial"/>
        </w:rPr>
        <w:t xml:space="preserve">u szkolnego program nauczania </w:t>
      </w:r>
      <w:r w:rsidR="00FF3ECB">
        <w:rPr>
          <w:rFonts w:ascii="Arial" w:hAnsi="Arial" w:cs="Arial"/>
        </w:rPr>
        <w:t xml:space="preserve">                     </w:t>
      </w:r>
      <w:r w:rsidRPr="00447F90">
        <w:rPr>
          <w:rFonts w:ascii="Arial" w:hAnsi="Arial" w:cs="Arial"/>
        </w:rPr>
        <w:t>z zakresu dwóch  lub więcej klas i może być klasyfikowany i promowany w czasie całego roku szkolnego.</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Z wnioskiem o udzielenie zezwolenia na ITN mogą wystąpić:  </w:t>
      </w:r>
    </w:p>
    <w:p w:rsidR="008241D9" w:rsidRPr="00447F90" w:rsidRDefault="008241D9" w:rsidP="00245E04">
      <w:pPr>
        <w:numPr>
          <w:ilvl w:val="0"/>
          <w:numId w:val="6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uczeń -  za zgodą rodziców (prawnych opiekunów);</w:t>
      </w:r>
    </w:p>
    <w:p w:rsidR="008241D9" w:rsidRPr="00447F90" w:rsidRDefault="008241D9" w:rsidP="00245E04">
      <w:pPr>
        <w:numPr>
          <w:ilvl w:val="0"/>
          <w:numId w:val="6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rodzice (prawni opiekunowie) ucznia;</w:t>
      </w:r>
    </w:p>
    <w:p w:rsidR="008241D9" w:rsidRPr="00447F90" w:rsidRDefault="008241D9" w:rsidP="00245E04">
      <w:pPr>
        <w:numPr>
          <w:ilvl w:val="0"/>
          <w:numId w:val="6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wychowawca klasy lub nauczyciel prowadzący zajęcia edukacyjne, których dotyczy wniosek – za</w:t>
      </w:r>
      <w:r w:rsidR="00F00D98" w:rsidRPr="00447F90">
        <w:rPr>
          <w:rFonts w:ascii="Arial" w:eastAsia="Times New Roman" w:hAnsi="Arial" w:cs="Arial"/>
          <w:lang w:eastAsia="pl-PL"/>
        </w:rPr>
        <w:t> </w:t>
      </w:r>
      <w:r w:rsidRPr="00447F90">
        <w:rPr>
          <w:rFonts w:ascii="Arial" w:eastAsia="Times New Roman" w:hAnsi="Arial" w:cs="Arial"/>
          <w:lang w:eastAsia="pl-PL"/>
        </w:rPr>
        <w:t>zgodą rodziców (prawnych opiekunów).</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 Wniosek składa się do dyrektora za pośrednictwem wychowawcy oddziału, który dołącza do wniosku opinię o predyspozycjach, możliwościach, oczekiwaniach i osiągnięciach ucznia.</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Nauczyciel prowadzący zajęcia edukacyjne, których dotyczy wniosek, opracowuje program nauki lub akceptuje indywidualny program nauki opracowany poza szkołą.</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W pracy nad indywidualnym programem nauki może uczestniczyć nauczyciel prowadzący zajęcia edukacyjne w szkole wyższego stopnia, nauczyciel doradca metodyczny, psycholog, pedagog zatrudniony w szkole oraz zainteresowany uczeń.</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Po otrzymaniu wniosku, o którym mowa w ust. 8 dyrektor szkoły zasięga opinii rady Pedagogicznej i</w:t>
      </w:r>
      <w:r w:rsidR="00B21A11" w:rsidRPr="00447F90">
        <w:rPr>
          <w:rFonts w:ascii="Arial" w:hAnsi="Arial" w:cs="Arial"/>
        </w:rPr>
        <w:t> </w:t>
      </w:r>
      <w:r w:rsidRPr="00447F90">
        <w:rPr>
          <w:rFonts w:ascii="Arial" w:hAnsi="Arial" w:cs="Arial"/>
        </w:rPr>
        <w:t>publicznej poradni psychologiczno-pedagogicznej.</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Dyrektor szkoły zezwala na ITN, w formie decyzji administracyjnej w przypadku pozytywnej opinii rady Pedagogicznej i pozytywnej opinii publicznej poradni psychologiczno- pedagogicznej.</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W przypadku zezwolenia na ITN, umożliwiający realizację w ciągu jednego roku szkolnego programu nauczania z zakresu więcej niż dwóch klas wymaga jest pozytywna opinia organu nadzoru pedagogicznego.</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Zezwolenia udziela się na czas określony.</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Uczniowi przysługuje prawo wskazania nauczyciela, pod którego kierunkiem chciałby pracować.</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Uczniowi, któremu zezwolono na ITN, dyrektor szkoły wyznacza nauczyciela – opiekuna  </w:t>
      </w:r>
      <w:r w:rsidR="00FF3ECB">
        <w:rPr>
          <w:rFonts w:ascii="Arial" w:hAnsi="Arial" w:cs="Arial"/>
        </w:rPr>
        <w:t xml:space="preserve">                     </w:t>
      </w:r>
      <w:r w:rsidRPr="00447F90">
        <w:rPr>
          <w:rFonts w:ascii="Arial" w:hAnsi="Arial" w:cs="Arial"/>
        </w:rPr>
        <w:t>i ustala zakres jego obowiązków, w szczególności tygodniową liczbę godzin konsultacji – nie niższą niż 1</w:t>
      </w:r>
      <w:r w:rsidR="00B21A11" w:rsidRPr="00447F90">
        <w:rPr>
          <w:rFonts w:ascii="Arial" w:hAnsi="Arial" w:cs="Arial"/>
        </w:rPr>
        <w:t> </w:t>
      </w:r>
      <w:r w:rsidRPr="00447F90">
        <w:rPr>
          <w:rFonts w:ascii="Arial" w:hAnsi="Arial" w:cs="Arial"/>
        </w:rPr>
        <w:t>godz. tygodniowo i nie przekraczającą 5 godz. miesięcznie.</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Uczeń realizujący ITN może uczęszczać na wybrane zajęcia edukacyjne do danej klasy lub do klasy programowo wyższej, w tej lub w innej szkole, na wybrane zajęcia w szkole wyższego stopnia albo realizować program we własnym zakresie.</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 Uczeń decyduje o wyborze jednej z następujących form ITN:</w:t>
      </w:r>
    </w:p>
    <w:p w:rsidR="008241D9" w:rsidRPr="00447F90" w:rsidRDefault="008241D9" w:rsidP="00245E04">
      <w:pPr>
        <w:numPr>
          <w:ilvl w:val="0"/>
          <w:numId w:val="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uczestniczenie w lekcjach przedmiotu objętego ITN oraz jednej godzinie konsultacji indywidualnych;</w:t>
      </w:r>
    </w:p>
    <w:p w:rsidR="008241D9" w:rsidRPr="00447F90" w:rsidRDefault="008241D9" w:rsidP="00245E04">
      <w:pPr>
        <w:numPr>
          <w:ilvl w:val="0"/>
          <w:numId w:val="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zdanie egzaminu klasyfikacyjnego z przedmiotu w zakresie materiału obowiązującego wszystkich uczniów  w danym semestrze lub roku szkolnym na ocenę co najmniej bardzo dobrą i</w:t>
      </w:r>
      <w:r w:rsidR="00B21A11" w:rsidRPr="00447F90">
        <w:rPr>
          <w:rFonts w:ascii="Arial" w:eastAsia="Times New Roman" w:hAnsi="Arial" w:cs="Arial"/>
          <w:lang w:eastAsia="pl-PL"/>
        </w:rPr>
        <w:t> </w:t>
      </w:r>
      <w:r w:rsidRPr="00447F90">
        <w:rPr>
          <w:rFonts w:ascii="Arial" w:eastAsia="Times New Roman" w:hAnsi="Arial" w:cs="Arial"/>
          <w:lang w:eastAsia="pl-PL"/>
        </w:rPr>
        <w:t>w</w:t>
      </w:r>
      <w:r w:rsidR="00B21A11" w:rsidRPr="00447F90">
        <w:rPr>
          <w:rFonts w:ascii="Arial" w:eastAsia="Times New Roman" w:hAnsi="Arial" w:cs="Arial"/>
          <w:lang w:eastAsia="pl-PL"/>
        </w:rPr>
        <w:t> </w:t>
      </w:r>
      <w:r w:rsidRPr="00447F90">
        <w:rPr>
          <w:rFonts w:ascii="Arial" w:eastAsia="Times New Roman" w:hAnsi="Arial" w:cs="Arial"/>
          <w:lang w:eastAsia="pl-PL"/>
        </w:rPr>
        <w:t xml:space="preserve">konsekwencji uczestniczenie  tylko w zajęciach indywidualnych </w:t>
      </w:r>
      <w:r w:rsidR="00FF3ECB">
        <w:rPr>
          <w:rFonts w:ascii="Arial" w:eastAsia="Times New Roman" w:hAnsi="Arial" w:cs="Arial"/>
          <w:lang w:eastAsia="pl-PL"/>
        </w:rPr>
        <w:t xml:space="preserve">                           </w:t>
      </w:r>
      <w:r w:rsidRPr="00447F90">
        <w:rPr>
          <w:rFonts w:ascii="Arial" w:eastAsia="Times New Roman" w:hAnsi="Arial" w:cs="Arial"/>
          <w:lang w:eastAsia="pl-PL"/>
        </w:rPr>
        <w:t>z nauczycielem.</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 Konsultacje indywidualne mogą odbywać się w ry</w:t>
      </w:r>
      <w:r w:rsidR="00B21A11" w:rsidRPr="00447F90">
        <w:rPr>
          <w:rFonts w:ascii="Arial" w:hAnsi="Arial" w:cs="Arial"/>
        </w:rPr>
        <w:t>tmie 1 godziny tygodniowo lub</w:t>
      </w:r>
      <w:r w:rsidRPr="00447F90">
        <w:rPr>
          <w:rFonts w:ascii="Arial" w:hAnsi="Arial" w:cs="Arial"/>
        </w:rPr>
        <w:t xml:space="preserve"> 2 godziny co dwa tygodnie.</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Rezygnacja z ITN oznacza powrót do normalnego trybu pracy i oceniania.</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Uczeń realizujący ITN jest klasyfikowany na podstawie egzaminu klasyfikacyjnego, przeprowadzonego w terminie ustalonym z uczniem.</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Kontynuowanie ITN jest możliwe w przypadku zdania przez ucznia rocznego egzaminu klasyfikacyjnego na ocenę co najmniej bardzo dobrą.</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Decyzję w sprawie ITN każdorazowo odnotowuje się w arkuszu ocen ucznia.</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Do arkusza ocen wpisuje się na bieżąco wyniki klasyfikacyjne ucznia uzyskane  w ITN.</w:t>
      </w:r>
    </w:p>
    <w:p w:rsidR="008241D9" w:rsidRPr="00447F90" w:rsidRDefault="008241D9" w:rsidP="00FF3ECB">
      <w:pPr>
        <w:numPr>
          <w:ilvl w:val="6"/>
          <w:numId w:val="9"/>
        </w:numPr>
        <w:spacing w:after="120"/>
        <w:ind w:left="426" w:hanging="426"/>
        <w:jc w:val="both"/>
        <w:rPr>
          <w:rFonts w:ascii="Arial" w:hAnsi="Arial" w:cs="Arial"/>
        </w:rPr>
      </w:pPr>
      <w:r w:rsidRPr="00447F90">
        <w:rPr>
          <w:rFonts w:ascii="Arial" w:hAnsi="Arial" w:cs="Arial"/>
        </w:rPr>
        <w:t xml:space="preserve">Na świadectwie promocyjnym ucznia, w rubryce: „Indywidualny program lub tok nauki”, należy odpowiednio wymienić przedmioty wraz z uzyskanymi ocenami. Informację   </w:t>
      </w:r>
      <w:r w:rsidR="00FF3ECB">
        <w:rPr>
          <w:rFonts w:ascii="Arial" w:hAnsi="Arial" w:cs="Arial"/>
        </w:rPr>
        <w:t xml:space="preserve">                             </w:t>
      </w:r>
      <w:r w:rsidRPr="00447F90">
        <w:rPr>
          <w:rFonts w:ascii="Arial" w:hAnsi="Arial" w:cs="Arial"/>
        </w:rPr>
        <w:t xml:space="preserve">o ukończeniu szkoły lub uzyskaniu promocji w skróconym czasie należy odnotować </w:t>
      </w:r>
      <w:r w:rsidR="00FF3ECB">
        <w:rPr>
          <w:rFonts w:ascii="Arial" w:hAnsi="Arial" w:cs="Arial"/>
        </w:rPr>
        <w:t xml:space="preserve">                            </w:t>
      </w:r>
      <w:r w:rsidRPr="00447F90">
        <w:rPr>
          <w:rFonts w:ascii="Arial" w:hAnsi="Arial" w:cs="Arial"/>
        </w:rPr>
        <w:t>w rubryce „Szczególne osiągnięcia ucznia”.</w:t>
      </w:r>
    </w:p>
    <w:p w:rsidR="002B1A77" w:rsidRPr="00447F90" w:rsidRDefault="002B1A77" w:rsidP="00DD00FB">
      <w:pPr>
        <w:keepNext/>
        <w:keepLines/>
        <w:spacing w:after="120"/>
        <w:contextualSpacing/>
        <w:outlineLvl w:val="2"/>
        <w:rPr>
          <w:rFonts w:ascii="Arial" w:eastAsia="Times New Roman" w:hAnsi="Arial" w:cs="Arial"/>
          <w:b/>
          <w:bCs/>
        </w:rPr>
      </w:pPr>
      <w:bookmarkStart w:id="38" w:name="_Toc492414603"/>
    </w:p>
    <w:p w:rsidR="008241D9" w:rsidRPr="00447F90" w:rsidRDefault="008241D9"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005208D1" w:rsidRPr="00447F90">
        <w:rPr>
          <w:rFonts w:ascii="Arial" w:eastAsia="Times New Roman" w:hAnsi="Arial" w:cs="Arial"/>
          <w:b/>
          <w:bCs/>
        </w:rPr>
        <w:t>3</w:t>
      </w:r>
      <w:r w:rsidRPr="00447F90">
        <w:rPr>
          <w:rFonts w:ascii="Arial" w:eastAsia="Times New Roman" w:hAnsi="Arial" w:cs="Arial"/>
          <w:b/>
          <w:bCs/>
        </w:rPr>
        <w:br/>
        <w:t>Działania szkoły w zakresie wspierania dziecka na I – szym etapie edukacyjnym</w:t>
      </w:r>
      <w:bookmarkEnd w:id="38"/>
    </w:p>
    <w:p w:rsidR="00B21A11" w:rsidRPr="00447F90" w:rsidRDefault="00B21A11"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Poszczególne oddziały tworzone są w zależności od daty urodzenia, z zachowaniem zasady, by</w:t>
      </w:r>
      <w:r w:rsidR="00AD6D85" w:rsidRPr="00447F90">
        <w:rPr>
          <w:rFonts w:ascii="Arial" w:hAnsi="Arial" w:cs="Arial"/>
        </w:rPr>
        <w:t> </w:t>
      </w:r>
      <w:r w:rsidRPr="00447F90">
        <w:rPr>
          <w:rFonts w:ascii="Arial" w:hAnsi="Arial" w:cs="Arial"/>
        </w:rPr>
        <w:t>w</w:t>
      </w:r>
      <w:r w:rsidR="00B21A11" w:rsidRPr="00447F90">
        <w:rPr>
          <w:rFonts w:ascii="Arial" w:hAnsi="Arial" w:cs="Arial"/>
        </w:rPr>
        <w:t> </w:t>
      </w:r>
      <w:r w:rsidRPr="00447F90">
        <w:rPr>
          <w:rFonts w:ascii="Arial" w:hAnsi="Arial" w:cs="Arial"/>
        </w:rPr>
        <w:t>jednym oddziale były dzieci o zbliżonym wieku, liczonym także w miesiącach urodzenia;</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Na życzenie rodziców, w sytuacji, jak wyżej, dzieci ze wspólnych grup przedszkolnych zapisywane są do tej samej klasy.</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Szkoła zapewnia bezpłatnie wyposażenie ucznia klasy I w podręczniki, materiały edukacyjne i</w:t>
      </w:r>
      <w:r w:rsidR="00B21A11" w:rsidRPr="00447F90">
        <w:rPr>
          <w:rFonts w:ascii="Arial" w:hAnsi="Arial" w:cs="Arial"/>
        </w:rPr>
        <w:t> </w:t>
      </w:r>
      <w:r w:rsidRPr="00447F90">
        <w:rPr>
          <w:rFonts w:ascii="Arial" w:hAnsi="Arial" w:cs="Arial"/>
        </w:rPr>
        <w:t>materiały ćwiczeniowe.</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W miesiącu marcu lub kwietniu organizuje się Dni Otwarte do rodziców i uczniów klas I. W</w:t>
      </w:r>
      <w:r w:rsidR="00B21A11" w:rsidRPr="00447F90">
        <w:rPr>
          <w:rFonts w:ascii="Arial" w:hAnsi="Arial" w:cs="Arial"/>
        </w:rPr>
        <w:t> </w:t>
      </w:r>
      <w:r w:rsidRPr="00447F90">
        <w:rPr>
          <w:rFonts w:ascii="Arial" w:hAnsi="Arial" w:cs="Arial"/>
        </w:rPr>
        <w:t>wyznaczonych godzinach zaproszeni są uczniowie zapisani do klasy wraz z rodzicami. Spotkanie integracyjne prowadzi wychowawca klasy.</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Organizację zajęć w ciągu dnia nauczyciel dostosowuje do samopoczucia uczniów, dyspozycji fizycznej, z zachowaniem różnorodności zajęć i ćwiczeniami fizycznymi.</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Wyposażenie pomieszczenia klasowego (stoliki, ławeczki, szafki, pomoce dydaktyczne) posiadają właściwe atesty i zapewniają ergonomiczne warunki nauki i zabawy.</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Zajęcia w świetlicy szkolnej zapewniają dzieciom pełne bezpieczeństwo. Rozbudzają szereg zainteresowań  z dziedziny sztuk  plastycznych, czytelnictwa, wzmacniają zachowania społeczne. Umożliwiają odpoczynek na świeżym powietrzu oraz odrobienie pracy domowej. Świetlica jest czynna w zależności od potrzeb rodziców.</w:t>
      </w:r>
    </w:p>
    <w:p w:rsidR="00B21A11" w:rsidRPr="00447F90" w:rsidRDefault="00B21A11"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Działania szkoły w zakresie sprawowania opieki:</w:t>
      </w:r>
    </w:p>
    <w:p w:rsidR="008241D9" w:rsidRPr="00447F90" w:rsidRDefault="008241D9" w:rsidP="00245E04">
      <w:pPr>
        <w:numPr>
          <w:ilvl w:val="0"/>
          <w:numId w:val="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szkole zorganizowany jest stały dyżur pracowników obsługi przy drzwiach wejściowych uniemożliwiający przebywanie osób postronnych w budynku szkolnym;</w:t>
      </w:r>
    </w:p>
    <w:p w:rsidR="008241D9" w:rsidRPr="00447F90" w:rsidRDefault="008241D9" w:rsidP="00245E04">
      <w:pPr>
        <w:numPr>
          <w:ilvl w:val="0"/>
          <w:numId w:val="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pierwszym miesiącu nauki rodzice mogą odprowadzić dziecko do szatni;</w:t>
      </w:r>
    </w:p>
    <w:p w:rsidR="008241D9" w:rsidRPr="00447F90" w:rsidRDefault="008241D9" w:rsidP="00245E04">
      <w:pPr>
        <w:numPr>
          <w:ilvl w:val="0"/>
          <w:numId w:val="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pozostałych miesiącach nauczyciel prowadzący pierwszą godzinę zajęć oczekuje na dzieci na</w:t>
      </w:r>
      <w:r w:rsidR="00F00D98" w:rsidRPr="00447F90">
        <w:rPr>
          <w:rFonts w:ascii="Arial" w:eastAsia="Times New Roman" w:hAnsi="Arial" w:cs="Arial"/>
          <w:lang w:eastAsia="pl-PL"/>
        </w:rPr>
        <w:t> </w:t>
      </w:r>
      <w:r w:rsidRPr="00447F90">
        <w:rPr>
          <w:rFonts w:ascii="Arial" w:eastAsia="Times New Roman" w:hAnsi="Arial" w:cs="Arial"/>
          <w:lang w:eastAsia="pl-PL"/>
        </w:rPr>
        <w:t>5</w:t>
      </w:r>
      <w:r w:rsidR="00B21A11" w:rsidRPr="00447F90">
        <w:rPr>
          <w:rFonts w:ascii="Arial" w:eastAsia="Times New Roman" w:hAnsi="Arial" w:cs="Arial"/>
          <w:lang w:eastAsia="pl-PL"/>
        </w:rPr>
        <w:t> </w:t>
      </w:r>
      <w:r w:rsidRPr="00447F90">
        <w:rPr>
          <w:rFonts w:ascii="Arial" w:eastAsia="Times New Roman" w:hAnsi="Arial" w:cs="Arial"/>
          <w:lang w:eastAsia="pl-PL"/>
        </w:rPr>
        <w:t>min. przed zajęciami i całą grupę przeprowadza do sali;</w:t>
      </w:r>
    </w:p>
    <w:p w:rsidR="008241D9" w:rsidRPr="00447F90" w:rsidRDefault="008241D9" w:rsidP="00245E04">
      <w:pPr>
        <w:numPr>
          <w:ilvl w:val="0"/>
          <w:numId w:val="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nauczyciel prowadzący ostatnią lekcję każdego dnia z pierwszoklasistami dopilnowuje, aby dzieci spakowały swoje rzeczy do plecaków lub szafek;</w:t>
      </w:r>
    </w:p>
    <w:p w:rsidR="008241D9" w:rsidRPr="00447F90" w:rsidRDefault="008241D9" w:rsidP="00245E04">
      <w:pPr>
        <w:numPr>
          <w:ilvl w:val="0"/>
          <w:numId w:val="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każdy nauczyciel w szkole (nie tylko uczący w kl.1 i dyżurujący) oraz każdy  pracownik niepedagogiczny szkoły ma za zadanie zwracać szczególną uwagę na najmłodszych uczniów, na</w:t>
      </w:r>
      <w:r w:rsidR="00F00D98" w:rsidRPr="00447F90">
        <w:rPr>
          <w:rFonts w:ascii="Arial" w:eastAsia="Times New Roman" w:hAnsi="Arial" w:cs="Arial"/>
          <w:lang w:eastAsia="pl-PL"/>
        </w:rPr>
        <w:t> </w:t>
      </w:r>
      <w:r w:rsidRPr="00447F90">
        <w:rPr>
          <w:rFonts w:ascii="Arial" w:eastAsia="Times New Roman" w:hAnsi="Arial" w:cs="Arial"/>
          <w:lang w:eastAsia="pl-PL"/>
        </w:rPr>
        <w:t>ich potrzeby i zachowanie i reagować w sposób adekwatny do sytuacji.</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Działania szkoły w zakresie prowadzenia procesu dydaktyczno-wychowawczego:</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wyboru podręczników do klasy I dokonują nauczyciele edukacji wczesnoszkolnej. dyrektor szkoły dopuszcza do użytku jeden podręcznik dla wszystkich oddziałów. Wybór podręcznika dokonywany jest po zapoznaniu się z zaświadczeniami o gotowości szkolnej i opiniami oraz orzeczeniami złożonymi przez rodziców;</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wyboru materiałów ćwiczeniowych dokonuje nauczyciel edukacji wczesnoszkolnej z</w:t>
      </w:r>
      <w:r w:rsidR="00B21A11" w:rsidRPr="00447F90">
        <w:rPr>
          <w:rFonts w:ascii="Arial" w:eastAsia="Times New Roman" w:hAnsi="Arial" w:cs="Arial"/>
          <w:lang w:eastAsia="pl-PL"/>
        </w:rPr>
        <w:t> </w:t>
      </w:r>
      <w:r w:rsidRPr="00447F90">
        <w:rPr>
          <w:rFonts w:ascii="Arial" w:eastAsia="Times New Roman" w:hAnsi="Arial" w:cs="Arial"/>
          <w:lang w:eastAsia="pl-PL"/>
        </w:rPr>
        <w:t>zachowaniem, że materiały ćwiczeniowe są skorelowane z przyjętym programem nauczania, a</w:t>
      </w:r>
      <w:r w:rsidR="00B21A11" w:rsidRPr="00447F90">
        <w:rPr>
          <w:rFonts w:ascii="Arial" w:eastAsia="Times New Roman" w:hAnsi="Arial" w:cs="Arial"/>
          <w:lang w:eastAsia="pl-PL"/>
        </w:rPr>
        <w:t> </w:t>
      </w:r>
      <w:r w:rsidRPr="00447F90">
        <w:rPr>
          <w:rFonts w:ascii="Arial" w:eastAsia="Times New Roman" w:hAnsi="Arial" w:cs="Arial"/>
          <w:lang w:eastAsia="pl-PL"/>
        </w:rPr>
        <w:t>wartość kwotowa mieści się w dotacji celowej;</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podstawie dostarczonej przez rodziców dokumentacji przedszkolnej oraz zaświadczeń z</w:t>
      </w:r>
      <w:r w:rsidR="00B21A11" w:rsidRPr="00447F90">
        <w:rPr>
          <w:rFonts w:ascii="Arial" w:eastAsia="Times New Roman" w:hAnsi="Arial" w:cs="Arial"/>
          <w:lang w:eastAsia="pl-PL"/>
        </w:rPr>
        <w:t> </w:t>
      </w:r>
      <w:r w:rsidRPr="00447F90">
        <w:rPr>
          <w:rFonts w:ascii="Arial" w:eastAsia="Times New Roman" w:hAnsi="Arial" w:cs="Arial"/>
          <w:lang w:eastAsia="pl-PL"/>
        </w:rPr>
        <w:t>poradni psychologiczno-pedagogicznej nauczyciel opracowuje plan pracy dydaktycznej oraz dostosowuje wymagania edukacyjne do potrzeb i możliwości uczniów ze specjalnymi potrzebami edukacyjnymi;</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realizacja programu nauczania skoncentrowana jest na dziecku, na jego indywidualnym tempie rozwoju i możliwościach uczenia się;</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każdy nauczyciel uczący w klasie pierwszej indywidualizując proces dydaktyczny różnicując poziom trudności ćwiczeń realizowanych nie tylko na zajęciach, ale również zadań domowych;</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 rozpoznaje talenty i zainteresowania ucznia poprzez obserwację, ogląd wytworów ucznia oraz wspólnie przeprowadzoną z rodzicami diagnozę;</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pierwszym okresie uczniowie zapoznawani są z wymaganiami szkoły (samodzielność w</w:t>
      </w:r>
      <w:r w:rsidR="00B21A11" w:rsidRPr="00447F90">
        <w:rPr>
          <w:rFonts w:ascii="Arial" w:eastAsia="Times New Roman" w:hAnsi="Arial" w:cs="Arial"/>
          <w:lang w:eastAsia="pl-PL"/>
        </w:rPr>
        <w:t> </w:t>
      </w:r>
      <w:r w:rsidRPr="00447F90">
        <w:rPr>
          <w:rFonts w:ascii="Arial" w:eastAsia="Times New Roman" w:hAnsi="Arial" w:cs="Arial"/>
          <w:lang w:eastAsia="pl-PL"/>
        </w:rPr>
        <w:t>pakowaniu tornistrów,  notowanie prac domowych, samodzielność w odrabianiu prac domowych, pamiętanie o obowiązkach, wypełnianie obowiązków szkolnych);</w:t>
      </w:r>
    </w:p>
    <w:p w:rsidR="008241D9" w:rsidRPr="00447F90" w:rsidRDefault="008241D9" w:rsidP="00245E04">
      <w:pPr>
        <w:numPr>
          <w:ilvl w:val="0"/>
          <w:numId w:val="6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nauczyciele dbają o rozwój ruchowy dzieci, zapewnienie naturalnej potrzeby ruchu oraz prawidłową postawę ciała. Zajęcia na sali sportowej i boisku szkolnym zapewniają dzieciom potrzebę ruchu i</w:t>
      </w:r>
      <w:r w:rsidR="00B21A11" w:rsidRPr="00447F90">
        <w:rPr>
          <w:rFonts w:ascii="Arial" w:eastAsia="Times New Roman" w:hAnsi="Arial" w:cs="Arial"/>
          <w:lang w:eastAsia="pl-PL"/>
        </w:rPr>
        <w:t> </w:t>
      </w:r>
      <w:r w:rsidRPr="00447F90">
        <w:rPr>
          <w:rFonts w:ascii="Arial" w:eastAsia="Times New Roman" w:hAnsi="Arial" w:cs="Arial"/>
          <w:lang w:eastAsia="pl-PL"/>
        </w:rPr>
        <w:t>kształtują rozwój dużej motoryki;</w:t>
      </w:r>
    </w:p>
    <w:p w:rsidR="008241D9" w:rsidRPr="00447F90" w:rsidRDefault="000723BD" w:rsidP="00245E04">
      <w:pPr>
        <w:numPr>
          <w:ilvl w:val="0"/>
          <w:numId w:val="69"/>
        </w:numPr>
        <w:tabs>
          <w:tab w:val="clear" w:pos="227"/>
        </w:tabs>
        <w:spacing w:after="120"/>
        <w:ind w:left="709" w:hanging="283"/>
        <w:jc w:val="both"/>
        <w:rPr>
          <w:rFonts w:ascii="Arial" w:eastAsia="Times New Roman" w:hAnsi="Arial" w:cs="Arial"/>
          <w:lang w:eastAsia="pl-PL"/>
        </w:rPr>
      </w:pPr>
      <w:r w:rsidRPr="000723BD">
        <w:rPr>
          <w:rFonts w:ascii="Arial" w:eastAsia="Times New Roman" w:hAnsi="Arial" w:cs="Arial"/>
          <w:lang w:eastAsia="pl-PL"/>
        </w:rPr>
        <w:t>ocenianie wewnątrzszkolne uwzględnia oceną opisową. Ocenę opisową sporządza się po każdym półroczu. Poza oceną opisową stosuje się oceny cyfrowe, zrozumiałe dla dziecka, będące informacją dla rodziców o osiągnięciach dziecka</w:t>
      </w:r>
      <w:r>
        <w:rPr>
          <w:rFonts w:ascii="Arial" w:eastAsia="Times New Roman" w:hAnsi="Arial" w:cs="Arial"/>
          <w:lang w:eastAsia="pl-PL"/>
        </w:rPr>
        <w:t>;</w:t>
      </w:r>
    </w:p>
    <w:p w:rsidR="008241D9" w:rsidRPr="00447F90" w:rsidRDefault="008241D9" w:rsidP="00245E04">
      <w:pPr>
        <w:numPr>
          <w:ilvl w:val="0"/>
          <w:numId w:val="69"/>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każdemu dziecku szkoła zapewnia udział w za</w:t>
      </w:r>
      <w:r w:rsidR="00B21A11" w:rsidRPr="00447F90">
        <w:rPr>
          <w:rFonts w:ascii="Arial" w:eastAsia="Times New Roman" w:hAnsi="Arial" w:cs="Arial"/>
          <w:lang w:eastAsia="pl-PL"/>
        </w:rPr>
        <w:t xml:space="preserve">jęciach pozalekcyjnych, zgodnie </w:t>
      </w:r>
      <w:r w:rsidRPr="00447F90">
        <w:rPr>
          <w:rFonts w:ascii="Arial" w:eastAsia="Times New Roman" w:hAnsi="Arial" w:cs="Arial"/>
          <w:lang w:eastAsia="pl-PL"/>
        </w:rPr>
        <w:t>z</w:t>
      </w:r>
      <w:r w:rsidR="00B21A11" w:rsidRPr="00447F90">
        <w:rPr>
          <w:rFonts w:ascii="Arial" w:eastAsia="Times New Roman" w:hAnsi="Arial" w:cs="Arial"/>
          <w:lang w:eastAsia="pl-PL"/>
        </w:rPr>
        <w:t> </w:t>
      </w:r>
      <w:r w:rsidRPr="00447F90">
        <w:rPr>
          <w:rFonts w:ascii="Arial" w:eastAsia="Times New Roman" w:hAnsi="Arial" w:cs="Arial"/>
          <w:lang w:eastAsia="pl-PL"/>
        </w:rPr>
        <w:t>zainteresowaniami.</w:t>
      </w:r>
    </w:p>
    <w:p w:rsidR="008241D9" w:rsidRPr="00447F90" w:rsidRDefault="008241D9" w:rsidP="00245E04">
      <w:pPr>
        <w:numPr>
          <w:ilvl w:val="0"/>
          <w:numId w:val="69"/>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każde dziecko, w przypadku posiadania opinii lub orzeczenia, a także w sytuacjach określonych w</w:t>
      </w:r>
      <w:r w:rsidR="00B21A11" w:rsidRPr="00447F90">
        <w:rPr>
          <w:rFonts w:ascii="Arial" w:eastAsia="Times New Roman" w:hAnsi="Arial" w:cs="Arial"/>
          <w:lang w:eastAsia="pl-PL"/>
        </w:rPr>
        <w:t> </w:t>
      </w:r>
      <w:r w:rsidRPr="00447F90">
        <w:rPr>
          <w:rFonts w:ascii="Arial" w:eastAsia="Times New Roman" w:hAnsi="Arial" w:cs="Arial"/>
          <w:lang w:eastAsia="pl-PL"/>
        </w:rPr>
        <w:t>przepisach o pomocy psychologiczno-pedagogicznej obejmowane jest taką pomocą. W szkole organizowana jest pomoc w bieżącej pracy z uczniem oraz w następujących formach: zajęcia dydaktyczno-wyrównawcze, zajęcia logopedyczne, rewalidacyjne dla uczniów z orzeczeniem, specjalistyczne w miarę możliwości organizacyjnych szkoły, gimnastyka korekcyjna.</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Działania szkoły w zakresie współpracy z rodzicami:</w:t>
      </w:r>
    </w:p>
    <w:p w:rsidR="008241D9" w:rsidRPr="00447F90" w:rsidRDefault="008241D9" w:rsidP="00245E04">
      <w:pPr>
        <w:numPr>
          <w:ilvl w:val="0"/>
          <w:numId w:val="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szkole respektowana jest  trójpodmiotowość oddziaływań wychowawczych </w:t>
      </w:r>
      <w:r w:rsidR="00FF3ECB">
        <w:rPr>
          <w:rFonts w:ascii="Arial" w:eastAsia="Times New Roman" w:hAnsi="Arial" w:cs="Arial"/>
          <w:lang w:eastAsia="pl-PL"/>
        </w:rPr>
        <w:t xml:space="preserve">                                 </w:t>
      </w:r>
      <w:r w:rsidRPr="00447F90">
        <w:rPr>
          <w:rFonts w:ascii="Arial" w:eastAsia="Times New Roman" w:hAnsi="Arial" w:cs="Arial"/>
          <w:lang w:eastAsia="pl-PL"/>
        </w:rPr>
        <w:t>i kształcących: uczeń-szkoła-dom rodzinny;</w:t>
      </w:r>
    </w:p>
    <w:p w:rsidR="008241D9" w:rsidRPr="00447F90" w:rsidRDefault="007F6938" w:rsidP="00245E04">
      <w:pPr>
        <w:numPr>
          <w:ilvl w:val="0"/>
          <w:numId w:val="70"/>
        </w:numPr>
        <w:tabs>
          <w:tab w:val="clear" w:pos="227"/>
        </w:tabs>
        <w:spacing w:after="120"/>
        <w:ind w:left="709" w:hanging="283"/>
        <w:jc w:val="both"/>
        <w:rPr>
          <w:rFonts w:ascii="Arial" w:eastAsia="Times New Roman" w:hAnsi="Arial" w:cs="Arial"/>
          <w:lang w:eastAsia="pl-PL"/>
        </w:rPr>
      </w:pPr>
      <w:r w:rsidRPr="007F6938">
        <w:rPr>
          <w:rFonts w:ascii="Arial" w:eastAsia="Times New Roman" w:hAnsi="Arial" w:cs="Arial"/>
          <w:lang w:eastAsia="pl-PL"/>
        </w:rPr>
        <w:t>formy kontaktu z rodzicami: zebrania, indywidualne konsultacje, droga elektroniczna;</w:t>
      </w:r>
    </w:p>
    <w:p w:rsidR="008241D9" w:rsidRPr="00447F90" w:rsidRDefault="008241D9" w:rsidP="00245E04">
      <w:pPr>
        <w:numPr>
          <w:ilvl w:val="0"/>
          <w:numId w:val="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przypadku pilnych spraw dotyczących dziecka wszelkie informacje można przekazywać do</w:t>
      </w:r>
      <w:r w:rsidR="00AD6D85" w:rsidRPr="00447F90">
        <w:rPr>
          <w:rFonts w:ascii="Arial" w:eastAsia="Times New Roman" w:hAnsi="Arial" w:cs="Arial"/>
          <w:lang w:eastAsia="pl-PL"/>
        </w:rPr>
        <w:t> </w:t>
      </w:r>
      <w:r w:rsidRPr="00447F90">
        <w:rPr>
          <w:rFonts w:ascii="Arial" w:eastAsia="Times New Roman" w:hAnsi="Arial" w:cs="Arial"/>
          <w:lang w:eastAsia="pl-PL"/>
        </w:rPr>
        <w:t>sekretariatu szkoły w godzinach 7.30 – 15.30;</w:t>
      </w:r>
    </w:p>
    <w:p w:rsidR="008241D9" w:rsidRPr="00447F90" w:rsidRDefault="007B38DD" w:rsidP="00245E04">
      <w:pPr>
        <w:numPr>
          <w:ilvl w:val="0"/>
          <w:numId w:val="70"/>
        </w:numPr>
        <w:tabs>
          <w:tab w:val="clear" w:pos="227"/>
        </w:tabs>
        <w:spacing w:after="120"/>
        <w:ind w:left="709" w:hanging="283"/>
        <w:jc w:val="both"/>
        <w:rPr>
          <w:rFonts w:ascii="Arial" w:eastAsia="Times New Roman" w:hAnsi="Arial" w:cs="Arial"/>
          <w:lang w:eastAsia="pl-PL"/>
        </w:rPr>
      </w:pPr>
      <w:r w:rsidRPr="007B38DD">
        <w:rPr>
          <w:rFonts w:ascii="Arial" w:eastAsia="Times New Roman" w:hAnsi="Arial" w:cs="Arial"/>
          <w:lang w:eastAsia="pl-PL"/>
        </w:rPr>
        <w:t>do dyspozycji rodziców pozostaje pedagog szkolny, psycholog szkolny i logopeda. Godziny pracy specjalistów umieszczone są na drzwiach wejściowych do gabinetów i na stronie szkoły</w:t>
      </w:r>
      <w:r>
        <w:rPr>
          <w:rFonts w:ascii="Arial" w:eastAsia="Times New Roman" w:hAnsi="Arial" w:cs="Arial"/>
          <w:lang w:eastAsia="pl-PL"/>
        </w:rPr>
        <w:t>;</w:t>
      </w:r>
    </w:p>
    <w:p w:rsidR="008241D9" w:rsidRPr="00447F90" w:rsidRDefault="008241D9" w:rsidP="00245E04">
      <w:pPr>
        <w:numPr>
          <w:ilvl w:val="0"/>
          <w:numId w:val="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szkoła współpracuje z poradnią psychologiczno-pedagogiczną w Częstochowie, ul.Łuksińskiego 40.</w:t>
      </w:r>
    </w:p>
    <w:p w:rsidR="008241D9" w:rsidRPr="00447F90" w:rsidRDefault="008241D9" w:rsidP="00DD00FB">
      <w:pPr>
        <w:keepNext/>
        <w:keepLines/>
        <w:spacing w:after="120"/>
        <w:contextualSpacing/>
        <w:outlineLvl w:val="2"/>
        <w:rPr>
          <w:rFonts w:ascii="Arial" w:eastAsia="Times New Roman" w:hAnsi="Arial" w:cs="Arial"/>
          <w:b/>
          <w:bCs/>
        </w:rPr>
      </w:pPr>
      <w:bookmarkStart w:id="39" w:name="_Toc361441263"/>
      <w:bookmarkStart w:id="40" w:name="_Toc492414604"/>
      <w:r w:rsidRPr="00447F90">
        <w:rPr>
          <w:rFonts w:ascii="Arial" w:eastAsia="Times New Roman" w:hAnsi="Arial" w:cs="Arial"/>
          <w:b/>
          <w:bCs/>
        </w:rPr>
        <w:t>Rozdział 1</w:t>
      </w:r>
      <w:bookmarkEnd w:id="39"/>
      <w:r w:rsidR="005208D1" w:rsidRPr="00447F90">
        <w:rPr>
          <w:rFonts w:ascii="Arial" w:eastAsia="Times New Roman" w:hAnsi="Arial" w:cs="Arial"/>
          <w:b/>
          <w:bCs/>
        </w:rPr>
        <w:t>4</w:t>
      </w:r>
      <w:r w:rsidRPr="00447F90">
        <w:rPr>
          <w:rFonts w:ascii="Arial" w:eastAsia="Times New Roman" w:hAnsi="Arial" w:cs="Arial"/>
          <w:b/>
          <w:bCs/>
        </w:rPr>
        <w:br/>
        <w:t>Szczególne obowiązki nauczycieli edukacji wczesnoszkolnej</w:t>
      </w:r>
      <w:bookmarkEnd w:id="40"/>
    </w:p>
    <w:p w:rsidR="00613B81" w:rsidRPr="00447F90" w:rsidRDefault="00613B81" w:rsidP="00EE322B">
      <w:pPr>
        <w:numPr>
          <w:ilvl w:val="0"/>
          <w:numId w:val="9"/>
        </w:numPr>
        <w:spacing w:after="120"/>
        <w:ind w:firstLine="0"/>
        <w:rPr>
          <w:rFonts w:ascii="Arial" w:hAnsi="Arial" w:cs="Arial"/>
        </w:rPr>
      </w:pP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1. Nauczyciele edukacji wczesnoszkolnej opracowują w każdej klasie podział na obowiązkowe zajęcia: edukację polonistyczną, język obcy nowożytny, edukację matematyczną, edukację muzyczną , plastyczną, społeczną, przyrodniczą, matematyczną, zajęcia komputerowe, zajęcia techniczne i</w:t>
      </w:r>
      <w:r w:rsidR="00613B81" w:rsidRPr="00447F90">
        <w:rPr>
          <w:rFonts w:ascii="Arial" w:hAnsi="Arial" w:cs="Arial"/>
        </w:rPr>
        <w:t> </w:t>
      </w:r>
      <w:r w:rsidRPr="00447F90">
        <w:rPr>
          <w:rFonts w:ascii="Arial" w:hAnsi="Arial" w:cs="Arial"/>
        </w:rPr>
        <w:t>wychowanie fizyczne;</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Nauczyciele edukacji wczesnoszkolnej uczestniczą w szkoleniach, warsztatach, zespołach samokształceniowych, których celem jest systematyczne podnoszenie kompetencji w pracy z</w:t>
      </w:r>
      <w:r w:rsidR="00613B81" w:rsidRPr="00447F90">
        <w:rPr>
          <w:rFonts w:ascii="Arial" w:hAnsi="Arial" w:cs="Arial"/>
        </w:rPr>
        <w:t> </w:t>
      </w:r>
      <w:r w:rsidRPr="00447F90">
        <w:rPr>
          <w:rFonts w:ascii="Arial" w:hAnsi="Arial" w:cs="Arial"/>
        </w:rPr>
        <w:t>dzieckiem 7-letnim;</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Nauczyciele edukacji wczesnoszkolnej tworzą stały zespół nauczycielski, którego zadania określone są w statucie szkoły;</w:t>
      </w:r>
    </w:p>
    <w:p w:rsidR="008241D9" w:rsidRPr="00447F90" w:rsidRDefault="008241D9" w:rsidP="00EE322B">
      <w:pPr>
        <w:numPr>
          <w:ilvl w:val="6"/>
          <w:numId w:val="9"/>
        </w:numPr>
        <w:spacing w:after="120"/>
        <w:ind w:left="284" w:hanging="284"/>
        <w:jc w:val="both"/>
        <w:rPr>
          <w:rFonts w:ascii="Arial" w:hAnsi="Arial" w:cs="Arial"/>
        </w:rPr>
      </w:pPr>
      <w:r w:rsidRPr="00447F90">
        <w:rPr>
          <w:rFonts w:ascii="Arial" w:hAnsi="Arial" w:cs="Arial"/>
        </w:rPr>
        <w:t>Do najważniejszych zadań nauczyciela edukacji wczesnoszkolnej należy: poszanowanie godności dziecka,  zapewnienia dziecku przyjaznych, bezpiecznych  i zdrowych warun</w:t>
      </w:r>
      <w:r w:rsidR="00613B81" w:rsidRPr="00447F90">
        <w:rPr>
          <w:rFonts w:ascii="Arial" w:hAnsi="Arial" w:cs="Arial"/>
        </w:rPr>
        <w:t>ków do nauki i za</w:t>
      </w:r>
      <w:r w:rsidRPr="00447F90">
        <w:rPr>
          <w:rFonts w:ascii="Arial" w:hAnsi="Arial" w:cs="Arial"/>
        </w:rPr>
        <w:t>bawy,</w:t>
      </w:r>
      <w:r w:rsidR="00613B81" w:rsidRPr="00447F90">
        <w:rPr>
          <w:rFonts w:ascii="Arial" w:hAnsi="Arial" w:cs="Arial"/>
        </w:rPr>
        <w:t xml:space="preserve"> </w:t>
      </w:r>
      <w:r w:rsidRPr="00447F90">
        <w:rPr>
          <w:rFonts w:ascii="Arial" w:hAnsi="Arial" w:cs="Arial"/>
        </w:rPr>
        <w:t>działania indywidualnego i zespołowego, rozwijani</w:t>
      </w:r>
      <w:r w:rsidR="00613B81" w:rsidRPr="00447F90">
        <w:rPr>
          <w:rFonts w:ascii="Arial" w:hAnsi="Arial" w:cs="Arial"/>
        </w:rPr>
        <w:t>a samodzielności oraz odpowiedzial</w:t>
      </w:r>
      <w:r w:rsidRPr="00447F90">
        <w:rPr>
          <w:rFonts w:ascii="Arial" w:hAnsi="Arial" w:cs="Arial"/>
        </w:rPr>
        <w:t>ności za siebie i najbliższe otoczenie, ekspresji p</w:t>
      </w:r>
      <w:r w:rsidR="00613B81" w:rsidRPr="00447F90">
        <w:rPr>
          <w:rFonts w:ascii="Arial" w:hAnsi="Arial" w:cs="Arial"/>
        </w:rPr>
        <w:t xml:space="preserve">lastycznej, muzycznej </w:t>
      </w:r>
      <w:r w:rsidR="00FF3ECB">
        <w:rPr>
          <w:rFonts w:ascii="Arial" w:hAnsi="Arial" w:cs="Arial"/>
        </w:rPr>
        <w:t xml:space="preserve">                               </w:t>
      </w:r>
      <w:r w:rsidR="00613B81" w:rsidRPr="00447F90">
        <w:rPr>
          <w:rFonts w:ascii="Arial" w:hAnsi="Arial" w:cs="Arial"/>
        </w:rPr>
        <w:t>i rucho</w:t>
      </w:r>
      <w:r w:rsidRPr="00447F90">
        <w:rPr>
          <w:rFonts w:ascii="Arial" w:hAnsi="Arial" w:cs="Arial"/>
        </w:rPr>
        <w:t>wej, aktywności badawczej, a</w:t>
      </w:r>
      <w:r w:rsidR="00613B81" w:rsidRPr="00447F90">
        <w:rPr>
          <w:rFonts w:ascii="Arial" w:hAnsi="Arial" w:cs="Arial"/>
        </w:rPr>
        <w:t xml:space="preserve"> </w:t>
      </w:r>
      <w:r w:rsidRPr="00447F90">
        <w:rPr>
          <w:rFonts w:ascii="Arial" w:hAnsi="Arial" w:cs="Arial"/>
        </w:rPr>
        <w:t>także działalności twórczej;</w:t>
      </w:r>
    </w:p>
    <w:p w:rsidR="00AF3E68" w:rsidRPr="00447F90" w:rsidRDefault="00AF3E68" w:rsidP="00DD00FB">
      <w:pPr>
        <w:pStyle w:val="paragraf"/>
        <w:spacing w:after="120"/>
        <w:jc w:val="both"/>
        <w:rPr>
          <w:rFonts w:ascii="Arial" w:hAnsi="Arial" w:cs="Arial"/>
        </w:rPr>
      </w:pPr>
    </w:p>
    <w:p w:rsidR="00261FCE" w:rsidRPr="00447F90" w:rsidRDefault="00261FCE" w:rsidP="00DD00FB">
      <w:pPr>
        <w:keepNext/>
        <w:keepLines/>
        <w:spacing w:after="120"/>
        <w:outlineLvl w:val="1"/>
        <w:rPr>
          <w:rFonts w:ascii="Arial" w:eastAsia="Times New Roman" w:hAnsi="Arial" w:cs="Arial"/>
          <w:b/>
        </w:rPr>
      </w:pPr>
      <w:bookmarkStart w:id="41" w:name="_Toc361441266"/>
      <w:bookmarkStart w:id="42" w:name="_Toc492414606"/>
      <w:r w:rsidRPr="00447F90">
        <w:rPr>
          <w:rFonts w:ascii="Arial" w:eastAsia="Times New Roman" w:hAnsi="Arial" w:cs="Arial"/>
          <w:b/>
        </w:rPr>
        <w:t>DZIAŁ I</w:t>
      </w:r>
      <w:bookmarkEnd w:id="41"/>
      <w:r w:rsidRPr="00447F90">
        <w:rPr>
          <w:rFonts w:ascii="Arial" w:eastAsia="Times New Roman" w:hAnsi="Arial" w:cs="Arial"/>
          <w:b/>
        </w:rPr>
        <w:t>V</w:t>
      </w:r>
      <w:r w:rsidRPr="00447F90">
        <w:rPr>
          <w:rFonts w:ascii="Arial" w:eastAsia="Times New Roman" w:hAnsi="Arial" w:cs="Arial"/>
          <w:b/>
        </w:rPr>
        <w:br/>
        <w:t>Organy szkoły i ich kompetencje</w:t>
      </w:r>
      <w:bookmarkEnd w:id="42"/>
      <w:r w:rsidRPr="00447F90">
        <w:rPr>
          <w:rFonts w:ascii="Arial" w:eastAsia="Times New Roman" w:hAnsi="Arial" w:cs="Arial"/>
          <w:b/>
        </w:rPr>
        <w:t xml:space="preserve">  </w:t>
      </w:r>
    </w:p>
    <w:p w:rsidR="00154C1D" w:rsidRPr="00447F90" w:rsidRDefault="00154C1D"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Organami szkoły są:</w:t>
      </w:r>
    </w:p>
    <w:p w:rsidR="00261FCE" w:rsidRPr="00447F90" w:rsidRDefault="00261FCE" w:rsidP="00245E04">
      <w:pPr>
        <w:numPr>
          <w:ilvl w:val="0"/>
          <w:numId w:val="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 – dyrektor Szkoły Podstawowej  nr 21 w Częstochowie;</w:t>
      </w:r>
    </w:p>
    <w:p w:rsidR="00261FCE" w:rsidRPr="00447F90" w:rsidRDefault="00261FCE" w:rsidP="00245E04">
      <w:pPr>
        <w:numPr>
          <w:ilvl w:val="0"/>
          <w:numId w:val="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rada pedagogiczna;</w:t>
      </w:r>
    </w:p>
    <w:p w:rsidR="00261FCE" w:rsidRPr="00447F90" w:rsidRDefault="00261FCE" w:rsidP="00245E04">
      <w:pPr>
        <w:numPr>
          <w:ilvl w:val="0"/>
          <w:numId w:val="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rada rodziców;</w:t>
      </w:r>
    </w:p>
    <w:p w:rsidR="00261FCE" w:rsidRPr="00447F90" w:rsidRDefault="00261FCE" w:rsidP="00245E04">
      <w:pPr>
        <w:numPr>
          <w:ilvl w:val="0"/>
          <w:numId w:val="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samorząd uczniowski.</w:t>
      </w:r>
    </w:p>
    <w:p w:rsidR="00154C1D" w:rsidRPr="00447F90" w:rsidRDefault="00154C1D" w:rsidP="00EE322B">
      <w:pPr>
        <w:numPr>
          <w:ilvl w:val="0"/>
          <w:numId w:val="9"/>
        </w:numPr>
        <w:spacing w:after="120"/>
        <w:ind w:firstLine="0"/>
        <w:rPr>
          <w:rFonts w:ascii="Arial" w:hAnsi="Arial" w:cs="Arial"/>
        </w:rPr>
      </w:pPr>
    </w:p>
    <w:p w:rsidR="00261FCE" w:rsidRPr="00447F90" w:rsidRDefault="00261FCE" w:rsidP="00154C1D">
      <w:pPr>
        <w:spacing w:after="120"/>
        <w:jc w:val="both"/>
        <w:rPr>
          <w:rFonts w:ascii="Arial" w:hAnsi="Arial" w:cs="Arial"/>
        </w:rPr>
      </w:pPr>
      <w:r w:rsidRPr="00447F90">
        <w:rPr>
          <w:rFonts w:ascii="Arial" w:hAnsi="Arial" w:cs="Arial"/>
        </w:rPr>
        <w:t>Każdy z wymienionych organów w § 46 ust. 1 działa zgodnie z ustawą – Prawo oświatowe. Organy kolegialne funkcjonują według odrębnych regulaminów, uchwalonych przez te organy. Regulaminy te nie mogą być sprzeczne ze statutem szkoły.</w:t>
      </w:r>
    </w:p>
    <w:p w:rsidR="002B1A77" w:rsidRPr="00447F90" w:rsidRDefault="002B1A77" w:rsidP="00DD00FB">
      <w:pPr>
        <w:keepNext/>
        <w:keepLines/>
        <w:spacing w:after="120"/>
        <w:contextualSpacing/>
        <w:outlineLvl w:val="2"/>
        <w:rPr>
          <w:rFonts w:ascii="Arial" w:eastAsia="Times New Roman" w:hAnsi="Arial" w:cs="Arial"/>
          <w:b/>
          <w:bCs/>
        </w:rPr>
      </w:pPr>
      <w:bookmarkStart w:id="43" w:name="_Toc492414607"/>
    </w:p>
    <w:p w:rsidR="00261FCE"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Pr="00447F90">
        <w:rPr>
          <w:rFonts w:ascii="Arial" w:eastAsia="Times New Roman" w:hAnsi="Arial" w:cs="Arial"/>
          <w:b/>
          <w:bCs/>
        </w:rPr>
        <w:br/>
        <w:t>Dyrektor szkoły</w:t>
      </w:r>
      <w:bookmarkEnd w:id="43"/>
    </w:p>
    <w:p w:rsidR="00154C1D" w:rsidRPr="00447F90" w:rsidRDefault="00154C1D"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Dyrektor szkoły:</w:t>
      </w:r>
    </w:p>
    <w:p w:rsidR="00261FCE" w:rsidRPr="00447F90" w:rsidRDefault="00261FCE" w:rsidP="00245E04">
      <w:pPr>
        <w:numPr>
          <w:ilvl w:val="0"/>
          <w:numId w:val="7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kieruje szkołą  jako jednostką samorządu terytorialnego; </w:t>
      </w:r>
    </w:p>
    <w:p w:rsidR="00261FCE" w:rsidRPr="00447F90" w:rsidRDefault="00261FCE" w:rsidP="00245E04">
      <w:pPr>
        <w:numPr>
          <w:ilvl w:val="0"/>
          <w:numId w:val="7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jest osobą działającą w imieniu pracodawcy;</w:t>
      </w:r>
    </w:p>
    <w:p w:rsidR="00261FCE" w:rsidRPr="00447F90" w:rsidRDefault="00261FCE" w:rsidP="00245E04">
      <w:pPr>
        <w:numPr>
          <w:ilvl w:val="0"/>
          <w:numId w:val="7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jest przewodniczącym rady pedagogicznej;</w:t>
      </w:r>
    </w:p>
    <w:p w:rsidR="00261FCE" w:rsidRPr="00447F90" w:rsidRDefault="00261FCE" w:rsidP="00245E04">
      <w:pPr>
        <w:numPr>
          <w:ilvl w:val="0"/>
          <w:numId w:val="7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wykonuje za</w:t>
      </w:r>
      <w:r w:rsidR="00154C1D" w:rsidRPr="00447F90">
        <w:rPr>
          <w:rFonts w:ascii="Arial" w:eastAsia="Times New Roman" w:hAnsi="Arial" w:cs="Arial"/>
          <w:lang w:eastAsia="pl-PL"/>
        </w:rPr>
        <w:t xml:space="preserve">dania administracji publicznej </w:t>
      </w:r>
      <w:r w:rsidRPr="00447F90">
        <w:rPr>
          <w:rFonts w:ascii="Arial" w:eastAsia="Times New Roman" w:hAnsi="Arial" w:cs="Arial"/>
          <w:lang w:eastAsia="pl-PL"/>
        </w:rPr>
        <w:t xml:space="preserve">w zakresie określonym ustawą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Ogólny zakres kompetencji, zadań i obowiązków dy</w:t>
      </w:r>
      <w:r w:rsidR="00154C1D" w:rsidRPr="00447F90">
        <w:rPr>
          <w:rFonts w:ascii="Arial" w:hAnsi="Arial" w:cs="Arial"/>
        </w:rPr>
        <w:t xml:space="preserve">rektora szkoły określa ustawa </w:t>
      </w:r>
      <w:r w:rsidRPr="00447F90">
        <w:rPr>
          <w:rFonts w:ascii="Arial" w:hAnsi="Arial" w:cs="Arial"/>
        </w:rPr>
        <w:t>prawo oświatowe i</w:t>
      </w:r>
      <w:r w:rsidR="00154C1D" w:rsidRPr="00447F90">
        <w:rPr>
          <w:rFonts w:ascii="Arial" w:hAnsi="Arial" w:cs="Arial"/>
        </w:rPr>
        <w:t> </w:t>
      </w:r>
      <w:r w:rsidRPr="00447F90">
        <w:rPr>
          <w:rFonts w:ascii="Arial" w:hAnsi="Arial" w:cs="Arial"/>
        </w:rPr>
        <w:t>inne przepisy szczegółowe.</w:t>
      </w:r>
    </w:p>
    <w:p w:rsidR="00154C1D" w:rsidRPr="00447F90" w:rsidRDefault="00154C1D"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Dyrektor szkoły kieruje bieżącą działalnością  szkoły, reprezentuje ją  na zewnątrz. Jest bezpośrednim przełożonym wszystkich pracowników zatrudnionych w szkole.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Kieruje działalnością dydaktyczną , wychowawczą i opiekuńczą , a w  szczególności:</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kształtuje twórczą atmosferę pracy, stwarza warunki sprzyjające podnoszeniu jej jakości pracy;</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przewodniczy radzie pedagogicznej, przygotowuje i prowadzi posiedzenia rady oraz jest odpowiedzialny za zawiadomienie wszystkich jej członków o terminie i porządku zebrania zgodnie z regulaminem rady pedagogicznej;</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realizuje uchwały rady pedagogicznej podjęte w ramach jej kompetencji stanowiących; </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wstrzymuje wykonanie uchwał rady pedagogicznej niezgodnych z prawem i zawiadamia o tym organ prowadzący i nadzorujący</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powołuje szkolną komisję rekrutacyjną;</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opracowuje plan nauczania na cykl edukacyjny dla poszczególnych oddziałów w szkole;</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sprawuje nadzór pedagogiczny zgodnie z odrębnymi przepisami;</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przedkłada radzie pedagogicznej nie rzadziej niż dwa razy w ciągu roku ogólne wnioski wynikające z nadzoru pedagogicznego oraz informacje o działalności szkoły;</w:t>
      </w:r>
    </w:p>
    <w:p w:rsidR="00261FCE" w:rsidRPr="00447F90" w:rsidRDefault="00261FCE" w:rsidP="00245E04">
      <w:pPr>
        <w:numPr>
          <w:ilvl w:val="0"/>
          <w:numId w:val="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 o autorytet członków rady pedagogicznej, ochronę praw i godności nauczyciela;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podaje do publicznej wiadomości do końca zajęć dydaktycznych szkolny zestaw podręczników, który będzie obowiązywał w szkole podstawowej od początku następnego roku szkolnego;</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ustala w przypadku braku zgody wśród nauczycieli uczących danej edukacji w</w:t>
      </w:r>
      <w:r w:rsidR="00154C1D" w:rsidRPr="00447F90">
        <w:rPr>
          <w:rFonts w:ascii="Arial" w:eastAsia="Times New Roman" w:hAnsi="Arial" w:cs="Arial"/>
          <w:lang w:eastAsia="pl-PL"/>
        </w:rPr>
        <w:t xml:space="preserve"> szkole,</w:t>
      </w:r>
      <w:r w:rsidRPr="00447F90">
        <w:rPr>
          <w:rFonts w:ascii="Arial" w:eastAsia="Times New Roman" w:hAnsi="Arial" w:cs="Arial"/>
          <w:lang w:eastAsia="pl-PL"/>
        </w:rPr>
        <w:t xml:space="preserve"> po zasięgnięciu opinii rady rodziców,  jeden podręcznik do przedmiotu który będzie obowiązywał wszystkich nauczycieli w cyklu kształcenia;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dokonuje zakupu podręczników, materiałów edukacyj</w:t>
      </w:r>
      <w:r w:rsidR="00154C1D" w:rsidRPr="00447F90">
        <w:rPr>
          <w:rFonts w:ascii="Arial" w:eastAsia="Times New Roman" w:hAnsi="Arial" w:cs="Arial"/>
          <w:lang w:eastAsia="pl-PL"/>
        </w:rPr>
        <w:t xml:space="preserve">nych i materiałów ćwiczeniowych </w:t>
      </w:r>
      <w:r w:rsidRPr="00447F90">
        <w:rPr>
          <w:rFonts w:ascii="Arial" w:eastAsia="Times New Roman" w:hAnsi="Arial" w:cs="Arial"/>
          <w:lang w:eastAsia="pl-PL"/>
        </w:rPr>
        <w:t>w</w:t>
      </w:r>
      <w:r w:rsidR="00154C1D" w:rsidRPr="00447F90">
        <w:rPr>
          <w:rFonts w:ascii="Arial" w:eastAsia="Times New Roman" w:hAnsi="Arial" w:cs="Arial"/>
          <w:lang w:eastAsia="pl-PL"/>
        </w:rPr>
        <w:t> </w:t>
      </w:r>
      <w:r w:rsidRPr="00447F90">
        <w:rPr>
          <w:rFonts w:ascii="Arial" w:eastAsia="Times New Roman" w:hAnsi="Arial" w:cs="Arial"/>
          <w:lang w:eastAsia="pl-PL"/>
        </w:rPr>
        <w:t>ramach dotacji celowej właściwego ministerstwa;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opracowuje zasady gospodarowania podręcznikami i materiałami edukacyjnymi zakupionymi z</w:t>
      </w:r>
      <w:r w:rsidR="00154C1D" w:rsidRPr="00447F90">
        <w:rPr>
          <w:rFonts w:ascii="Arial" w:eastAsia="Times New Roman" w:hAnsi="Arial" w:cs="Arial"/>
          <w:lang w:eastAsia="pl-PL"/>
        </w:rPr>
        <w:t> </w:t>
      </w:r>
      <w:r w:rsidRPr="00447F90">
        <w:rPr>
          <w:rFonts w:ascii="Arial" w:eastAsia="Times New Roman" w:hAnsi="Arial" w:cs="Arial"/>
          <w:lang w:eastAsia="pl-PL"/>
        </w:rPr>
        <w:t>dotacji celowej;</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współpracuje z radą pedagogiczną, radą rodziców szkoły, szkolnym klubem wolontariatu i S.U.;</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stwarza warunki do działania w szkole wolontariuszy, stowarzyszeń i organizacji, których celem statutowym jest działalność wychowawcza i opiekuńcza lub rozszerzanie </w:t>
      </w:r>
      <w:r w:rsidR="00FF3ECB">
        <w:rPr>
          <w:rFonts w:ascii="Arial" w:eastAsia="Times New Roman" w:hAnsi="Arial" w:cs="Arial"/>
          <w:lang w:eastAsia="pl-PL"/>
        </w:rPr>
        <w:t xml:space="preserve">                                </w:t>
      </w:r>
      <w:r w:rsidRPr="00447F90">
        <w:rPr>
          <w:rFonts w:ascii="Arial" w:eastAsia="Times New Roman" w:hAnsi="Arial" w:cs="Arial"/>
          <w:lang w:eastAsia="pl-PL"/>
        </w:rPr>
        <w:t>i wzbogacanie form działalności wychowawczo- opiekuńczej w szkole;</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udziela na wniosek rodziców, po spełnieniu ustawowych wymogów zezwoleń na spełnianie obowiązku nauki, obowiązku szkolnego poza szkołą lub w formie indywidualnego nauczania;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organizuje pomoc psychologiczno - pedagogiczną;</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organizuje wspomaganie szkoły w zakresie pomocy psychologiczno-pedagogicznej, polegające na </w:t>
      </w:r>
      <w:r w:rsidR="00154C1D" w:rsidRPr="00447F90">
        <w:rPr>
          <w:rFonts w:ascii="Arial" w:eastAsia="Times New Roman" w:hAnsi="Arial" w:cs="Arial"/>
          <w:lang w:eastAsia="pl-PL"/>
        </w:rPr>
        <w:t xml:space="preserve">planowaniu i przeprowadzaniu </w:t>
      </w:r>
      <w:r w:rsidRPr="00447F90">
        <w:rPr>
          <w:rFonts w:ascii="Arial" w:eastAsia="Times New Roman" w:hAnsi="Arial" w:cs="Arial"/>
          <w:lang w:eastAsia="pl-PL"/>
        </w:rPr>
        <w:t>działań mających na celu poprawę jakości udzielanej pomocy pp;</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 porozumieniu z organem prowadzącym organizuje uczniom  nauczanie indywidualne;</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kontroluje spełnianie obowiązku szkolnego przez zamieszkałe w obwodzie szkoły dzieci. W przypadku niespełnienia obowiązku szkolnego</w:t>
      </w:r>
      <w:r w:rsidR="00154C1D" w:rsidRPr="00447F90">
        <w:rPr>
          <w:rFonts w:ascii="Arial" w:eastAsia="Times New Roman" w:hAnsi="Arial" w:cs="Arial"/>
          <w:lang w:eastAsia="pl-PL"/>
        </w:rPr>
        <w:t xml:space="preserve"> tj. opuszczenie co najmniej 50</w:t>
      </w:r>
      <w:r w:rsidRPr="00447F90">
        <w:rPr>
          <w:rFonts w:ascii="Arial" w:eastAsia="Times New Roman" w:hAnsi="Arial" w:cs="Arial"/>
          <w:lang w:eastAsia="pl-PL"/>
        </w:rPr>
        <w:t xml:space="preserve">% zajęć w miesiącu, dyrektor wszczyna postępowanie egzekucyjne w trybie przepisów </w:t>
      </w:r>
      <w:r w:rsidR="00FF3ECB">
        <w:rPr>
          <w:rFonts w:ascii="Arial" w:eastAsia="Times New Roman" w:hAnsi="Arial" w:cs="Arial"/>
          <w:lang w:eastAsia="pl-PL"/>
        </w:rPr>
        <w:t xml:space="preserve">                                   </w:t>
      </w:r>
      <w:r w:rsidRPr="00447F90">
        <w:rPr>
          <w:rFonts w:ascii="Arial" w:eastAsia="Times New Roman" w:hAnsi="Arial" w:cs="Arial"/>
          <w:lang w:eastAsia="pl-PL"/>
        </w:rPr>
        <w:t>o postępowaniu egzekucyjnym w administracji;</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dopuszcza do użytku szkolnego programy nauczania, po zaopiniowaniu ich przez Radę Pedagogiczną. dyrektor szkoły jest odpowiedzialny za uwzględnienie w zestawie programów nauczania całości podstawy programowej kształcenia ogólnego; </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powołuje spośród nauczycieli i specjalistów zatrudnionych w szkole zespoły przedmiotowe i</w:t>
      </w:r>
      <w:r w:rsidR="00154C1D" w:rsidRPr="00447F90">
        <w:rPr>
          <w:rFonts w:ascii="Arial" w:eastAsia="Times New Roman" w:hAnsi="Arial" w:cs="Arial"/>
          <w:lang w:eastAsia="pl-PL"/>
        </w:rPr>
        <w:t> </w:t>
      </w:r>
      <w:r w:rsidRPr="00447F90">
        <w:rPr>
          <w:rFonts w:ascii="Arial" w:eastAsia="Times New Roman" w:hAnsi="Arial" w:cs="Arial"/>
          <w:lang w:eastAsia="pl-PL"/>
        </w:rPr>
        <w:t xml:space="preserve">Zespoły ds. pomocy psychologiczno-pedagogicznej; </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zwalnia uczniów z zajęć  WF-u lub wykonywania określonych ćwiczeń fizycznych, plastyki, zajęć technicznych, informatyki w oparciu o odrębne przepisy;</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udziela zezwoleń na indywidualny tok nauki lub indywidualne nauczanie;</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występuje do kuratora oświaty z wnioskiem o przeniesienie ucznia innej szkoły podstawowej;</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występuje do dyrektora okręgowej komisji egzaminacyjnej z wnioskiem o zwolnienie ucznia z</w:t>
      </w:r>
      <w:r w:rsidR="00154C1D" w:rsidRPr="00447F90">
        <w:rPr>
          <w:rFonts w:ascii="Arial" w:eastAsia="Times New Roman" w:hAnsi="Arial" w:cs="Arial"/>
          <w:lang w:eastAsia="pl-PL"/>
        </w:rPr>
        <w:t> </w:t>
      </w:r>
      <w:r w:rsidRPr="00447F90">
        <w:rPr>
          <w:rFonts w:ascii="Arial" w:eastAsia="Times New Roman" w:hAnsi="Arial" w:cs="Arial"/>
          <w:lang w:eastAsia="pl-PL"/>
        </w:rPr>
        <w:t xml:space="preserve">obowiązku przystąpienia do egzaminu lub odpowiedniej jego części </w:t>
      </w:r>
      <w:r w:rsidR="00FF3ECB">
        <w:rPr>
          <w:rFonts w:ascii="Arial" w:eastAsia="Times New Roman" w:hAnsi="Arial" w:cs="Arial"/>
          <w:lang w:eastAsia="pl-PL"/>
        </w:rPr>
        <w:t xml:space="preserve">                                      </w:t>
      </w:r>
      <w:r w:rsidRPr="00447F90">
        <w:rPr>
          <w:rFonts w:ascii="Arial" w:eastAsia="Times New Roman" w:hAnsi="Arial" w:cs="Arial"/>
          <w:lang w:eastAsia="pl-PL"/>
        </w:rPr>
        <w:t xml:space="preserve">w szczególnych przypadkach losowych lub zdrowotnych, uniemożliwiających uczniowi przystąpienie do nich do 20 sierpnia danego roku. dyrektor składa wniosek </w:t>
      </w:r>
      <w:r w:rsidR="00FF3ECB">
        <w:rPr>
          <w:rFonts w:ascii="Arial" w:eastAsia="Times New Roman" w:hAnsi="Arial" w:cs="Arial"/>
          <w:lang w:eastAsia="pl-PL"/>
        </w:rPr>
        <w:t xml:space="preserve">                                    </w:t>
      </w:r>
      <w:r w:rsidRPr="00447F90">
        <w:rPr>
          <w:rFonts w:ascii="Arial" w:eastAsia="Times New Roman" w:hAnsi="Arial" w:cs="Arial"/>
          <w:lang w:eastAsia="pl-PL"/>
        </w:rPr>
        <w:t>w porozumieniu z rodzicami ucznia(prawnymi opiekunami);</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inspiruje nauczycieli do innowacji</w:t>
      </w:r>
      <w:r w:rsidR="00154C1D" w:rsidRPr="00447F90">
        <w:rPr>
          <w:rFonts w:ascii="Arial" w:eastAsia="Times New Roman" w:hAnsi="Arial" w:cs="Arial"/>
          <w:lang w:eastAsia="pl-PL"/>
        </w:rPr>
        <w:t xml:space="preserve"> pedagogicznych, wychowawczych </w:t>
      </w:r>
      <w:r w:rsidRPr="00447F90">
        <w:rPr>
          <w:rFonts w:ascii="Arial" w:eastAsia="Times New Roman" w:hAnsi="Arial" w:cs="Arial"/>
          <w:lang w:eastAsia="pl-PL"/>
        </w:rPr>
        <w:t>i organizacyjnych;</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opracowuje ofertę realizacji w szkole zajęć dwóch godzin wychowania fizycznego w uzgodnieniu z organem prowadzącym i po zaopiniowaniu przez radę pedagogiczną radę rodziców;</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stwarza warunki umożliwiające podtrzymywanie tożsamości narodowej, etnicznej </w:t>
      </w:r>
      <w:r w:rsidR="00154C1D" w:rsidRPr="00447F90">
        <w:rPr>
          <w:rFonts w:ascii="Arial" w:eastAsia="Times New Roman" w:hAnsi="Arial" w:cs="Arial"/>
          <w:lang w:eastAsia="pl-PL"/>
        </w:rPr>
        <w:t>i </w:t>
      </w:r>
      <w:r w:rsidRPr="00447F90">
        <w:rPr>
          <w:rFonts w:ascii="Arial" w:eastAsia="Times New Roman" w:hAnsi="Arial" w:cs="Arial"/>
          <w:lang w:eastAsia="pl-PL"/>
        </w:rPr>
        <w:t>religijnej uczniom;</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odpowiada za realizację zaleceń wynikających z orzeczenia o potrzebie kształcenia specjalnego  ucznia;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prowadzi ewidencję spełniania obowiązku szkolnego w formie księgi uczniów prowadzonych na zasadach określonych odrębnych przepisach;</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na udokumentowany wniosek rodziców (prawnych opiekunów) oraz na podstawie opinii poradni psychologiczno-pedagogicznej, w tym specjalistycznej, zwalnia ucznia do końca danego etapu edukacyjnego ucznia z wadą słuchu, z głęboką dysleksją rozwojową, </w:t>
      </w:r>
      <w:r w:rsidR="00FF3ECB">
        <w:rPr>
          <w:rFonts w:ascii="Arial" w:eastAsia="Times New Roman" w:hAnsi="Arial" w:cs="Arial"/>
          <w:lang w:eastAsia="pl-PL"/>
        </w:rPr>
        <w:t xml:space="preserve">                            </w:t>
      </w:r>
      <w:r w:rsidRPr="00447F90">
        <w:rPr>
          <w:rFonts w:ascii="Arial" w:eastAsia="Times New Roman" w:hAnsi="Arial" w:cs="Arial"/>
          <w:lang w:eastAsia="pl-PL"/>
        </w:rPr>
        <w:t>z afazją</w:t>
      </w:r>
      <w:r w:rsidR="00154C1D" w:rsidRPr="00447F90">
        <w:rPr>
          <w:rFonts w:ascii="Arial" w:eastAsia="Times New Roman" w:hAnsi="Arial" w:cs="Arial"/>
          <w:lang w:eastAsia="pl-PL"/>
        </w:rPr>
        <w:t xml:space="preserve">, </w:t>
      </w:r>
      <w:r w:rsidRPr="00447F90">
        <w:rPr>
          <w:rFonts w:ascii="Arial" w:eastAsia="Times New Roman" w:hAnsi="Arial" w:cs="Arial"/>
          <w:lang w:eastAsia="pl-PL"/>
        </w:rPr>
        <w:t>z</w:t>
      </w:r>
      <w:r w:rsidR="00154C1D" w:rsidRPr="00447F90">
        <w:rPr>
          <w:rFonts w:ascii="Arial" w:eastAsia="Times New Roman" w:hAnsi="Arial" w:cs="Arial"/>
          <w:lang w:eastAsia="pl-PL"/>
        </w:rPr>
        <w:t> </w:t>
      </w:r>
      <w:r w:rsidRPr="00447F90">
        <w:rPr>
          <w:rFonts w:ascii="Arial" w:eastAsia="Times New Roman" w:hAnsi="Arial" w:cs="Arial"/>
          <w:lang w:eastAsia="pl-PL"/>
        </w:rPr>
        <w:t>niepełnosprawnościami sprzężonymi lub z autyzmem z nauki drugiego języka obcego;ucznia z</w:t>
      </w:r>
      <w:r w:rsidR="00154C1D" w:rsidRPr="00447F90">
        <w:rPr>
          <w:rFonts w:ascii="Arial" w:eastAsia="Times New Roman" w:hAnsi="Arial" w:cs="Arial"/>
          <w:lang w:eastAsia="pl-PL"/>
        </w:rPr>
        <w:t> </w:t>
      </w:r>
      <w:r w:rsidRPr="00447F90">
        <w:rPr>
          <w:rFonts w:ascii="Arial" w:eastAsia="Times New Roman" w:hAnsi="Arial" w:cs="Arial"/>
          <w:lang w:eastAsia="pl-PL"/>
        </w:rPr>
        <w:t>orzeczeniem o potrzebie kształcenia specjalnego zwalnia na podstawie tego orzeczenia;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wyznacza terminy egzaminów poprawkowych do dnia zakończenia rocznych zajęć dydaktyczno-wychowawczych i podaje do wiadomości uczniów;</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powołuje komisje do przeprowadzania egzaminów poprawkowych, klasyfikacyjnych i</w:t>
      </w:r>
      <w:r w:rsidR="00154C1D" w:rsidRPr="00447F90">
        <w:rPr>
          <w:rFonts w:ascii="Arial" w:eastAsia="Times New Roman" w:hAnsi="Arial" w:cs="Arial"/>
          <w:lang w:eastAsia="pl-PL"/>
        </w:rPr>
        <w:t> </w:t>
      </w:r>
      <w:r w:rsidRPr="00447F90">
        <w:rPr>
          <w:rFonts w:ascii="Arial" w:eastAsia="Times New Roman" w:hAnsi="Arial" w:cs="Arial"/>
          <w:lang w:eastAsia="pl-PL"/>
        </w:rPr>
        <w:t>sprawdzających;</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ustala zajęcia, które ze względu na indywidualne potrzeby edukacyjne uczniów niepełnosprawnych, niedostosowanych społecznie oraz zagrożonych niedostosowaniem społecznym prowadzą </w:t>
      </w:r>
      <w:r w:rsidR="0056499D" w:rsidRPr="00447F90">
        <w:rPr>
          <w:rFonts w:ascii="Arial" w:eastAsia="Times New Roman" w:hAnsi="Arial" w:cs="Arial"/>
          <w:lang w:eastAsia="pl-PL"/>
        </w:rPr>
        <w:t>(</w:t>
      </w:r>
      <w:r w:rsidRPr="00447F90">
        <w:rPr>
          <w:rFonts w:ascii="Arial" w:eastAsia="Times New Roman" w:hAnsi="Arial" w:cs="Arial"/>
          <w:lang w:eastAsia="pl-PL"/>
        </w:rPr>
        <w:t>lub uczestniczą w zajęciach</w:t>
      </w:r>
      <w:r w:rsidR="0056499D" w:rsidRPr="00447F90">
        <w:rPr>
          <w:rFonts w:ascii="Arial" w:eastAsia="Times New Roman" w:hAnsi="Arial" w:cs="Arial"/>
          <w:lang w:eastAsia="pl-PL"/>
        </w:rPr>
        <w:t>)</w:t>
      </w:r>
      <w:r w:rsidRPr="00447F90">
        <w:rPr>
          <w:rFonts w:ascii="Arial" w:eastAsia="Times New Roman" w:hAnsi="Arial" w:cs="Arial"/>
          <w:lang w:eastAsia="pl-PL"/>
        </w:rPr>
        <w:t xml:space="preserve"> zatrudnieni nauczyciele posiadający kwalifikacje w zakresie pedagogiki specjalnej oraz pomoc nauczyciela;</w:t>
      </w:r>
    </w:p>
    <w:p w:rsidR="00261FCE" w:rsidRPr="00447F90" w:rsidRDefault="00261FCE" w:rsidP="00245E04">
      <w:pPr>
        <w:numPr>
          <w:ilvl w:val="0"/>
          <w:numId w:val="7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współdziała ze szkołami wyższymi oraz zakładami kształcenia nauczycieli w sprawie organizacji praktyk studenckich.</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Organizuje działalność szkoły, a w szczególności:  </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opracowuje arkusz organizacyjny na kolejny rok szkolny i przekazuje go po zaopiniowaniu przez radę pedagogiczną oraz zakładowe organizacje związkowe do </w:t>
      </w:r>
      <w:r w:rsidR="00FF3ECB">
        <w:rPr>
          <w:rFonts w:ascii="Arial" w:eastAsia="Times New Roman" w:hAnsi="Arial" w:cs="Arial"/>
          <w:lang w:eastAsia="pl-PL"/>
        </w:rPr>
        <w:t xml:space="preserve">                           </w:t>
      </w:r>
      <w:r w:rsidRPr="00447F90">
        <w:rPr>
          <w:rFonts w:ascii="Arial" w:eastAsia="Times New Roman" w:hAnsi="Arial" w:cs="Arial"/>
          <w:lang w:eastAsia="pl-PL"/>
        </w:rPr>
        <w:t>21 kwietnia organowi prowadzącemu;</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przydziela nauczycielom stałe prace i zajęcia w ramach wynagrodzenia zasadniczego oraz dodatkowo płatnych zajęć dydaktyczno- wychowawczych lub opiekuńczych;</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określa i ustala sposoby dokumentowania pracy dydaktyczno-wychowawczej;</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wyznacza w miarę potrzeb w wymiarze i na zasadach ustalonym w odrębnych przepisach dni wolne od zajęć; </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informuje nauczycieli, rodziców i uczniów do 30 września o ustalonych dniach wolnych;</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odwołuje zajęcia dydaktyczno-wychowawcze i opiekuńcze w sytuacjach, gdy występuje zagrożenie zdrowia uczniów;</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zawiesza, za zgodą organu prowadzącego, zajęcia dydaktyczno-wychowawcze </w:t>
      </w:r>
      <w:r w:rsidR="00FF3ECB">
        <w:rPr>
          <w:rFonts w:ascii="Arial" w:eastAsia="Times New Roman" w:hAnsi="Arial" w:cs="Arial"/>
          <w:lang w:eastAsia="pl-PL"/>
        </w:rPr>
        <w:t xml:space="preserve">                              </w:t>
      </w:r>
      <w:r w:rsidRPr="00447F90">
        <w:rPr>
          <w:rFonts w:ascii="Arial" w:eastAsia="Times New Roman" w:hAnsi="Arial" w:cs="Arial"/>
          <w:lang w:eastAsia="pl-PL"/>
        </w:rPr>
        <w:t>w sytuacjach wystąpienia w kolejnych w dwóch dniach poprzedzających zawieszenie zajęć temperatury - 15°C, mierzonej o godzinie 21.00. Określone warunki pogodowe nie są bezwzględnym czynnikiem determinującym decyzje dyrektora szkoły;</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zapewnia odpowiednie warunki do jak najpełniejszej realizacji zadań szkoły, </w:t>
      </w:r>
      <w:r w:rsidR="00FF3ECB">
        <w:rPr>
          <w:rFonts w:ascii="Arial" w:eastAsia="Times New Roman" w:hAnsi="Arial" w:cs="Arial"/>
          <w:lang w:eastAsia="pl-PL"/>
        </w:rPr>
        <w:t xml:space="preserve">                                                  </w:t>
      </w:r>
      <w:r w:rsidRPr="00447F90">
        <w:rPr>
          <w:rFonts w:ascii="Arial" w:eastAsia="Times New Roman" w:hAnsi="Arial" w:cs="Arial"/>
          <w:lang w:eastAsia="pl-PL"/>
        </w:rPr>
        <w:t>a w szczególności należytego stanu higieniczno –sanitarnego, bezpiecznych warunków pobytu uczniów w budynku szkolnym i placu szkolnym;</w:t>
      </w:r>
    </w:p>
    <w:p w:rsidR="00261FCE" w:rsidRPr="00447F90" w:rsidRDefault="00261FCE" w:rsidP="00245E04">
      <w:pPr>
        <w:numPr>
          <w:ilvl w:val="0"/>
          <w:numId w:val="7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 o właściwe wyposażenie szkoły w sprzęt i pomoce dydaktyczne;</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egzekwuje przestrzeganie przez pracowników szkoły ustalonego porządku oraz dbałości o estetykę i czystość;</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sprawuje nadzór nad działalnością administracyjną i gospodarczą szkoły;</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opracowuje projekt planu finansowego szkoły i przedstawia go celem zaopiniowania radzie pedagogicznej i radzie rodziców;</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dysponuje środkami finansowymi określonymi w planie finansowym szkoły; ponosi odpowiedzialność za ich prawidłowe wykorzystanie;</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dokonuje co najmniej  raz w ciągu roku przeglądu technicznego budynku i stanu technicznego urządzeń na szkolnym boisku;</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za zgodą organu prowadzącego i w uzasadnionych potrzebach organizacyjnych szkoły tworzy stanowisko wicedyrektora lub inne stanowiska kierownicze.</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organizuje prace konserwacyjno – remontowe oraz powołuje komisje przetargowe;</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powołuje komisję w celu dokonania inwentaryzacji majątku szkoły;</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odpowiada za prowadzenie, przechowywanie i archiwizację dokumentacji szkoły zgodnie z odrębnymi przepisami;</w:t>
      </w:r>
    </w:p>
    <w:p w:rsidR="00261FCE" w:rsidRPr="00447F90" w:rsidRDefault="00261FCE" w:rsidP="00245E04">
      <w:pPr>
        <w:numPr>
          <w:ilvl w:val="0"/>
          <w:numId w:val="7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organizuje i sprawuje kontrolę zarządczą zgodnie z ustawą o finansach publicznych.</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Prowadzi sprawy kadrowe i socjalne pracowników, a w szczególności:</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nawiązuje i rozwiązuje stosunek pracy z nauczycielami i innymi pracownikami szkoły;</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powierza pełnienie funkcji wicedyrektorowi i innym pracownikom na stanowiskach kierowniczych;</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dokonuje oceny pracy nauczycieli i okresowych ocen pracy pracowników samorządowych zatrudnionych na stanowiskach urzędniczych i urzędniczych kierowniczych w oparciu o</w:t>
      </w:r>
      <w:r w:rsidR="0056499D" w:rsidRPr="00447F90">
        <w:rPr>
          <w:rFonts w:ascii="Arial" w:eastAsia="Times New Roman" w:hAnsi="Arial" w:cs="Arial"/>
          <w:lang w:eastAsia="pl-PL"/>
        </w:rPr>
        <w:t> </w:t>
      </w:r>
      <w:r w:rsidRPr="00447F90">
        <w:rPr>
          <w:rFonts w:ascii="Arial" w:eastAsia="Times New Roman" w:hAnsi="Arial" w:cs="Arial"/>
          <w:lang w:eastAsia="pl-PL"/>
        </w:rPr>
        <w:t>opracowane szczegółowe kryteria oceniania;</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decyduje</w:t>
      </w:r>
      <w:r w:rsidR="0056499D" w:rsidRPr="00447F90">
        <w:rPr>
          <w:rFonts w:ascii="Arial" w:eastAsia="Times New Roman" w:hAnsi="Arial" w:cs="Arial"/>
          <w:lang w:eastAsia="pl-PL"/>
        </w:rPr>
        <w:t xml:space="preserve"> </w:t>
      </w:r>
      <w:r w:rsidRPr="00447F90">
        <w:rPr>
          <w:rFonts w:ascii="Arial" w:eastAsia="Times New Roman" w:hAnsi="Arial" w:cs="Arial"/>
          <w:lang w:eastAsia="pl-PL"/>
        </w:rPr>
        <w:t xml:space="preserve">o skierowywaniu pracownika podejmującego pracę po raz pierwszy </w:t>
      </w:r>
      <w:r w:rsidR="00FF3ECB">
        <w:rPr>
          <w:rFonts w:ascii="Arial" w:eastAsia="Times New Roman" w:hAnsi="Arial" w:cs="Arial"/>
          <w:lang w:eastAsia="pl-PL"/>
        </w:rPr>
        <w:t xml:space="preserve">                                </w:t>
      </w:r>
      <w:r w:rsidRPr="00447F90">
        <w:rPr>
          <w:rFonts w:ascii="Arial" w:eastAsia="Times New Roman" w:hAnsi="Arial" w:cs="Arial"/>
          <w:lang w:eastAsia="pl-PL"/>
        </w:rPr>
        <w:t>w jednostkach samorządu terytorialnego do służby przygotowawczej;</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organizuje służbę przygotowawczą pracownikom samorządowym zatrudnionym na stanowiskach urzędniczych w szkole;</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opracowuje regulamin wynagradzania pracowników samorządowych;</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dokonuje oceny pracy za okres stażu na stopień awansu zawodowego;</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przyznaje nagrody dyrektora oraz wymierza kary porządkowe nauczycielom </w:t>
      </w:r>
      <w:r w:rsidR="00FF3ECB">
        <w:rPr>
          <w:rFonts w:ascii="Arial" w:eastAsia="Times New Roman" w:hAnsi="Arial" w:cs="Arial"/>
          <w:lang w:eastAsia="pl-PL"/>
        </w:rPr>
        <w:t xml:space="preserve">                                   </w:t>
      </w:r>
      <w:r w:rsidRPr="00447F90">
        <w:rPr>
          <w:rFonts w:ascii="Arial" w:eastAsia="Times New Roman" w:hAnsi="Arial" w:cs="Arial"/>
          <w:lang w:eastAsia="pl-PL"/>
        </w:rPr>
        <w:t>i pracownikom administracji i obsługi szkoły;</w:t>
      </w:r>
    </w:p>
    <w:p w:rsidR="00261FCE" w:rsidRPr="00447F90" w:rsidRDefault="00261FCE" w:rsidP="00245E04">
      <w:pPr>
        <w:numPr>
          <w:ilvl w:val="0"/>
          <w:numId w:val="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występuje z wnioskami o odznaczenia, nagrody i inne </w:t>
      </w:r>
      <w:r w:rsidR="0056499D" w:rsidRPr="00447F90">
        <w:rPr>
          <w:rFonts w:ascii="Arial" w:eastAsia="Times New Roman" w:hAnsi="Arial" w:cs="Arial"/>
          <w:lang w:eastAsia="pl-PL"/>
        </w:rPr>
        <w:t>wyróżnienia dla nauczyciel</w:t>
      </w:r>
      <w:r w:rsidRPr="00447F90">
        <w:rPr>
          <w:rFonts w:ascii="Arial" w:eastAsia="Times New Roman" w:hAnsi="Arial" w:cs="Arial"/>
          <w:lang w:eastAsia="pl-PL"/>
        </w:rPr>
        <w:t xml:space="preserve"> </w:t>
      </w:r>
      <w:r w:rsidR="00FF3ECB">
        <w:rPr>
          <w:rFonts w:ascii="Arial" w:eastAsia="Times New Roman" w:hAnsi="Arial" w:cs="Arial"/>
          <w:lang w:eastAsia="pl-PL"/>
        </w:rPr>
        <w:t xml:space="preserve">                           </w:t>
      </w:r>
      <w:r w:rsidRPr="00447F90">
        <w:rPr>
          <w:rFonts w:ascii="Arial" w:eastAsia="Times New Roman" w:hAnsi="Arial" w:cs="Arial"/>
          <w:lang w:eastAsia="pl-PL"/>
        </w:rPr>
        <w:t>i pracowników;</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udziela urlopów zgodnie z KN i Kpa;</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załatwia sprawy osobowe nauczycieli i pracowników niebędących nauczycielami;</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wydaje świadectwa pracy i opinie wymagane prawem;</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wydaje decyzje o nadaniu stopnia nauczyciela kontraktowego;</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przyznaje dodatek motywacyjny nauczycielom zgodnie z zasadami opracowanymi przez organ prowadzący;</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dysponuje środkami zakładowego funduszu świadczeń socjalnych;</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określa zakresy obowiązków, uprawnień i odpowiedzialności na stanowiskach pracy;</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odbiera ślubowania od pracowników, zgodnie z ustawą o samorządzie terytorialnym;</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współdziała ze związkami zawodowymi w zakresie uprawnień związków do opiniowania i</w:t>
      </w:r>
      <w:r w:rsidR="0056499D" w:rsidRPr="00447F90">
        <w:rPr>
          <w:rFonts w:ascii="Arial" w:eastAsia="Times New Roman" w:hAnsi="Arial" w:cs="Arial"/>
          <w:lang w:eastAsia="pl-PL"/>
        </w:rPr>
        <w:t> </w:t>
      </w:r>
      <w:r w:rsidRPr="00447F90">
        <w:rPr>
          <w:rFonts w:ascii="Arial" w:eastAsia="Times New Roman" w:hAnsi="Arial" w:cs="Arial"/>
          <w:lang w:eastAsia="pl-PL"/>
        </w:rPr>
        <w:t>zatwierdzania;</w:t>
      </w:r>
    </w:p>
    <w:p w:rsidR="00261FCE" w:rsidRPr="00447F90" w:rsidRDefault="00261FCE" w:rsidP="00245E04">
      <w:pPr>
        <w:numPr>
          <w:ilvl w:val="0"/>
          <w:numId w:val="7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wykonuje inne zadania wynikające z przepisów prawa.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Sprawuje opiekę nad uczniami:</w:t>
      </w:r>
    </w:p>
    <w:p w:rsidR="00261FCE" w:rsidRPr="00447F90" w:rsidRDefault="00261FCE" w:rsidP="00245E04">
      <w:pPr>
        <w:numPr>
          <w:ilvl w:val="0"/>
          <w:numId w:val="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tworzy warunki do samorządności, współpracuje z samorządami uczniowskimi;</w:t>
      </w:r>
    </w:p>
    <w:p w:rsidR="00261FCE" w:rsidRPr="00447F90" w:rsidRDefault="00261FCE" w:rsidP="00245E04">
      <w:pPr>
        <w:numPr>
          <w:ilvl w:val="0"/>
          <w:numId w:val="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egzekwuje przestrzeganie przez uczniów i nauczycieli postanowień statutu szkoły;</w:t>
      </w:r>
    </w:p>
    <w:p w:rsidR="00261FCE" w:rsidRPr="00447F90" w:rsidRDefault="00261FCE" w:rsidP="00245E04">
      <w:pPr>
        <w:numPr>
          <w:ilvl w:val="0"/>
          <w:numId w:val="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organizuje stołówkę szkolną i określa warunki korzystania z wyżywienia;</w:t>
      </w:r>
    </w:p>
    <w:p w:rsidR="00261FCE" w:rsidRPr="00447F90" w:rsidRDefault="00261FCE" w:rsidP="00245E04">
      <w:pPr>
        <w:numPr>
          <w:ilvl w:val="0"/>
          <w:numId w:val="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opracowuje na potrzeby organu prowadzącego listę osób uprawnionych do otrzymania pomocy materialnej na zakup podręczników;</w:t>
      </w:r>
    </w:p>
    <w:p w:rsidR="00261FCE" w:rsidRPr="00447F90" w:rsidRDefault="00261FCE" w:rsidP="00245E04">
      <w:pPr>
        <w:numPr>
          <w:ilvl w:val="0"/>
          <w:numId w:val="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sprawuje opiekę nad uczniami oraz stwarza warunki do harmonijnego rozwoju psychofizycznego poprzez aktywne działania prozdrowotne i</w:t>
      </w:r>
      <w:r w:rsidR="0056499D" w:rsidRPr="00447F90">
        <w:rPr>
          <w:rFonts w:ascii="Arial" w:eastAsia="Times New Roman" w:hAnsi="Arial" w:cs="Arial"/>
          <w:lang w:eastAsia="pl-PL"/>
        </w:rPr>
        <w:t xml:space="preserve"> organizację opieki medycznej w </w:t>
      </w:r>
      <w:r w:rsidRPr="00447F90">
        <w:rPr>
          <w:rFonts w:ascii="Arial" w:eastAsia="Times New Roman" w:hAnsi="Arial" w:cs="Arial"/>
          <w:lang w:eastAsia="pl-PL"/>
        </w:rPr>
        <w:t>szkole.</w:t>
      </w:r>
    </w:p>
    <w:p w:rsidR="0056499D" w:rsidRPr="00447F90" w:rsidRDefault="0056499D" w:rsidP="0056499D">
      <w:pPr>
        <w:spacing w:after="120"/>
        <w:jc w:val="both"/>
        <w:rPr>
          <w:rFonts w:ascii="Arial" w:hAnsi="Arial" w:cs="Arial"/>
        </w:rPr>
      </w:pPr>
    </w:p>
    <w:p w:rsidR="0056499D" w:rsidRPr="00447F90" w:rsidRDefault="0056499D" w:rsidP="00EE322B">
      <w:pPr>
        <w:numPr>
          <w:ilvl w:val="0"/>
          <w:numId w:val="9"/>
        </w:numPr>
        <w:spacing w:after="120"/>
        <w:ind w:firstLine="0"/>
        <w:rPr>
          <w:rFonts w:ascii="Arial" w:hAnsi="Arial" w:cs="Arial"/>
        </w:rPr>
      </w:pPr>
    </w:p>
    <w:p w:rsidR="00261FCE" w:rsidRPr="00447F90" w:rsidRDefault="00261FCE" w:rsidP="0056499D">
      <w:pPr>
        <w:spacing w:after="120"/>
        <w:jc w:val="both"/>
        <w:rPr>
          <w:rFonts w:ascii="Arial" w:hAnsi="Arial" w:cs="Arial"/>
        </w:rPr>
      </w:pPr>
      <w:r w:rsidRPr="00447F90">
        <w:rPr>
          <w:rFonts w:ascii="Arial" w:hAnsi="Arial" w:cs="Arial"/>
        </w:rPr>
        <w:t>Dyrektor prowadzi zajęcia dydaktyczne w wymiarze ustalonym dla dyrektora szkoły. Dyrektor współpracuje z organem prowadzącym i nadzorującym w zakresie określonym ustawą i aktami wykonawczymi do ustawy.</w:t>
      </w:r>
    </w:p>
    <w:p w:rsidR="002B1A77" w:rsidRPr="00447F90" w:rsidRDefault="002B1A77" w:rsidP="00DD00FB">
      <w:pPr>
        <w:keepNext/>
        <w:keepLines/>
        <w:spacing w:after="120"/>
        <w:contextualSpacing/>
        <w:outlineLvl w:val="2"/>
        <w:rPr>
          <w:rFonts w:ascii="Arial" w:eastAsia="Times New Roman" w:hAnsi="Arial" w:cs="Arial"/>
          <w:b/>
          <w:bCs/>
        </w:rPr>
      </w:pPr>
      <w:bookmarkStart w:id="44" w:name="_Toc361441269"/>
      <w:bookmarkStart w:id="45" w:name="_Toc492414608"/>
    </w:p>
    <w:p w:rsidR="00261FCE"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2</w:t>
      </w:r>
      <w:bookmarkEnd w:id="44"/>
      <w:r w:rsidRPr="00447F90">
        <w:rPr>
          <w:rFonts w:ascii="Arial" w:eastAsia="Times New Roman" w:hAnsi="Arial" w:cs="Arial"/>
          <w:b/>
          <w:bCs/>
        </w:rPr>
        <w:br/>
        <w:t>Rada pedagogiczna</w:t>
      </w:r>
      <w:bookmarkEnd w:id="45"/>
      <w:r w:rsidRPr="00447F90">
        <w:rPr>
          <w:rFonts w:ascii="Arial" w:eastAsia="Times New Roman" w:hAnsi="Arial" w:cs="Arial"/>
          <w:b/>
          <w:bCs/>
        </w:rPr>
        <w:t xml:space="preserve"> </w:t>
      </w:r>
    </w:p>
    <w:p w:rsidR="0056499D" w:rsidRPr="00447F90" w:rsidRDefault="0056499D"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Rada pedagogiczna Szkoły Podstawowej nr 21 w Częstochowie jest kolegialnym organem szkoły.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skład rady pedagogicznej wchodzą wszyscy nauczyciele zatrudnieni w szkole.</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Przewodniczącym rady pedagogicznej jest dyrektor szkoły.</w:t>
      </w:r>
    </w:p>
    <w:p w:rsidR="00261FCE" w:rsidRPr="00447F90" w:rsidRDefault="00E27888" w:rsidP="00EE322B">
      <w:pPr>
        <w:numPr>
          <w:ilvl w:val="6"/>
          <w:numId w:val="9"/>
        </w:numPr>
        <w:spacing w:after="120"/>
        <w:ind w:left="284" w:hanging="284"/>
        <w:jc w:val="both"/>
        <w:rPr>
          <w:rFonts w:ascii="Arial" w:hAnsi="Arial" w:cs="Arial"/>
          <w:noProof w:val="0"/>
        </w:rPr>
      </w:pPr>
      <w:r w:rsidRPr="00447F90">
        <w:rPr>
          <w:rFonts w:ascii="Arial" w:hAnsi="Arial" w:cs="Arial"/>
        </w:rPr>
        <w:t>Przewodniczący przygotowuje i prowadzi zebrania rady pedagogicznej oraz jest odpowiedzialny za zawiadomienie wszystkich jej członków o terminie i porządku zebrania. Datę i godzinę obrad rady pedagogicznej podaje przewodniczący do wiadomości zainteresowanym nie później niż 7 dni przed posiedzeniem poprzez obwieszczenie na tablicy ogłoszeń w pokoju nauczycielskim. W przypadkach wyjątkowych termin 7-dniowy nie musi być przestrzegany. Przewodniczący może wyznaczyć do wykonywania swoich zadań zastępcę. W przypadku kształcenia na odległość zawiadomienie o terminie rady pedagogicznej jest wysyłane na adres mailowy nauczycieli</w:t>
      </w:r>
      <w:r w:rsidR="00261FCE" w:rsidRPr="00447F90">
        <w:rPr>
          <w:rFonts w:ascii="Arial" w:hAnsi="Arial" w:cs="Arial"/>
          <w:noProof w:val="0"/>
        </w:rPr>
        <w:t xml:space="preserve">.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zebraniach rady pedagogicznej lub określonych punktach programu mogą także brać udział z głosem doradczym osoby zaproszone przez jej przewodniczącego za zgodą lub na wniosek rady pedagogicznej. Przedstawiciele organu sprawującego nadzór pedagogiczny mogą brać udział w</w:t>
      </w:r>
      <w:r w:rsidR="0056499D" w:rsidRPr="00447F90">
        <w:rPr>
          <w:rFonts w:ascii="Arial" w:hAnsi="Arial" w:cs="Arial"/>
        </w:rPr>
        <w:t> </w:t>
      </w:r>
      <w:r w:rsidRPr="00447F90">
        <w:rPr>
          <w:rFonts w:ascii="Arial" w:hAnsi="Arial" w:cs="Arial"/>
        </w:rPr>
        <w:t>posiedzeniu rady pedagogicznej po uprzednim powiadomieniu dyrektora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Zebrania rady pedagogicznej szkoły  są organizowane przed rozpoczęciem roku szkolnego, w każdym okresie w związku z zatwierdzeniem wyników klasyfikowania i promowania uczniów, po zakończeniu rocznych zajęć szkolnych oraz w miarę bieżących potrzeb.</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pedagogiczna szkoły w ramach kompetencji stanowiących:</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uchwala regulamin swojej działalności;</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podejmuje uchwały w sprawie klasyfikacji i promocji uczniów szkoły;</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podejmuje decyzje o przedłużeniu okresu nauki uczniowi niepełnosprawnemu po uzyskaniu pozytywnej opinii zespołu ds. pomocy psychologiczno-pedagogicznej i zgody rodziców;</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może wyrazić zgodę na egzamin klasyfikacyjny na prośbę ucznia lub jego rodziców (prawnych opiekunów) nie klasyfikowanego z powodu nieobecności nieusprawiedliwionej, przekraczającej połowę czasu przeznaczonego na zajęcia edukacyjne w szkolnym planie nauczania;</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może jeden raz w ciągu danego etapu edukacyjnego promować ucznia, który nie zdał egzaminu poprawkowego z jednych zajęć edukacyjnych;</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zatwierdza plan pracy szkoły na każdy rok szkolny;</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podejmuje uchwały w sprawie eksperymentu pedagogicznego;</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podejmuje uchwały w sprawie wniosku do Kuratora o przeniesienie ucznia do innej szkoły;</w:t>
      </w:r>
    </w:p>
    <w:p w:rsidR="00261FCE" w:rsidRPr="00447F90" w:rsidRDefault="00261FCE" w:rsidP="00245E04">
      <w:pPr>
        <w:numPr>
          <w:ilvl w:val="0"/>
          <w:numId w:val="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ustala organizację doskonalenia zawodowego nauczycieli;</w:t>
      </w:r>
    </w:p>
    <w:p w:rsidR="00261FCE" w:rsidRPr="00447F90" w:rsidRDefault="00261FCE" w:rsidP="00245E04">
      <w:pPr>
        <w:numPr>
          <w:ilvl w:val="0"/>
          <w:numId w:val="7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uchwala statut szkoły i wprowadzane zmiany (nowelizacje) do statutu;</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pedagogiczna szkoły w ramach kompetencji opiniujących:</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opiniuje  programy z zakresu kształcenia ogólnego przed dopuszczeniem do użytku szkolnego;</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wskazuje sposób dostosowania warunków przeprowadzania egzaminu do rodzaju niepełnosprawności lub indywidualnych potrzeb rozwojowych i edukacyjnych oraz możliwości psychofizycznych ucznia uwzględniając posiadane przez</w:t>
      </w:r>
      <w:r w:rsidR="005C733F" w:rsidRPr="00447F90">
        <w:rPr>
          <w:rFonts w:ascii="Arial" w:eastAsia="Times New Roman" w:hAnsi="Arial" w:cs="Arial"/>
          <w:lang w:eastAsia="pl-PL"/>
        </w:rPr>
        <w:t xml:space="preserve"> ucznia orzeczenie o </w:t>
      </w:r>
      <w:r w:rsidRPr="00447F90">
        <w:rPr>
          <w:rFonts w:ascii="Arial" w:eastAsia="Times New Roman" w:hAnsi="Arial" w:cs="Arial"/>
          <w:lang w:eastAsia="pl-PL"/>
        </w:rPr>
        <w:t>potrzebie kształcenia specjalnego;</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opiniuje wniosek do poradni psychologiczno-pedagogicznej o zdiagnozowanie przyczyn trudności w nauce u uczniów, którzy nie posiadają wcześniej wydanej opinii  w trakcie nauki w szkole podstawowej;</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opiniuje projekt innowacji do realizacji w szkole; </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opiniuje organizację pracy szkoły, w tym tygodniowy rozkład zajęć edukacyjnych; </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opiniuje propozycje dyrektora szkoły w sprawach przydziału nauczycielom stałych prac w ramach wynagrodzenia zasadniczego oraz w ramach godzin ponadwymiarowych;</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opiniuje wnioski dyrektora o przyznanie nauczycielom odznaczeń, nagród i innych wyróżnień;</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opiniuje projekt finansowy szkoły;</w:t>
      </w:r>
    </w:p>
    <w:p w:rsidR="00261FCE" w:rsidRPr="00447F90" w:rsidRDefault="00261FCE" w:rsidP="00245E04">
      <w:pPr>
        <w:numPr>
          <w:ilvl w:val="0"/>
          <w:numId w:val="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opiniuje wniosek o nagrodę kuratora oświaty dla dyrektora szkoły;</w:t>
      </w:r>
    </w:p>
    <w:p w:rsidR="00261FCE" w:rsidRPr="00447F90" w:rsidRDefault="00261FCE" w:rsidP="00245E04">
      <w:pPr>
        <w:numPr>
          <w:ilvl w:val="0"/>
          <w:numId w:val="7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opiniuje podjęcie działalności stowarzyszeń, wolontariuszy oraz innych organizacji, których celem statutowym jest działalność dydaktyczna,  wychowawcza i opiekuńcza;</w:t>
      </w:r>
    </w:p>
    <w:p w:rsidR="00261FCE" w:rsidRPr="00447F90" w:rsidRDefault="00261FCE" w:rsidP="00245E04">
      <w:pPr>
        <w:numPr>
          <w:ilvl w:val="0"/>
          <w:numId w:val="7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opiniuje pracę dyrektora przy ustalaniu jego oceny pracy;</w:t>
      </w:r>
    </w:p>
    <w:p w:rsidR="00261FCE" w:rsidRPr="00447F90" w:rsidRDefault="00261FCE" w:rsidP="00245E04">
      <w:pPr>
        <w:numPr>
          <w:ilvl w:val="0"/>
          <w:numId w:val="7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opiniuje kandydatów na stanowisko wicedyrektora lub inne pedagogiczne stanowiska kierownicze;</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pedagogiczna ponadto:</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przygotowuje projekt zmian (nowelizacji) do statutu; </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może występować z wnioskiem o odwołanie nauczyciela z funkcji dyrektora szkoły lub z innych funkcji kierowniczych w szkole;</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uczestniczy w rozwiązywaniu spraw wewnętrznych szkoły;</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głosuje nad wotum nieufności dla dyrektora szkoły;</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ocenia, z własnej inicjatywy sytuację oraz stan szkoły i występuje z wnioskami do organu prowadzącego;</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uczestniczy w tworzeniu planu doskonalenia nauczycieli;</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rozpatruje wnioski i opinie samorządu uczniowskiego we wszystkich sprawach szkoły, w szczególności dotyczących realizacji podstawowych praw uczniów;</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ma prawo składania wniosku wspólnie z radami rodziców i samorządami uczniowskimi o zmianę nazwy szkoły i nadanie imienia szkole;</w:t>
      </w:r>
    </w:p>
    <w:p w:rsidR="00261FCE" w:rsidRPr="00447F90" w:rsidRDefault="00261FCE" w:rsidP="00245E04">
      <w:pPr>
        <w:numPr>
          <w:ilvl w:val="0"/>
          <w:numId w:val="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może wybierać delegatów do rady szkoły, jeśli taka będzie powstawała;</w:t>
      </w:r>
    </w:p>
    <w:p w:rsidR="00261FCE" w:rsidRPr="00447F90" w:rsidRDefault="00261FCE" w:rsidP="00245E04">
      <w:pPr>
        <w:numPr>
          <w:ilvl w:val="0"/>
          <w:numId w:val="79"/>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wybiera swoich przedstawicieli do udziału w konkursie na stanowisko dyrektora szkoły;</w:t>
      </w:r>
    </w:p>
    <w:p w:rsidR="00261FCE" w:rsidRPr="00447F90" w:rsidRDefault="00261FCE" w:rsidP="00245E04">
      <w:pPr>
        <w:numPr>
          <w:ilvl w:val="0"/>
          <w:numId w:val="79"/>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wybiera przedstawiciela do zespołu rozpatrującego odwołanie nauczyciela od oceny pracy;</w:t>
      </w:r>
    </w:p>
    <w:p w:rsidR="00261FCE" w:rsidRPr="00447F90" w:rsidRDefault="00261FCE" w:rsidP="00245E04">
      <w:pPr>
        <w:numPr>
          <w:ilvl w:val="0"/>
          <w:numId w:val="79"/>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zgłasza i opiniuje kandydatów na członków komisji dyscyplinarnej dla nauczycieli.</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Zebrania plenarne rady Pedagogicznej są organizowane przed rozpoczęciem roku szkolnego, po</w:t>
      </w:r>
      <w:r w:rsidR="005C733F" w:rsidRPr="00447F90">
        <w:rPr>
          <w:rFonts w:ascii="Arial" w:hAnsi="Arial" w:cs="Arial"/>
        </w:rPr>
        <w:t> </w:t>
      </w:r>
      <w:r w:rsidRPr="00447F90">
        <w:rPr>
          <w:rFonts w:ascii="Arial" w:hAnsi="Arial" w:cs="Arial"/>
        </w:rPr>
        <w:t>zakończeniu pierwszego okresu, po zakończeniu rocznych zajęć lub w miarę potrzeb. Zebrania mogą być organizowane na wniosek organu prowadzącego, organu nadzorującego, rady rodziców lub co najmniej  1/3  jej członków.</w:t>
      </w:r>
    </w:p>
    <w:p w:rsidR="00261FCE" w:rsidRPr="00447F90" w:rsidRDefault="00E27888" w:rsidP="00773F22">
      <w:pPr>
        <w:numPr>
          <w:ilvl w:val="6"/>
          <w:numId w:val="9"/>
        </w:numPr>
        <w:spacing w:after="120"/>
        <w:ind w:left="426" w:hanging="426"/>
        <w:jc w:val="both"/>
        <w:rPr>
          <w:rFonts w:ascii="Arial" w:hAnsi="Arial" w:cs="Arial"/>
        </w:rPr>
      </w:pPr>
      <w:r w:rsidRPr="00447F90">
        <w:rPr>
          <w:rFonts w:ascii="Arial" w:hAnsi="Arial" w:cs="Arial"/>
        </w:rPr>
        <w:t>Rada pedagogiczna podejmuje swoje decyzje w formie uchwał. Uchwały są podejmowane zwykłą większością  głosów w obecności co najmniej połowy jej członków. W przypadku kształcenia na odległość lub innych wymagających tego sytuacjach zebrania rady pedagogicznej mogą się odbywać on-line</w:t>
      </w:r>
      <w:r w:rsidR="00261FCE" w:rsidRPr="00447F90">
        <w:rPr>
          <w:rFonts w:ascii="Arial" w:hAnsi="Arial" w:cs="Arial"/>
        </w:rPr>
        <w:t>.</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 xml:space="preserve">Dyrektor szkoły wstrzymuje wykonanie uchwał niezgodnych z przepisami prawa. </w:t>
      </w:r>
      <w:r w:rsidR="00773F22">
        <w:rPr>
          <w:rFonts w:ascii="Arial" w:hAnsi="Arial" w:cs="Arial"/>
        </w:rPr>
        <w:t xml:space="preserve">                         </w:t>
      </w:r>
      <w:r w:rsidRPr="00447F90">
        <w:rPr>
          <w:rFonts w:ascii="Arial" w:hAnsi="Arial" w:cs="Arial"/>
        </w:rPr>
        <w:t>O wstrzymaniu wykonania uchwały dyrektor niezwłocznie zawiadamia organ prowadzący szkołę oraz organ sprawujący nadzór pedagogiczny. Organ sprawujący nadzór pedagogiczny uchyla uchwałę w razie stwierdzenia jej niezgodności z przepisami prawa po zasięgnięciu opinii organu prowadzącego. Rozstrzygnięcie organu sprawującego nadzór pedagogiczny jest ostateczne.</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 xml:space="preserve">Zebrania rady pedagogicznej są protokołowane w formie papierowej. Księgę protokołów przechowuje się w </w:t>
      </w:r>
      <w:r w:rsidR="005C733F" w:rsidRPr="00447F90">
        <w:rPr>
          <w:rFonts w:ascii="Arial" w:hAnsi="Arial" w:cs="Arial"/>
        </w:rPr>
        <w:t>gabinecie dyrektora</w:t>
      </w:r>
      <w:r w:rsidRPr="00447F90">
        <w:rPr>
          <w:rFonts w:ascii="Arial" w:hAnsi="Arial" w:cs="Arial"/>
        </w:rPr>
        <w:t>.</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Protokół z zebrania rady pedagogicznej powinien w szczególności zawierać:</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określenie numeru, daty zebrania i nazwiska przewodniczącego rady oraz osoby sporządzającej protokół;</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stwierdzenie prawomocności obrad;</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odnotowanie przyjęcia protokołu z poprzedniego zebrania;</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listę obecności nauczycieli;</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uchwalony porządek obrad;</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przebieg obrad, a w szczególności: treść lub streszczenie wystąpień, teksty zgłoszonych i uchwalonych wniosków, odnotowanie zgłoszenia pisemnych wystąpień;</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przebieg głosowania i jej wyniki;</w:t>
      </w:r>
    </w:p>
    <w:p w:rsidR="00261FCE" w:rsidRPr="00447F90" w:rsidRDefault="00261FCE" w:rsidP="00245E04">
      <w:pPr>
        <w:numPr>
          <w:ilvl w:val="0"/>
          <w:numId w:val="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podpis przewodniczącego i protokolanta.</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Do protokołu dołącza się: listę zaproszonych gości, teksty uchwał przyjętych przez radę, protokoły głosowań tajnych, zgłoszone na piśmie wnioski, oświadczenia i inne dokumenty złożone do</w:t>
      </w:r>
      <w:r w:rsidR="005C733F" w:rsidRPr="00447F90">
        <w:rPr>
          <w:rFonts w:ascii="Arial" w:hAnsi="Arial" w:cs="Arial"/>
        </w:rPr>
        <w:t> </w:t>
      </w:r>
      <w:r w:rsidRPr="00447F90">
        <w:rPr>
          <w:rFonts w:ascii="Arial" w:hAnsi="Arial" w:cs="Arial"/>
        </w:rPr>
        <w:t>przewodniczącego rady pedagogicznej.</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Protokół sporządza się w ciągu 14 dni po zakończeniu obrad.</w:t>
      </w:r>
    </w:p>
    <w:p w:rsidR="00261FCE" w:rsidRPr="00447F90" w:rsidRDefault="00E27888" w:rsidP="00773F22">
      <w:pPr>
        <w:numPr>
          <w:ilvl w:val="6"/>
          <w:numId w:val="9"/>
        </w:numPr>
        <w:spacing w:after="120"/>
        <w:ind w:left="426" w:hanging="426"/>
        <w:jc w:val="both"/>
        <w:rPr>
          <w:rFonts w:ascii="Arial" w:hAnsi="Arial" w:cs="Arial"/>
        </w:rPr>
      </w:pPr>
      <w:r w:rsidRPr="00447F90">
        <w:rPr>
          <w:rFonts w:ascii="Arial" w:hAnsi="Arial" w:cs="Arial"/>
        </w:rPr>
        <w:t>Protokół z zebrania rady pedagogicznej wykłada się do wglądu w sekretariacie szkoły na co najmniej 7 dni przed terminem kolejnego zebrania. W przypadku kształcenia na odległość protokół z zebrania rady pedagogicznej powinien być dostępny w formie elektronicznej</w:t>
      </w:r>
      <w:r w:rsidR="00261FCE" w:rsidRPr="00447F90">
        <w:rPr>
          <w:rFonts w:ascii="Arial" w:hAnsi="Arial" w:cs="Arial"/>
        </w:rPr>
        <w:t>.</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Poprawki i uzupełnienia do protokołu powinny być wnoszone nie później niż do rozpoczęcia zebrania rady pedagogicznej, na której następuje przyjęcie protokołu.</w:t>
      </w:r>
    </w:p>
    <w:p w:rsidR="00261FCE" w:rsidRPr="00447F90" w:rsidRDefault="00261FCE" w:rsidP="00773F22">
      <w:pPr>
        <w:numPr>
          <w:ilvl w:val="6"/>
          <w:numId w:val="9"/>
        </w:numPr>
        <w:spacing w:after="120"/>
        <w:ind w:left="426" w:hanging="426"/>
        <w:jc w:val="both"/>
        <w:rPr>
          <w:rFonts w:ascii="Arial" w:hAnsi="Arial" w:cs="Arial"/>
        </w:rPr>
      </w:pPr>
      <w:r w:rsidRPr="00447F90">
        <w:rPr>
          <w:rFonts w:ascii="Arial" w:hAnsi="Arial" w:cs="Arial"/>
        </w:rPr>
        <w:t>Nauczyciele są zobowiązani do nieujawniania spraw poruszanych na posiedzeniach rady Pedagogicznej, które mogą naruszać dobro osobiste uczniów lub ich rodziców, a także nauczycieli i</w:t>
      </w:r>
      <w:r w:rsidR="005C733F" w:rsidRPr="00447F90">
        <w:rPr>
          <w:rFonts w:ascii="Arial" w:hAnsi="Arial" w:cs="Arial"/>
        </w:rPr>
        <w:t> </w:t>
      </w:r>
      <w:r w:rsidRPr="00447F90">
        <w:rPr>
          <w:rFonts w:ascii="Arial" w:hAnsi="Arial" w:cs="Arial"/>
        </w:rPr>
        <w:t>innych pracowników szkoły.</w:t>
      </w:r>
    </w:p>
    <w:p w:rsidR="002B1A77" w:rsidRPr="00447F90" w:rsidRDefault="002B1A77" w:rsidP="00DD00FB">
      <w:pPr>
        <w:keepNext/>
        <w:keepLines/>
        <w:spacing w:after="120"/>
        <w:contextualSpacing/>
        <w:outlineLvl w:val="2"/>
        <w:rPr>
          <w:rFonts w:ascii="Arial" w:eastAsia="Times New Roman" w:hAnsi="Arial" w:cs="Arial"/>
          <w:b/>
          <w:bCs/>
        </w:rPr>
      </w:pPr>
      <w:bookmarkStart w:id="46" w:name="_Toc361441271"/>
      <w:bookmarkStart w:id="47" w:name="_Toc492414609"/>
    </w:p>
    <w:p w:rsidR="00261FCE"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3</w:t>
      </w:r>
      <w:bookmarkEnd w:id="46"/>
      <w:r w:rsidRPr="00447F90">
        <w:rPr>
          <w:rFonts w:ascii="Arial" w:eastAsia="Times New Roman" w:hAnsi="Arial" w:cs="Arial"/>
          <w:b/>
          <w:bCs/>
        </w:rPr>
        <w:br/>
        <w:t>Rada Rodziców</w:t>
      </w:r>
      <w:bookmarkEnd w:id="47"/>
    </w:p>
    <w:p w:rsidR="005C733F" w:rsidRPr="00447F90" w:rsidRDefault="005C733F" w:rsidP="00EE322B">
      <w:pPr>
        <w:numPr>
          <w:ilvl w:val="0"/>
          <w:numId w:val="9"/>
        </w:numPr>
        <w:spacing w:after="120"/>
        <w:ind w:firstLine="0"/>
        <w:rPr>
          <w:rFonts w:ascii="Arial" w:hAnsi="Arial" w:cs="Arial"/>
          <w:strike/>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Rodziców jest kolegialnym organem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Rodziców reprezentuje ogół rodziców uczniów przed innymi organami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skład rady rodziców wchodzi jeden przedstawiciel rodziców/prawnych opiekunów z każdego oddziału szkolnego wchodzącego w skład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Celem rady rodziców jest reprezentowanie szkoły oraz podejmowanie działań zmierzających do</w:t>
      </w:r>
      <w:r w:rsidR="005C733F" w:rsidRPr="00447F90">
        <w:rPr>
          <w:rFonts w:ascii="Arial" w:hAnsi="Arial" w:cs="Arial"/>
        </w:rPr>
        <w:t> </w:t>
      </w:r>
      <w:r w:rsidRPr="00447F90">
        <w:rPr>
          <w:rFonts w:ascii="Arial" w:hAnsi="Arial" w:cs="Arial"/>
        </w:rPr>
        <w:t>doskonalenia jej statutowej działalności.</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Szczególnym celem rady rodziców jest działanie na rzecz opiekuńczej funkcji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Zadaniem rady rodziców jest w szczególności:</w:t>
      </w:r>
    </w:p>
    <w:p w:rsidR="00261FCE" w:rsidRPr="00447F90" w:rsidRDefault="00261FCE" w:rsidP="00245E04">
      <w:pPr>
        <w:numPr>
          <w:ilvl w:val="0"/>
          <w:numId w:val="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pobudzanie i organizowanie form aktywności rodziców na rzecz wspomagania realizacji celów i</w:t>
      </w:r>
      <w:r w:rsidR="005C733F" w:rsidRPr="00447F90">
        <w:rPr>
          <w:rFonts w:ascii="Arial" w:eastAsia="Times New Roman" w:hAnsi="Arial" w:cs="Arial"/>
          <w:lang w:eastAsia="pl-PL"/>
        </w:rPr>
        <w:t> </w:t>
      </w:r>
      <w:r w:rsidRPr="00447F90">
        <w:rPr>
          <w:rFonts w:ascii="Arial" w:eastAsia="Times New Roman" w:hAnsi="Arial" w:cs="Arial"/>
          <w:lang w:eastAsia="pl-PL"/>
        </w:rPr>
        <w:t>zadań szkoły;</w:t>
      </w:r>
    </w:p>
    <w:p w:rsidR="00261FCE" w:rsidRPr="00447F90" w:rsidRDefault="00261FCE" w:rsidP="00245E04">
      <w:pPr>
        <w:numPr>
          <w:ilvl w:val="0"/>
          <w:numId w:val="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gromadzenie funduszy niezbędnych dla wspierania działalności szkoły, a także ustalanie zasad użytkowania tych funduszy;</w:t>
      </w:r>
    </w:p>
    <w:p w:rsidR="00261FCE" w:rsidRPr="00447F90" w:rsidRDefault="00261FCE" w:rsidP="00245E04">
      <w:pPr>
        <w:numPr>
          <w:ilvl w:val="0"/>
          <w:numId w:val="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zapewnienie rodzicom we współdziałaniu z innymi organami szkoły, rzeczywistego wpływu na</w:t>
      </w:r>
      <w:r w:rsidR="005C733F" w:rsidRPr="00447F90">
        <w:rPr>
          <w:rFonts w:ascii="Arial" w:eastAsia="Times New Roman" w:hAnsi="Arial" w:cs="Arial"/>
          <w:lang w:eastAsia="pl-PL"/>
        </w:rPr>
        <w:t> </w:t>
      </w:r>
      <w:r w:rsidRPr="00447F90">
        <w:rPr>
          <w:rFonts w:ascii="Arial" w:eastAsia="Times New Roman" w:hAnsi="Arial" w:cs="Arial"/>
          <w:lang w:eastAsia="pl-PL"/>
        </w:rPr>
        <w:t>działalność szkoły, wśród nich zaś:</w:t>
      </w:r>
    </w:p>
    <w:p w:rsidR="00261FCE" w:rsidRPr="00447F90" w:rsidRDefault="00261FCE" w:rsidP="00245E04">
      <w:pPr>
        <w:numPr>
          <w:ilvl w:val="0"/>
          <w:numId w:val="8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znajomość zadań i zamierzeń dydaktyczno-wychowawczych w szkole i w klasie, uzyskania w</w:t>
      </w:r>
      <w:r w:rsidR="005C733F" w:rsidRPr="00447F90">
        <w:rPr>
          <w:rFonts w:ascii="Arial" w:eastAsia="Times New Roman" w:hAnsi="Arial" w:cs="Arial"/>
          <w:noProof w:val="0"/>
          <w:lang w:eastAsia="pl-PL"/>
        </w:rPr>
        <w:t> </w:t>
      </w:r>
      <w:r w:rsidRPr="00447F90">
        <w:rPr>
          <w:rFonts w:ascii="Arial" w:eastAsia="Times New Roman" w:hAnsi="Arial" w:cs="Arial"/>
          <w:noProof w:val="0"/>
          <w:lang w:eastAsia="pl-PL"/>
        </w:rPr>
        <w:t>każdym czasie rzetelnej informacji na temat swego dziecka i jego postępów lub trudności,</w:t>
      </w:r>
    </w:p>
    <w:p w:rsidR="00261FCE" w:rsidRPr="00447F90" w:rsidRDefault="00261FCE" w:rsidP="00245E04">
      <w:pPr>
        <w:numPr>
          <w:ilvl w:val="0"/>
          <w:numId w:val="8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znajomość statutu szkoły, regulaminów szkolnych, „Wewnątrzszkolnych zasad oceniania”, </w:t>
      </w:r>
    </w:p>
    <w:p w:rsidR="00261FCE" w:rsidRPr="00447F90" w:rsidRDefault="00261FCE" w:rsidP="00245E04">
      <w:pPr>
        <w:numPr>
          <w:ilvl w:val="0"/>
          <w:numId w:val="8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uzyskiwania porad w sprawie wychowania i dalszego kształcenia swych dzieci,</w:t>
      </w:r>
    </w:p>
    <w:p w:rsidR="00261FCE" w:rsidRPr="00447F90" w:rsidRDefault="00261FCE" w:rsidP="00245E04">
      <w:pPr>
        <w:numPr>
          <w:ilvl w:val="0"/>
          <w:numId w:val="8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wyrażania i przekazywania opinii na temat pracy szkoły,</w:t>
      </w:r>
    </w:p>
    <w:p w:rsidR="00261FCE" w:rsidRPr="00447F90" w:rsidRDefault="00261FCE" w:rsidP="00245E04">
      <w:pPr>
        <w:numPr>
          <w:ilvl w:val="0"/>
          <w:numId w:val="8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określanie struktur działania ogółu rodziców oraz rady rodziców.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Rada rodziców może występować do dyrektora i innych organów szkoły, organu prowadzącego szkołę oraz organu sprawującego nadzór pedagogiczny z wnioskami </w:t>
      </w:r>
      <w:r w:rsidR="00773F22">
        <w:rPr>
          <w:rFonts w:ascii="Arial" w:hAnsi="Arial" w:cs="Arial"/>
        </w:rPr>
        <w:t xml:space="preserve">                                       </w:t>
      </w:r>
      <w:r w:rsidRPr="00447F90">
        <w:rPr>
          <w:rFonts w:ascii="Arial" w:hAnsi="Arial" w:cs="Arial"/>
        </w:rPr>
        <w:t>i opiniami we wszystkich sprawach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Do kompetencji rady rodziców należy:</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uchwalanie w porozumieniu z radą pedagogiczną:</w:t>
      </w:r>
    </w:p>
    <w:p w:rsidR="00261FCE" w:rsidRPr="00447F90" w:rsidRDefault="00261FCE" w:rsidP="00245E04">
      <w:pPr>
        <w:numPr>
          <w:ilvl w:val="0"/>
          <w:numId w:val="8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programu wychowawczo-profilaktycznego szkoły obejmującego wszystkie treści i działania o charakterze wychowawczym skierowane do uczniów, realizowanego przez nauczycieli oraz treści z zakresu profilaktyki dostosowane do potrzeb rozwojowych uczniów oraz potrzeb danego środowiska, obejmujące także treści i działania o charakterze profilaktycznym skierowane do nauczycieli i rodziców Jeżeli rada rodziców w terminie 30 dni od dnia rozpoczęcia roku szkolnego nie uzyska porozumienia z radą pedagogiczną w sprawie programu wychowawczo-profilaktycznego, program ten ustala dyrektor szkoły w</w:t>
      </w:r>
      <w:r w:rsidR="008214D3" w:rsidRPr="00447F90">
        <w:rPr>
          <w:rFonts w:ascii="Arial" w:eastAsia="Times New Roman" w:hAnsi="Arial" w:cs="Arial"/>
          <w:noProof w:val="0"/>
          <w:lang w:eastAsia="pl-PL"/>
        </w:rPr>
        <w:t> </w:t>
      </w:r>
      <w:r w:rsidRPr="00447F90">
        <w:rPr>
          <w:rFonts w:ascii="Arial" w:eastAsia="Times New Roman" w:hAnsi="Arial" w:cs="Arial"/>
          <w:noProof w:val="0"/>
          <w:lang w:eastAsia="pl-PL"/>
        </w:rPr>
        <w:t>uzgodnieniu z organem sprawującym nadzór pedagogiczny. Program ustalony przez dyrektora szkoły obowiązuje do czasu uchwalenia programu przez radę rodziców w</w:t>
      </w:r>
      <w:r w:rsidR="008214D3" w:rsidRPr="00447F90">
        <w:rPr>
          <w:rFonts w:ascii="Arial" w:eastAsia="Times New Roman" w:hAnsi="Arial" w:cs="Arial"/>
          <w:noProof w:val="0"/>
          <w:lang w:eastAsia="pl-PL"/>
        </w:rPr>
        <w:t> </w:t>
      </w:r>
      <w:r w:rsidRPr="00447F90">
        <w:rPr>
          <w:rFonts w:ascii="Arial" w:eastAsia="Times New Roman" w:hAnsi="Arial" w:cs="Arial"/>
          <w:noProof w:val="0"/>
          <w:lang w:eastAsia="pl-PL"/>
        </w:rPr>
        <w:t xml:space="preserve">porozumieniu </w:t>
      </w:r>
      <w:r w:rsidR="00773F22">
        <w:rPr>
          <w:rFonts w:ascii="Arial" w:eastAsia="Times New Roman" w:hAnsi="Arial" w:cs="Arial"/>
          <w:noProof w:val="0"/>
          <w:lang w:eastAsia="pl-PL"/>
        </w:rPr>
        <w:t xml:space="preserve">                       </w:t>
      </w:r>
      <w:r w:rsidRPr="00447F90">
        <w:rPr>
          <w:rFonts w:ascii="Arial" w:eastAsia="Times New Roman" w:hAnsi="Arial" w:cs="Arial"/>
          <w:noProof w:val="0"/>
          <w:lang w:eastAsia="pl-PL"/>
        </w:rPr>
        <w:t>z radą pedagogiczną,</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programu i harmonogramu poprawy efektywności kształcenia lub wychowania szkoły;</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projektów  planów  finansowych składanych przez dyrektora szkoły;</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decyzji dyrektora szkoły o dopuszczeniu do działalności w szkole stowarzyszenia lub innej organizacji, z wyjątkiem partii i organizacji politycznych, a w szczególności organizacji harcerskich, których celem statutowym jest działalność wychowawcza albo rozszerzanie i</w:t>
      </w:r>
      <w:r w:rsidR="008214D3" w:rsidRPr="00447F90">
        <w:rPr>
          <w:rFonts w:ascii="Arial" w:eastAsia="Times New Roman" w:hAnsi="Arial" w:cs="Arial"/>
          <w:lang w:eastAsia="pl-PL"/>
        </w:rPr>
        <w:t> </w:t>
      </w:r>
      <w:r w:rsidRPr="00447F90">
        <w:rPr>
          <w:rFonts w:ascii="Arial" w:eastAsia="Times New Roman" w:hAnsi="Arial" w:cs="Arial"/>
          <w:lang w:eastAsia="pl-PL"/>
        </w:rPr>
        <w:t>wzbogacanie form działalności dydaktycznej, wychowawczej i opiekuńczej szkoły;</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pracy nauczyciela do ustalenia oceny dorobku zawodowego nauczyciela za okres stażu. rada rodziców przedstawia swoją opinię na piśmie w terminie 14 dni od dnia otrzymania zawiadomienia o dokonywanej ocenie dorobku zawodowego. Nie przedstawienie opinii nie wstrzymuje postępowania;</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decyzji dyrektora szkoły w sprawie wprowadzenia obowiązku noszenia przez uczniów na terenie szkoły jednolitego stroju. Wzór jednolitego stroju, określa dyrektor szkoły w porozumieniu z radą rodziców;</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eksperymanetu pedagogicznego do wprowadzenia w szkole;</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formy realizacji 2 godzin wychowania fizycznego;</w:t>
      </w:r>
    </w:p>
    <w:p w:rsidR="00261FCE" w:rsidRPr="00447F90" w:rsidRDefault="00261FCE" w:rsidP="00245E04">
      <w:pPr>
        <w:numPr>
          <w:ilvl w:val="0"/>
          <w:numId w:val="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opiniowanie dodatkowych dni wolnych od zajęć dydaktyczno-wychowawczych;</w:t>
      </w:r>
    </w:p>
    <w:p w:rsidR="00261FCE" w:rsidRPr="00447F90" w:rsidRDefault="00261FCE" w:rsidP="00245E04">
      <w:pPr>
        <w:numPr>
          <w:ilvl w:val="0"/>
          <w:numId w:val="8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opiniowanie ustalonych przez dyrektora podręczników i materiałów edukacyjnych,</w:t>
      </w:r>
      <w:r w:rsidR="008214D3" w:rsidRPr="00447F90">
        <w:rPr>
          <w:rFonts w:ascii="Arial" w:eastAsia="Times New Roman" w:hAnsi="Arial" w:cs="Arial"/>
          <w:lang w:eastAsia="pl-PL"/>
        </w:rPr>
        <w:t xml:space="preserve"> </w:t>
      </w:r>
      <w:r w:rsidR="00773F22">
        <w:rPr>
          <w:rFonts w:ascii="Arial" w:eastAsia="Times New Roman" w:hAnsi="Arial" w:cs="Arial"/>
          <w:lang w:eastAsia="pl-PL"/>
        </w:rPr>
        <w:t xml:space="preserve">                          </w:t>
      </w:r>
      <w:r w:rsidRPr="00447F90">
        <w:rPr>
          <w:rFonts w:ascii="Arial" w:eastAsia="Times New Roman" w:hAnsi="Arial" w:cs="Arial"/>
          <w:lang w:eastAsia="pl-PL"/>
        </w:rPr>
        <w:t xml:space="preserve">w przypadku braku zgody pomiędzy nauczycielami przedmiotu.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Ustala się, że projekty dokumentów opracowane przez organy kierowania szkołą, których opiniowanie jest ustawową kompetencją rady rodziców, powinny być przekazane przewodniczącemu rady w</w:t>
      </w:r>
      <w:r w:rsidR="008214D3" w:rsidRPr="00447F90">
        <w:rPr>
          <w:rFonts w:ascii="Arial" w:hAnsi="Arial" w:cs="Arial"/>
        </w:rPr>
        <w:t> </w:t>
      </w:r>
      <w:r w:rsidRPr="00447F90">
        <w:rPr>
          <w:rFonts w:ascii="Arial" w:hAnsi="Arial" w:cs="Arial"/>
        </w:rPr>
        <w:t xml:space="preserve">formie pisemnej z wyprzedzeniem co najmniej </w:t>
      </w:r>
      <w:r w:rsidR="00BB1821" w:rsidRPr="00447F90">
        <w:rPr>
          <w:rFonts w:ascii="Arial" w:hAnsi="Arial" w:cs="Arial"/>
        </w:rPr>
        <w:t>3 dni przed ich rozpatrzeniem. R</w:t>
      </w:r>
      <w:r w:rsidRPr="00447F90">
        <w:rPr>
          <w:rFonts w:ascii="Arial" w:hAnsi="Arial" w:cs="Arial"/>
        </w:rPr>
        <w:t>ada dla uzyskania pomocy w opiniowaniu projektów może zaprosić ekspertów spoza swego składu.</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Rodziców może:</w:t>
      </w:r>
    </w:p>
    <w:p w:rsidR="00261FCE" w:rsidRPr="00447F90" w:rsidRDefault="00261FCE" w:rsidP="00245E04">
      <w:pPr>
        <w:numPr>
          <w:ilvl w:val="0"/>
          <w:numId w:val="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wnioskować do dyrektora szkoły o dokonanie oceny nauczyciela, z wyjątkiem nauczyciela stażysty;</w:t>
      </w:r>
    </w:p>
    <w:p w:rsidR="00261FCE" w:rsidRPr="00447F90" w:rsidRDefault="00261FCE" w:rsidP="00245E04">
      <w:pPr>
        <w:numPr>
          <w:ilvl w:val="0"/>
          <w:numId w:val="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występować do dyrektora szkoły, innych organów szkoły, organu sprawującego nadzór pedagogiczny lub organu prowadzącego w wnioskami i opiniami we wszystkich sprawach szkolnych;</w:t>
      </w:r>
    </w:p>
    <w:p w:rsidR="00261FCE" w:rsidRPr="00447F90" w:rsidRDefault="00261FCE" w:rsidP="00245E04">
      <w:pPr>
        <w:numPr>
          <w:ilvl w:val="0"/>
          <w:numId w:val="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delegować swojego przedstawiciela do komisji konkursowej wyłaniającej kandydata na</w:t>
      </w:r>
      <w:r w:rsidR="00AD6D85" w:rsidRPr="00447F90">
        <w:rPr>
          <w:rFonts w:ascii="Arial" w:eastAsia="Times New Roman" w:hAnsi="Arial" w:cs="Arial"/>
          <w:lang w:eastAsia="pl-PL"/>
        </w:rPr>
        <w:t> </w:t>
      </w:r>
      <w:r w:rsidRPr="00447F90">
        <w:rPr>
          <w:rFonts w:ascii="Arial" w:eastAsia="Times New Roman" w:hAnsi="Arial" w:cs="Arial"/>
          <w:lang w:eastAsia="pl-PL"/>
        </w:rPr>
        <w:t>stanowisko dyrektora szkoły;</w:t>
      </w:r>
    </w:p>
    <w:p w:rsidR="00261FCE" w:rsidRPr="00447F90" w:rsidRDefault="00261FCE" w:rsidP="00245E04">
      <w:pPr>
        <w:numPr>
          <w:ilvl w:val="0"/>
          <w:numId w:val="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delegować swojego przedstawiciela do Zespołu Oceniającego, powołanego przez organ nadzorujący do rozpatrzenia odwołania nauczyciela od oceny pracy.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Rodziców przeprowadza wybory rodziców, spośród swego grona, do komisji konkursowej na</w:t>
      </w:r>
      <w:r w:rsidR="00BB1821" w:rsidRPr="00447F90">
        <w:rPr>
          <w:rFonts w:ascii="Arial" w:hAnsi="Arial" w:cs="Arial"/>
        </w:rPr>
        <w:t> </w:t>
      </w:r>
      <w:r w:rsidRPr="00447F90">
        <w:rPr>
          <w:rFonts w:ascii="Arial" w:hAnsi="Arial" w:cs="Arial"/>
        </w:rPr>
        <w:t>dyrektora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Rada Rodziców uchwala regulamin swojej działalności, w którym określa w szczególności:</w:t>
      </w:r>
    </w:p>
    <w:p w:rsidR="00261FCE" w:rsidRPr="00447F90" w:rsidRDefault="00261FCE" w:rsidP="00245E04">
      <w:pPr>
        <w:numPr>
          <w:ilvl w:val="0"/>
          <w:numId w:val="8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wewnętrzną strukturę i tryb pracy rady;</w:t>
      </w:r>
    </w:p>
    <w:p w:rsidR="00261FCE" w:rsidRPr="00447F90" w:rsidRDefault="00261FCE" w:rsidP="00245E04">
      <w:pPr>
        <w:numPr>
          <w:ilvl w:val="0"/>
          <w:numId w:val="8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szczegółowy tryb wyborów do rad oddziałowych i rady rodziców;</w:t>
      </w:r>
    </w:p>
    <w:p w:rsidR="00261FCE" w:rsidRPr="00447F90" w:rsidRDefault="00261FCE" w:rsidP="00245E04">
      <w:pPr>
        <w:numPr>
          <w:ilvl w:val="0"/>
          <w:numId w:val="8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zasady wydatkowania funduszy rady rodziców.</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Tryb wyboru członków rady:</w:t>
      </w:r>
    </w:p>
    <w:p w:rsidR="00261FCE" w:rsidRPr="00447F90" w:rsidRDefault="00261FCE" w:rsidP="00245E04">
      <w:pPr>
        <w:numPr>
          <w:ilvl w:val="0"/>
          <w:numId w:val="8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wybory przeprowadza się na pierwszym zebraniu rodziców w każdym roku szkolnym;</w:t>
      </w:r>
    </w:p>
    <w:p w:rsidR="00261FCE" w:rsidRPr="00447F90" w:rsidRDefault="00261FCE" w:rsidP="00245E04">
      <w:pPr>
        <w:numPr>
          <w:ilvl w:val="0"/>
          <w:numId w:val="8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wybory do rady rodziców przeprowadza się według następujących zasad:</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wybory są powszechne, równe, tajne i większościowe,</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 wyborach czynne i bierne prawo wyborcze ma jeden rodzic lub opiekun ucznia szkoły,</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do rady rodziców wybiera się jednym przedstawicielu rad oddziałowych, </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komisję wyborczą powołują rodzice na zebraniu wyborczym rodziców, </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wychowawca klasy zapewnia odpowiednie warunki pracy komisji wyborczej i organizację wyborów,</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karty do głosowania na zebranie wyborcze rodziców przygotowuje wychowawca klasy, </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niezwłocznie po podliczeniu głosów, komisja wyborcza ogłasza wyniki wyborów,</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członkami rady rodziców zostają kandydaci którzy otrzymali największą liczbę głosów,</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organem odwoławczym na działalność komisji wyborczych jest dyrektor szkoły,</w:t>
      </w:r>
    </w:p>
    <w:p w:rsidR="00261FCE" w:rsidRPr="00447F90" w:rsidRDefault="00261FCE" w:rsidP="00245E04">
      <w:pPr>
        <w:numPr>
          <w:ilvl w:val="0"/>
          <w:numId w:val="8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skargi i uwagi na działalność komisji wyborczych, wyborcy mogą składać do 3 dni po dacie wyborów.</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celu wspierania działalności statutowej szkoły, Rada Rodziców może gromadzić fundusze z</w:t>
      </w:r>
      <w:r w:rsidR="00AD6D85" w:rsidRPr="00447F90">
        <w:rPr>
          <w:rFonts w:ascii="Arial" w:hAnsi="Arial" w:cs="Arial"/>
        </w:rPr>
        <w:t> </w:t>
      </w:r>
      <w:r w:rsidRPr="00447F90">
        <w:rPr>
          <w:rFonts w:ascii="Arial" w:hAnsi="Arial" w:cs="Arial"/>
        </w:rPr>
        <w:t>dobrowolnych składek rodziców oraz innych źródeł. Zasady wydatkowania funduszy rady rodziców określa regulamin.</w:t>
      </w:r>
    </w:p>
    <w:p w:rsidR="002B1A77" w:rsidRPr="00447F90" w:rsidRDefault="002B1A77" w:rsidP="00DD00FB">
      <w:pPr>
        <w:keepNext/>
        <w:keepLines/>
        <w:spacing w:after="120"/>
        <w:contextualSpacing/>
        <w:outlineLvl w:val="2"/>
        <w:rPr>
          <w:rFonts w:ascii="Arial" w:eastAsia="Times New Roman" w:hAnsi="Arial" w:cs="Arial"/>
          <w:b/>
          <w:bCs/>
        </w:rPr>
      </w:pPr>
      <w:bookmarkStart w:id="48" w:name="_Toc361441273"/>
      <w:bookmarkStart w:id="49" w:name="_Toc492414610"/>
    </w:p>
    <w:p w:rsidR="00261FCE"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4</w:t>
      </w:r>
      <w:bookmarkEnd w:id="48"/>
      <w:r w:rsidRPr="00447F90">
        <w:rPr>
          <w:rFonts w:ascii="Arial" w:eastAsia="Times New Roman" w:hAnsi="Arial" w:cs="Arial"/>
          <w:b/>
          <w:bCs/>
        </w:rPr>
        <w:br/>
        <w:t>Samorząd uczniowski</w:t>
      </w:r>
      <w:bookmarkEnd w:id="49"/>
    </w:p>
    <w:p w:rsidR="00291190" w:rsidRPr="00447F90" w:rsidRDefault="00291190"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szkole  działa samorząd uczniowski, zwany dalej samorządem.</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Samorząd tworzą wszyscy uczniowie szkoły. Organy samorządu są jedynymi reprezentantami ogółu uczniów.</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Zasady wybierania i działania organów samorządu określa regulamin uchwalany przez ogół uczniów w głosowaniu równym, tajnym i powszechnym.</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Regulamin samorządu nie może być sprzeczny ze statutem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Samorząd może przedstawiać radzie pedagogicznej oraz dyrektorowi wnioski i opinie we wszystkich sprawach szkoły, w szczególności dotyczących realizacji podstawowych praw uczniów, takich jak:</w:t>
      </w:r>
    </w:p>
    <w:p w:rsidR="00261FCE" w:rsidRPr="00447F90" w:rsidRDefault="00261FCE" w:rsidP="00245E04">
      <w:pPr>
        <w:numPr>
          <w:ilvl w:val="0"/>
          <w:numId w:val="8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prawo do zapoznawania się z programem nauczania, z jego treścią, celem i stawianymi wymaganiami;</w:t>
      </w:r>
    </w:p>
    <w:p w:rsidR="00261FCE" w:rsidRPr="00447F90" w:rsidRDefault="00261FCE" w:rsidP="00245E04">
      <w:pPr>
        <w:numPr>
          <w:ilvl w:val="0"/>
          <w:numId w:val="8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prawo do jawnej i umotywowanej oceny postępów w nauce i zachowaniu;</w:t>
      </w:r>
    </w:p>
    <w:p w:rsidR="00261FCE" w:rsidRPr="00447F90" w:rsidRDefault="00261FCE" w:rsidP="00245E04">
      <w:pPr>
        <w:numPr>
          <w:ilvl w:val="0"/>
          <w:numId w:val="8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prawo do organizacji życia szkolnego, umożliwiające zachowanie właściwych proporcji między wysiłkiem szkolnym a możliwością rozwijania i zaspokajania własnych zainteresowań;</w:t>
      </w:r>
    </w:p>
    <w:p w:rsidR="00261FCE" w:rsidRPr="00447F90" w:rsidRDefault="00261FCE" w:rsidP="00245E04">
      <w:pPr>
        <w:numPr>
          <w:ilvl w:val="0"/>
          <w:numId w:val="8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prawo organizowania działalności kulturalnej, oświatowej, sportowej oraz rozrywkowej zgodnie z własnymi potrzebami i możliwościami organizacyjnymi, w porozumieniu </w:t>
      </w:r>
      <w:r w:rsidR="00773F22">
        <w:rPr>
          <w:rFonts w:ascii="Arial" w:eastAsia="Times New Roman" w:hAnsi="Arial" w:cs="Arial"/>
          <w:lang w:eastAsia="pl-PL"/>
        </w:rPr>
        <w:t xml:space="preserve">                         </w:t>
      </w:r>
      <w:r w:rsidRPr="00447F90">
        <w:rPr>
          <w:rFonts w:ascii="Arial" w:eastAsia="Times New Roman" w:hAnsi="Arial" w:cs="Arial"/>
          <w:lang w:eastAsia="pl-PL"/>
        </w:rPr>
        <w:t>z dyrektorem;</w:t>
      </w:r>
    </w:p>
    <w:p w:rsidR="00261FCE" w:rsidRPr="00447F90" w:rsidRDefault="00261FCE" w:rsidP="00245E04">
      <w:pPr>
        <w:numPr>
          <w:ilvl w:val="0"/>
          <w:numId w:val="8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prawo wyboru nauczyciela pełniącego rolę opiekuna samorządu;</w:t>
      </w:r>
    </w:p>
    <w:p w:rsidR="00261FCE" w:rsidRPr="00447F90" w:rsidRDefault="00261FCE" w:rsidP="00245E04">
      <w:pPr>
        <w:numPr>
          <w:ilvl w:val="0"/>
          <w:numId w:val="8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opiniowania organizacji szkoły, a szczególności dni wolnych od zajęć.</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Samorząd ma prawo składać zapytania w sprawie szkolnej każdemu organowi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Podmiot, do którego samorząd skierował zapytanie lub wniosek, winien ustosunkować się do treści zapytania lub wniosku w ciągu najpóźniej 14 dni. Sprawy pilne wymagają odpowiedzi niezwłocznej.</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Samorząd ma prawo opiniować, na wniosek dyrektora szkoły - pracę nauczycieli szkoły, dla których dyrektor doko</w:t>
      </w:r>
      <w:r w:rsidR="00291190" w:rsidRPr="00447F90">
        <w:rPr>
          <w:rFonts w:ascii="Arial" w:hAnsi="Arial" w:cs="Arial"/>
        </w:rPr>
        <w:t>nuje oceny ich pracy zawodowej.</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Uczniowie mają prawo odwołać organy samorządu na wniosek podpisany przez 20% uczniów szkoły. </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razie zaistnienia sytuacji opisanej w ust. 9, stosuje się następującą procedurę:</w:t>
      </w:r>
    </w:p>
    <w:p w:rsidR="00261FCE" w:rsidRPr="00447F90" w:rsidRDefault="00261FCE" w:rsidP="00245E04">
      <w:pPr>
        <w:numPr>
          <w:ilvl w:val="0"/>
          <w:numId w:val="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wniosek poparty przez stosowną liczbę uczniów - wraz z propozycjami kandydatów do objęcia stanowisk w organach samorządu - wnioskodawcy przedkładają dyrektorowi szkoły;</w:t>
      </w:r>
    </w:p>
    <w:p w:rsidR="00261FCE" w:rsidRPr="00447F90" w:rsidRDefault="00261FCE" w:rsidP="00245E04">
      <w:pPr>
        <w:numPr>
          <w:ilvl w:val="0"/>
          <w:numId w:val="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 może podjąć się mediacji w celu zażegnania sporu wynikłego wśród uczniów; może to zadanie zlecić opiekunom samorządu lub nauczycielom pełniącym funkcje kierownicze w szkole;</w:t>
      </w:r>
    </w:p>
    <w:p w:rsidR="00261FCE" w:rsidRPr="00447F90" w:rsidRDefault="00261FCE" w:rsidP="00245E04">
      <w:pPr>
        <w:numPr>
          <w:ilvl w:val="0"/>
          <w:numId w:val="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jeśli sporu nie udało się zażegnać, ogłasza się wybory nowych organów samorządu;</w:t>
      </w:r>
    </w:p>
    <w:p w:rsidR="00261FCE" w:rsidRPr="00447F90" w:rsidRDefault="00261FCE" w:rsidP="00245E04">
      <w:pPr>
        <w:numPr>
          <w:ilvl w:val="0"/>
          <w:numId w:val="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wybory winny się odbyć w ciągu dwóch tygodni od ich ogłoszenia;</w:t>
      </w:r>
    </w:p>
    <w:p w:rsidR="00261FCE" w:rsidRPr="00447F90" w:rsidRDefault="00261FCE" w:rsidP="00245E04">
      <w:pPr>
        <w:numPr>
          <w:ilvl w:val="0"/>
          <w:numId w:val="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regulacje dotyczące zwyczajnego wyboru organów samorządu obowiązujące w Szkole stosuje się odpowiednio.</w:t>
      </w:r>
    </w:p>
    <w:p w:rsidR="002B1A77" w:rsidRPr="00447F90" w:rsidRDefault="002B1A77" w:rsidP="00DD00FB">
      <w:pPr>
        <w:keepNext/>
        <w:keepLines/>
        <w:spacing w:after="120"/>
        <w:contextualSpacing/>
        <w:outlineLvl w:val="2"/>
        <w:rPr>
          <w:rFonts w:ascii="Arial" w:eastAsia="Times New Roman" w:hAnsi="Arial" w:cs="Arial"/>
          <w:b/>
          <w:bCs/>
        </w:rPr>
      </w:pPr>
      <w:bookmarkStart w:id="50" w:name="_Toc361441275"/>
      <w:bookmarkStart w:id="51" w:name="_Toc492414611"/>
    </w:p>
    <w:p w:rsidR="00261FCE"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5</w:t>
      </w:r>
      <w:bookmarkEnd w:id="50"/>
      <w:r w:rsidRPr="00447F90">
        <w:rPr>
          <w:rFonts w:ascii="Arial" w:eastAsia="Times New Roman" w:hAnsi="Arial" w:cs="Arial"/>
          <w:b/>
          <w:bCs/>
        </w:rPr>
        <w:br/>
        <w:t>Zasady współpracy organów szkoły</w:t>
      </w:r>
      <w:bookmarkEnd w:id="51"/>
    </w:p>
    <w:p w:rsidR="00291190" w:rsidRPr="00447F90" w:rsidRDefault="00291190"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Wszystkie organy szkoły współpracują w duchu porozumienia i wzajemnego szacunku, umożliwiając swobodne działanie i podejmowanie decyzji przez każdy organ w granicach swoich kompetencji.</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Każdy organ szkoły planuje swoją działalność na rok szkolny. Plany działań powinny być uchwalone (sporządzone) do końca września. Kopie dokumentów przekazywane są dyrektorowi szkoły w celu ich powielenia i przekazania kompletu każdemu organowi szkoły.</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Każdy organ po analizie planów działania pozostałych organów, może włączyć się do realizacji konkretnych zadań, proponując swoją opinię lub stanowisko w danej sprawie, nie naruszając kompetencji organu uprawnionego.</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Organa szkoły mogą zapraszać na swoje planowane lub doraźne zebrania przedstawicieli innych organów w celu wymiany poglądów i informacji.</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Rodzice i uczniowie przedstawiają swoje wnioski i opinie dyrektorowi szkoły poprzez swoją reprezentację, tj. Radę rodziców i S.U. w formie pisemnej, a Radzie Pedagogicznej w formie ustnej  na jej posiedzeniu.</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Wnioski i opinie rozpatrywane są zgodnie z procedurą rozpatrywania skarg i wniosków.</w:t>
      </w:r>
    </w:p>
    <w:p w:rsidR="00291190" w:rsidRPr="00447F90" w:rsidRDefault="00291190"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Rodzice i nauczyciele współdziałają z</w:t>
      </w:r>
      <w:r w:rsidR="00291190" w:rsidRPr="00447F90">
        <w:rPr>
          <w:rFonts w:ascii="Arial" w:hAnsi="Arial" w:cs="Arial"/>
        </w:rPr>
        <w:t xml:space="preserve">e szkołą w sprawach wychowania </w:t>
      </w:r>
      <w:r w:rsidRPr="00447F90">
        <w:rPr>
          <w:rFonts w:ascii="Arial" w:hAnsi="Arial" w:cs="Arial"/>
        </w:rPr>
        <w:t>i kształcenia dzieci.</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Rodzice współpracując ze szkołą mają prawo do:</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znajomości statutu szkoły, a wszczególności do znajomości celów i za</w:t>
      </w:r>
      <w:r w:rsidR="00625846" w:rsidRPr="00447F90">
        <w:rPr>
          <w:rFonts w:ascii="Arial" w:eastAsia="Times New Roman" w:hAnsi="Arial" w:cs="Arial"/>
          <w:lang w:eastAsia="pl-PL"/>
        </w:rPr>
        <w:t xml:space="preserve">dań szkoły, programu wychowawczo-profilaktycznego </w:t>
      </w:r>
      <w:r w:rsidRPr="00447F90">
        <w:rPr>
          <w:rFonts w:ascii="Arial" w:eastAsia="Times New Roman" w:hAnsi="Arial" w:cs="Arial"/>
          <w:lang w:eastAsia="pl-PL"/>
        </w:rPr>
        <w:t>szkoły;</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zgła</w:t>
      </w:r>
      <w:r w:rsidR="00625846" w:rsidRPr="00447F90">
        <w:rPr>
          <w:rFonts w:ascii="Arial" w:eastAsia="Times New Roman" w:hAnsi="Arial" w:cs="Arial"/>
          <w:lang w:eastAsia="pl-PL"/>
        </w:rPr>
        <w:t xml:space="preserve">szania do </w:t>
      </w:r>
      <w:r w:rsidRPr="00447F90">
        <w:rPr>
          <w:rFonts w:ascii="Arial" w:eastAsia="Times New Roman" w:hAnsi="Arial" w:cs="Arial"/>
          <w:lang w:eastAsia="pl-PL"/>
        </w:rPr>
        <w:t>programu wychowawczo-profilaktycznego swoich propozycji; wnioski i</w:t>
      </w:r>
      <w:r w:rsidR="00625846" w:rsidRPr="00447F90">
        <w:rPr>
          <w:rFonts w:ascii="Arial" w:eastAsia="Times New Roman" w:hAnsi="Arial" w:cs="Arial"/>
          <w:lang w:eastAsia="pl-PL"/>
        </w:rPr>
        <w:t> </w:t>
      </w:r>
      <w:r w:rsidRPr="00447F90">
        <w:rPr>
          <w:rFonts w:ascii="Arial" w:eastAsia="Times New Roman" w:hAnsi="Arial" w:cs="Arial"/>
          <w:lang w:eastAsia="pl-PL"/>
        </w:rPr>
        <w:t>propozycje przekazują za pośrednictwem wychowawcy do przewodniczącego rady pedagogicznej;</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współudziału w pracy wychowawczej;</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znajomości organizacji pracy szkoły w danym roku szkolnym. Informacje te przekazuje dyrektor szkoły po zebraniu rady pedagogicznej;</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znajomości przepisów dotycz</w:t>
      </w:r>
      <w:r w:rsidR="00625846" w:rsidRPr="00447F90">
        <w:rPr>
          <w:rFonts w:ascii="Arial" w:eastAsia="Times New Roman" w:hAnsi="Arial" w:cs="Arial"/>
          <w:lang w:eastAsia="pl-PL"/>
        </w:rPr>
        <w:t xml:space="preserve">ących oceniania, klasyfikowania </w:t>
      </w:r>
      <w:r w:rsidRPr="00447F90">
        <w:rPr>
          <w:rFonts w:ascii="Arial" w:eastAsia="Times New Roman" w:hAnsi="Arial" w:cs="Arial"/>
          <w:lang w:eastAsia="pl-PL"/>
        </w:rPr>
        <w:t>i promowania oraz przeprowadzania egzaminów. Przepisy te są omówione na pierwszym zebraniu rodziców i</w:t>
      </w:r>
      <w:r w:rsidR="00625846" w:rsidRPr="00447F90">
        <w:rPr>
          <w:rFonts w:ascii="Arial" w:eastAsia="Times New Roman" w:hAnsi="Arial" w:cs="Arial"/>
          <w:lang w:eastAsia="pl-PL"/>
        </w:rPr>
        <w:t> </w:t>
      </w:r>
      <w:r w:rsidRPr="00447F90">
        <w:rPr>
          <w:rFonts w:ascii="Arial" w:eastAsia="Times New Roman" w:hAnsi="Arial" w:cs="Arial"/>
          <w:lang w:eastAsia="pl-PL"/>
        </w:rPr>
        <w:t>w</w:t>
      </w:r>
      <w:r w:rsidR="00625846" w:rsidRPr="00447F90">
        <w:rPr>
          <w:rFonts w:ascii="Arial" w:eastAsia="Times New Roman" w:hAnsi="Arial" w:cs="Arial"/>
          <w:lang w:eastAsia="pl-PL"/>
        </w:rPr>
        <w:t> </w:t>
      </w:r>
      <w:r w:rsidRPr="00447F90">
        <w:rPr>
          <w:rFonts w:ascii="Arial" w:eastAsia="Times New Roman" w:hAnsi="Arial" w:cs="Arial"/>
          <w:lang w:eastAsia="pl-PL"/>
        </w:rPr>
        <w:t>przypadkach wymagających ich znajomości;</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uzyskiwania informacji na temat swojego dziecka - jego zachowania, postępów w nauce i</w:t>
      </w:r>
      <w:r w:rsidR="00625846" w:rsidRPr="00447F90">
        <w:rPr>
          <w:rFonts w:ascii="Arial" w:eastAsia="Times New Roman" w:hAnsi="Arial" w:cs="Arial"/>
          <w:lang w:eastAsia="pl-PL"/>
        </w:rPr>
        <w:t> </w:t>
      </w:r>
      <w:r w:rsidRPr="00447F90">
        <w:rPr>
          <w:rFonts w:ascii="Arial" w:eastAsia="Times New Roman" w:hAnsi="Arial" w:cs="Arial"/>
          <w:lang w:eastAsia="pl-PL"/>
        </w:rPr>
        <w:t>przyczyn trudności (uzyskiwanie informacji ma miejsce w czasie zebrań rodziców, indywidualnego spotkania się z nauczycielem po uprzednim określeniu terminu i miejsca spotkania, telefonicznie lub pisemnie o frekwencji ucznia);</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uzyskiwania porad i informacji w sprawach wychowania i dalszego kształcenia dziecka - porad udziela wychowawca, pedagog szkolny i na ich wniosek Poradnia Psychologiczno- pedagogiczna;</w:t>
      </w:r>
    </w:p>
    <w:p w:rsidR="00261FCE" w:rsidRPr="00447F90" w:rsidRDefault="00261FCE" w:rsidP="00245E04">
      <w:pPr>
        <w:numPr>
          <w:ilvl w:val="0"/>
          <w:numId w:val="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wyrażania i przekazywania opinii na temat pracy szkoły: dyrektorowi szkoły, organowi sprawującemu nadzór pedagogiczny za pośrednictwem rady rodziców.</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Rodzice mają obowiązek:</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dopełnienia formalności związanych ze zgłoszeniem dziecka do szkoły;</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zapewnienia regularnego uczęszczania dziecka na zajęcia szkolne;</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interesowania się postępami dziecka w nauce, jego frekwencją;</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zaopatrzenia dziecka w podręczniki szkolne i niezbędne pomoce;</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interesowania się pracą domową oraz zapewnienia dziecku warunków, umożliwiających przygotowanie się do zajęć szkolnych;</w:t>
      </w:r>
    </w:p>
    <w:p w:rsidR="00261FCE" w:rsidRPr="00447F90" w:rsidRDefault="00625846"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przeglądania</w:t>
      </w:r>
      <w:r w:rsidR="00261FCE" w:rsidRPr="00447F90">
        <w:rPr>
          <w:rFonts w:ascii="Arial" w:eastAsia="Times New Roman" w:hAnsi="Arial" w:cs="Arial"/>
          <w:lang w:eastAsia="pl-PL"/>
        </w:rPr>
        <w:t xml:space="preserve"> ze</w:t>
      </w:r>
      <w:r w:rsidRPr="00447F90">
        <w:rPr>
          <w:rFonts w:ascii="Arial" w:eastAsia="Times New Roman" w:hAnsi="Arial" w:cs="Arial"/>
          <w:lang w:eastAsia="pl-PL"/>
        </w:rPr>
        <w:t>szytów swoich dzieci, zachęcania</w:t>
      </w:r>
      <w:r w:rsidR="00261FCE" w:rsidRPr="00447F90">
        <w:rPr>
          <w:rFonts w:ascii="Arial" w:eastAsia="Times New Roman" w:hAnsi="Arial" w:cs="Arial"/>
          <w:lang w:eastAsia="pl-PL"/>
        </w:rPr>
        <w:t xml:space="preserve"> do starannego ich prowadzenia,</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dbania o właściwy strój i higienę osobistą swojego dziecka;</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dbania, aby dziecko spożyło posiłek w domu i w szkole;</w:t>
      </w:r>
    </w:p>
    <w:p w:rsidR="00261FCE" w:rsidRPr="00447F90" w:rsidRDefault="00261FCE" w:rsidP="00245E04">
      <w:pPr>
        <w:numPr>
          <w:ilvl w:val="0"/>
          <w:numId w:val="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interesowania się zdrowiem dziecka i współpracowania z pielęgniarką szkolną;</w:t>
      </w:r>
    </w:p>
    <w:p w:rsidR="00261FCE" w:rsidRPr="00447F90" w:rsidRDefault="00261FCE" w:rsidP="00245E04">
      <w:pPr>
        <w:numPr>
          <w:ilvl w:val="0"/>
          <w:numId w:val="9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współpracowania z nauczycielami w przezwyciężaniu trudności w nauce dziecka, trudności wychowawczych i rozwijaniu zdolności;</w:t>
      </w:r>
    </w:p>
    <w:p w:rsidR="00261FCE" w:rsidRPr="00447F90" w:rsidRDefault="00261FCE" w:rsidP="00245E04">
      <w:pPr>
        <w:numPr>
          <w:ilvl w:val="0"/>
          <w:numId w:val="9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pokrywania szkód umyślnie spowodowanych przez dziecko;</w:t>
      </w:r>
    </w:p>
    <w:p w:rsidR="00261FCE" w:rsidRPr="00447F90" w:rsidRDefault="00261FCE" w:rsidP="00245E04">
      <w:pPr>
        <w:numPr>
          <w:ilvl w:val="0"/>
          <w:numId w:val="9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uczestniczenia w zebraniach  zgodnie </w:t>
      </w:r>
      <w:r w:rsidR="00773F22">
        <w:rPr>
          <w:rFonts w:ascii="Arial" w:eastAsia="Times New Roman" w:hAnsi="Arial" w:cs="Arial"/>
          <w:lang w:eastAsia="pl-PL"/>
        </w:rPr>
        <w:t xml:space="preserve">z ustalonym na dany rok szkolny </w:t>
      </w:r>
      <w:r w:rsidRPr="00447F90">
        <w:rPr>
          <w:rFonts w:ascii="Arial" w:eastAsia="Times New Roman" w:hAnsi="Arial" w:cs="Arial"/>
          <w:lang w:eastAsia="pl-PL"/>
        </w:rPr>
        <w:t>harmonogramem zebrań.</w:t>
      </w:r>
    </w:p>
    <w:p w:rsidR="002B1A77"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 xml:space="preserve"> </w:t>
      </w:r>
      <w:bookmarkStart w:id="52" w:name="_Toc361441277"/>
      <w:bookmarkStart w:id="53" w:name="_Toc492414612"/>
    </w:p>
    <w:p w:rsidR="00261FCE" w:rsidRPr="00447F90" w:rsidRDefault="00261FCE"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6</w:t>
      </w:r>
      <w:bookmarkEnd w:id="52"/>
      <w:r w:rsidRPr="00447F90">
        <w:rPr>
          <w:rFonts w:ascii="Arial" w:eastAsia="Times New Roman" w:hAnsi="Arial" w:cs="Arial"/>
          <w:b/>
          <w:bCs/>
        </w:rPr>
        <w:t xml:space="preserve"> </w:t>
      </w:r>
      <w:r w:rsidRPr="00447F90">
        <w:rPr>
          <w:rFonts w:ascii="Arial" w:eastAsia="Times New Roman" w:hAnsi="Arial" w:cs="Arial"/>
          <w:b/>
          <w:bCs/>
        </w:rPr>
        <w:br/>
        <w:t>Rozstrzyganie sporów pomiędzy organami szkoły</w:t>
      </w:r>
      <w:bookmarkEnd w:id="53"/>
    </w:p>
    <w:p w:rsidR="00625846" w:rsidRPr="00447F90" w:rsidRDefault="00625846" w:rsidP="00EE322B">
      <w:pPr>
        <w:numPr>
          <w:ilvl w:val="0"/>
          <w:numId w:val="9"/>
        </w:numPr>
        <w:spacing w:after="120"/>
        <w:ind w:firstLine="0"/>
        <w:rPr>
          <w:rFonts w:ascii="Arial" w:hAnsi="Arial" w:cs="Arial"/>
        </w:rPr>
      </w:pP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W przypadku sporu pomiędzy radą pedagogiczną, a radą rodziców: </w:t>
      </w:r>
    </w:p>
    <w:p w:rsidR="00261FCE" w:rsidRPr="00447F90" w:rsidRDefault="00261FCE" w:rsidP="00245E04">
      <w:pPr>
        <w:numPr>
          <w:ilvl w:val="0"/>
          <w:numId w:val="9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mediacji w sprawie spornej i podejmowanie ostatecznych decyzji należy do</w:t>
      </w:r>
      <w:r w:rsidR="00625846" w:rsidRPr="00447F90">
        <w:rPr>
          <w:rFonts w:ascii="Arial" w:eastAsia="Times New Roman" w:hAnsi="Arial" w:cs="Arial"/>
          <w:lang w:eastAsia="pl-PL"/>
        </w:rPr>
        <w:t> </w:t>
      </w:r>
      <w:r w:rsidRPr="00447F90">
        <w:rPr>
          <w:rFonts w:ascii="Arial" w:eastAsia="Times New Roman" w:hAnsi="Arial" w:cs="Arial"/>
          <w:lang w:eastAsia="pl-PL"/>
        </w:rPr>
        <w:t>dyrektora szkoły;</w:t>
      </w:r>
    </w:p>
    <w:p w:rsidR="00261FCE" w:rsidRPr="00447F90" w:rsidRDefault="00261FCE" w:rsidP="00245E04">
      <w:pPr>
        <w:numPr>
          <w:ilvl w:val="0"/>
          <w:numId w:val="9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przed rozstrzygnięciem sporu dyrektor jest zobowiązany zapoznać się ze stanowiskiem każdej ze</w:t>
      </w:r>
      <w:r w:rsidR="00625846" w:rsidRPr="00447F90">
        <w:rPr>
          <w:rFonts w:ascii="Arial" w:eastAsia="Times New Roman" w:hAnsi="Arial" w:cs="Arial"/>
          <w:lang w:eastAsia="pl-PL"/>
        </w:rPr>
        <w:t> </w:t>
      </w:r>
      <w:r w:rsidRPr="00447F90">
        <w:rPr>
          <w:rFonts w:ascii="Arial" w:eastAsia="Times New Roman" w:hAnsi="Arial" w:cs="Arial"/>
          <w:lang w:eastAsia="pl-PL"/>
        </w:rPr>
        <w:t>stron, zachowując bezstronność w ocenie tych stanowisk;</w:t>
      </w:r>
    </w:p>
    <w:p w:rsidR="00261FCE" w:rsidRPr="00447F90" w:rsidRDefault="00261FCE" w:rsidP="00245E04">
      <w:pPr>
        <w:numPr>
          <w:ilvl w:val="0"/>
          <w:numId w:val="9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 podejmuje działanie na pisemny wniosek któregoś z organów – strony sporu;</w:t>
      </w:r>
    </w:p>
    <w:p w:rsidR="00261FCE" w:rsidRPr="00447F90" w:rsidRDefault="00261FCE" w:rsidP="00245E04">
      <w:pPr>
        <w:numPr>
          <w:ilvl w:val="0"/>
          <w:numId w:val="9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 swoim rozstrzygnięciu wraz z uzasadnieniem dyrektor informuje na piśmie zainteresowanych w</w:t>
      </w:r>
      <w:r w:rsidR="00625846" w:rsidRPr="00447F90">
        <w:rPr>
          <w:rFonts w:ascii="Arial" w:eastAsia="Times New Roman" w:hAnsi="Arial" w:cs="Arial"/>
          <w:lang w:eastAsia="pl-PL"/>
        </w:rPr>
        <w:t> </w:t>
      </w:r>
      <w:r w:rsidRPr="00447F90">
        <w:rPr>
          <w:rFonts w:ascii="Arial" w:eastAsia="Times New Roman" w:hAnsi="Arial" w:cs="Arial"/>
          <w:lang w:eastAsia="pl-PL"/>
        </w:rPr>
        <w:t>ciągu 14 dni od złożenia informacji o sporze.</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W przypadku sporu między organami szkoły, w których stroną jest dyrektor, powoływany jest zespół mediacyjny. W skład zespołu mediacyjnego wchodzi po jednym przedstawicielu organów szkoły, z</w:t>
      </w:r>
      <w:r w:rsidR="00625846" w:rsidRPr="00447F90">
        <w:rPr>
          <w:rFonts w:ascii="Arial" w:hAnsi="Arial" w:cs="Arial"/>
        </w:rPr>
        <w:t> </w:t>
      </w:r>
      <w:r w:rsidRPr="00447F90">
        <w:rPr>
          <w:rFonts w:ascii="Arial" w:hAnsi="Arial" w:cs="Arial"/>
        </w:rPr>
        <w:t xml:space="preserve">tym, że dyrektor szkoły wyznacza swojego przedstawiciela do pracy </w:t>
      </w:r>
      <w:r w:rsidR="00773F22">
        <w:rPr>
          <w:rFonts w:ascii="Arial" w:hAnsi="Arial" w:cs="Arial"/>
        </w:rPr>
        <w:t xml:space="preserve">                         </w:t>
      </w:r>
      <w:r w:rsidRPr="00447F90">
        <w:rPr>
          <w:rFonts w:ascii="Arial" w:hAnsi="Arial" w:cs="Arial"/>
        </w:rPr>
        <w:t>w zespole.</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 Zespół mediacyjny w pierwszej kolejności powinien prowadzić postępowanie mediacyjne, a</w:t>
      </w:r>
      <w:r w:rsidR="00625846" w:rsidRPr="00447F90">
        <w:rPr>
          <w:rFonts w:ascii="Arial" w:hAnsi="Arial" w:cs="Arial"/>
        </w:rPr>
        <w:t> </w:t>
      </w:r>
      <w:r w:rsidRPr="00447F90">
        <w:rPr>
          <w:rFonts w:ascii="Arial" w:hAnsi="Arial" w:cs="Arial"/>
        </w:rPr>
        <w:t>w</w:t>
      </w:r>
      <w:r w:rsidR="00625846" w:rsidRPr="00447F90">
        <w:rPr>
          <w:rFonts w:ascii="Arial" w:hAnsi="Arial" w:cs="Arial"/>
        </w:rPr>
        <w:t> </w:t>
      </w:r>
      <w:r w:rsidRPr="00447F90">
        <w:rPr>
          <w:rFonts w:ascii="Arial" w:hAnsi="Arial" w:cs="Arial"/>
        </w:rPr>
        <w:t>przypadku niemożności rozwiązania sporu, podejmuje decyzję w drodze głosowania.</w:t>
      </w:r>
    </w:p>
    <w:p w:rsidR="00261FCE" w:rsidRPr="00447F90" w:rsidRDefault="00261FCE" w:rsidP="00EE322B">
      <w:pPr>
        <w:numPr>
          <w:ilvl w:val="6"/>
          <w:numId w:val="9"/>
        </w:numPr>
        <w:spacing w:after="120"/>
        <w:ind w:left="284" w:hanging="284"/>
        <w:jc w:val="both"/>
        <w:rPr>
          <w:rFonts w:ascii="Arial" w:hAnsi="Arial" w:cs="Arial"/>
        </w:rPr>
      </w:pPr>
      <w:r w:rsidRPr="00447F90">
        <w:rPr>
          <w:rFonts w:ascii="Arial" w:hAnsi="Arial" w:cs="Arial"/>
        </w:rPr>
        <w:t xml:space="preserve"> Strony sporu są zobowiązane przyjąć rozstrzygnięcie zespołu mediacyjnego jako rozwiązanie ostateczne.  Każdej ze stron przysługuje wniesienie zażalenia do organu prowadzącego.</w:t>
      </w:r>
    </w:p>
    <w:p w:rsidR="004E6853" w:rsidRPr="00447F90" w:rsidRDefault="004E6853" w:rsidP="00DD00FB">
      <w:pPr>
        <w:keepNext/>
        <w:keepLines/>
        <w:spacing w:after="120"/>
        <w:contextualSpacing/>
        <w:outlineLvl w:val="1"/>
        <w:rPr>
          <w:rFonts w:ascii="Arial" w:eastAsia="Times New Roman" w:hAnsi="Arial" w:cs="Arial"/>
          <w:b/>
        </w:rPr>
      </w:pPr>
      <w:r w:rsidRPr="00447F90">
        <w:rPr>
          <w:rFonts w:ascii="Arial" w:eastAsia="Times New Roman" w:hAnsi="Arial" w:cs="Arial"/>
          <w:b/>
        </w:rPr>
        <w:t>DZIAŁ V</w:t>
      </w:r>
      <w:r w:rsidRPr="00447F90">
        <w:rPr>
          <w:rFonts w:ascii="Arial" w:eastAsia="Times New Roman" w:hAnsi="Arial" w:cs="Arial"/>
          <w:b/>
        </w:rPr>
        <w:br/>
        <w:t>Organizacja nauczania</w:t>
      </w: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Pr="00447F90">
        <w:rPr>
          <w:rFonts w:ascii="Arial" w:eastAsia="Times New Roman" w:hAnsi="Arial" w:cs="Arial"/>
          <w:b/>
          <w:bCs/>
        </w:rPr>
        <w:br/>
        <w:t>Działalność dydaktyczno-wychowawcza</w:t>
      </w:r>
    </w:p>
    <w:p w:rsidR="00625846" w:rsidRPr="00447F90" w:rsidRDefault="00625846"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Podstawowymi formami działalności dydaktyczno-wychowawczej są: </w:t>
      </w:r>
    </w:p>
    <w:p w:rsidR="004E6853" w:rsidRPr="00447F90" w:rsidRDefault="004E6853" w:rsidP="00245E04">
      <w:pPr>
        <w:numPr>
          <w:ilvl w:val="0"/>
          <w:numId w:val="9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obowiązkowe zajęcia edukacyjne realizowane zgodnie z ramowym planem nauczania;</w:t>
      </w:r>
    </w:p>
    <w:p w:rsidR="004E6853" w:rsidRPr="00447F90" w:rsidRDefault="004E6853" w:rsidP="00245E04">
      <w:pPr>
        <w:numPr>
          <w:ilvl w:val="0"/>
          <w:numId w:val="9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zajęcia rozwijające zainteresowania i uzdolnienia uczniów; w szczególności w celu kształcenia ich aktywnosci i kreatywności;</w:t>
      </w:r>
    </w:p>
    <w:p w:rsidR="004E6853" w:rsidRPr="00447F90" w:rsidRDefault="004E6853" w:rsidP="00245E04">
      <w:pPr>
        <w:numPr>
          <w:ilvl w:val="0"/>
          <w:numId w:val="9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zajęcia prowadzone w ramach pomocy psychologiczno-pedagogicznej, w tym:</w:t>
      </w:r>
    </w:p>
    <w:p w:rsidR="004E6853" w:rsidRPr="00447F90" w:rsidRDefault="00625846" w:rsidP="00245E04">
      <w:pPr>
        <w:numPr>
          <w:ilvl w:val="0"/>
          <w:numId w:val="9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zajęcia</w:t>
      </w:r>
      <w:r w:rsidR="004E6853" w:rsidRPr="00447F90">
        <w:rPr>
          <w:rFonts w:ascii="Arial" w:eastAsia="Times New Roman" w:hAnsi="Arial" w:cs="Arial"/>
          <w:noProof w:val="0"/>
          <w:lang w:eastAsia="pl-PL"/>
        </w:rPr>
        <w:t xml:space="preserve"> rozwijając</w:t>
      </w:r>
      <w:r w:rsidRPr="00447F90">
        <w:rPr>
          <w:rFonts w:ascii="Arial" w:eastAsia="Times New Roman" w:hAnsi="Arial" w:cs="Arial"/>
          <w:noProof w:val="0"/>
          <w:lang w:eastAsia="pl-PL"/>
        </w:rPr>
        <w:t>e</w:t>
      </w:r>
      <w:r w:rsidR="004E6853" w:rsidRPr="00447F90">
        <w:rPr>
          <w:rFonts w:ascii="Arial" w:eastAsia="Times New Roman" w:hAnsi="Arial" w:cs="Arial"/>
          <w:noProof w:val="0"/>
          <w:lang w:eastAsia="pl-PL"/>
        </w:rPr>
        <w:t xml:space="preserve"> uzdolnienia,</w:t>
      </w:r>
    </w:p>
    <w:p w:rsidR="004E6853" w:rsidRPr="00447F90" w:rsidRDefault="00625846" w:rsidP="00245E04">
      <w:pPr>
        <w:numPr>
          <w:ilvl w:val="0"/>
          <w:numId w:val="9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zajęcia rozwijające</w:t>
      </w:r>
      <w:r w:rsidR="004E6853" w:rsidRPr="00447F90">
        <w:rPr>
          <w:rFonts w:ascii="Arial" w:eastAsia="Times New Roman" w:hAnsi="Arial" w:cs="Arial"/>
          <w:noProof w:val="0"/>
          <w:lang w:eastAsia="pl-PL"/>
        </w:rPr>
        <w:t xml:space="preserve"> umiejętności uczenia się,</w:t>
      </w:r>
    </w:p>
    <w:p w:rsidR="004E6853" w:rsidRPr="00447F90" w:rsidRDefault="004E6853" w:rsidP="00245E04">
      <w:pPr>
        <w:numPr>
          <w:ilvl w:val="0"/>
          <w:numId w:val="9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zaję</w:t>
      </w:r>
      <w:r w:rsidR="00625846" w:rsidRPr="00447F90">
        <w:rPr>
          <w:rFonts w:ascii="Arial" w:eastAsia="Times New Roman" w:hAnsi="Arial" w:cs="Arial"/>
          <w:noProof w:val="0"/>
          <w:lang w:eastAsia="pl-PL"/>
        </w:rPr>
        <w:t>cia dydaktyczno-wyrównawcze</w:t>
      </w:r>
      <w:r w:rsidRPr="00447F90">
        <w:rPr>
          <w:rFonts w:ascii="Arial" w:eastAsia="Times New Roman" w:hAnsi="Arial" w:cs="Arial"/>
          <w:noProof w:val="0"/>
          <w:lang w:eastAsia="pl-PL"/>
        </w:rPr>
        <w:t>,</w:t>
      </w:r>
    </w:p>
    <w:p w:rsidR="004E6853" w:rsidRPr="00447F90" w:rsidRDefault="004E6853" w:rsidP="00245E04">
      <w:pPr>
        <w:numPr>
          <w:ilvl w:val="0"/>
          <w:numId w:val="9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zajęcia specjalistyczne dla uczniów wymagających szczególnego wsparcia </w:t>
      </w:r>
      <w:r w:rsidR="00773F22">
        <w:rPr>
          <w:rFonts w:ascii="Arial" w:eastAsia="Times New Roman" w:hAnsi="Arial" w:cs="Arial"/>
          <w:noProof w:val="0"/>
          <w:lang w:eastAsia="pl-PL"/>
        </w:rPr>
        <w:t xml:space="preserve">                                 </w:t>
      </w:r>
      <w:r w:rsidRPr="00447F90">
        <w:rPr>
          <w:rFonts w:ascii="Arial" w:eastAsia="Times New Roman" w:hAnsi="Arial" w:cs="Arial"/>
          <w:noProof w:val="0"/>
          <w:lang w:eastAsia="pl-PL"/>
        </w:rPr>
        <w:t>w rozwoju lub pomocy psychologiczno-pedagogicznej;</w:t>
      </w:r>
    </w:p>
    <w:p w:rsidR="004E6853" w:rsidRPr="00447F90" w:rsidRDefault="004E6853" w:rsidP="00245E04">
      <w:pPr>
        <w:numPr>
          <w:ilvl w:val="0"/>
          <w:numId w:val="9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zajęcia rewalidacyjne dla uczniów niepełnosprawnych;</w:t>
      </w:r>
    </w:p>
    <w:p w:rsidR="004E6853" w:rsidRPr="00447F90" w:rsidRDefault="004E6853" w:rsidP="00245E04">
      <w:pPr>
        <w:numPr>
          <w:ilvl w:val="0"/>
          <w:numId w:val="9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zajęcia edukacyjne, o których mowa w przepisach wydanych na podstawie art. 12  ust. o których mowa w przepisach wydanych na podstawie art. 4 ust.</w:t>
      </w:r>
      <w:r w:rsidR="00BB0C1D" w:rsidRPr="00447F90">
        <w:rPr>
          <w:rFonts w:ascii="Arial" w:eastAsia="Times New Roman" w:hAnsi="Arial" w:cs="Arial"/>
          <w:lang w:eastAsia="pl-PL"/>
        </w:rPr>
        <w:t xml:space="preserve"> 3 ustawy z dnia stycznia 1993 </w:t>
      </w:r>
      <w:r w:rsidRPr="00447F90">
        <w:rPr>
          <w:rFonts w:ascii="Arial" w:eastAsia="Times New Roman" w:hAnsi="Arial" w:cs="Arial"/>
          <w:lang w:eastAsia="pl-PL"/>
        </w:rPr>
        <w:t>r.</w:t>
      </w:r>
      <w:r w:rsidR="00BB0C1D" w:rsidRPr="00447F90">
        <w:rPr>
          <w:rFonts w:ascii="Arial" w:eastAsia="Times New Roman" w:hAnsi="Arial" w:cs="Arial"/>
          <w:lang w:eastAsia="pl-PL"/>
        </w:rPr>
        <w:t xml:space="preserve"> </w:t>
      </w:r>
      <w:r w:rsidR="00625846" w:rsidRPr="00447F90">
        <w:rPr>
          <w:rFonts w:ascii="Arial" w:eastAsia="Times New Roman" w:hAnsi="Arial" w:cs="Arial"/>
          <w:lang w:eastAsia="pl-PL"/>
        </w:rPr>
        <w:t> </w:t>
      </w:r>
      <w:r w:rsidRPr="00447F90">
        <w:rPr>
          <w:rFonts w:ascii="Arial" w:eastAsia="Times New Roman" w:hAnsi="Arial" w:cs="Arial"/>
          <w:lang w:eastAsia="pl-PL"/>
        </w:rPr>
        <w:t>o</w:t>
      </w:r>
      <w:r w:rsidR="00625846" w:rsidRPr="00447F90">
        <w:rPr>
          <w:rFonts w:ascii="Arial" w:eastAsia="Times New Roman" w:hAnsi="Arial" w:cs="Arial"/>
          <w:lang w:eastAsia="pl-PL"/>
        </w:rPr>
        <w:t> </w:t>
      </w:r>
      <w:r w:rsidRPr="00447F90">
        <w:rPr>
          <w:rFonts w:ascii="Arial" w:eastAsia="Times New Roman" w:hAnsi="Arial" w:cs="Arial"/>
          <w:lang w:eastAsia="pl-PL"/>
        </w:rPr>
        <w:t>planowaniu rodziny, ochronie płodu ludzkiego i warunkach dopuszczalności przerywania ciąży (Dz. U. Nr 17, poz. 78, z późn. zm.4)), organizowane w trybie określonym w tych przepisach;</w:t>
      </w:r>
    </w:p>
    <w:p w:rsidR="004E6853" w:rsidRPr="00447F90" w:rsidRDefault="004E6853" w:rsidP="00245E04">
      <w:pPr>
        <w:numPr>
          <w:ilvl w:val="0"/>
          <w:numId w:val="9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edukacyjne, które organizuje dyrektor szkoły, za zgodą organu prowadzącego szkołę i</w:t>
      </w:r>
      <w:r w:rsidR="00625846" w:rsidRPr="00447F90">
        <w:rPr>
          <w:rFonts w:ascii="Arial" w:eastAsia="Times New Roman" w:hAnsi="Arial" w:cs="Arial"/>
          <w:lang w:eastAsia="pl-PL"/>
        </w:rPr>
        <w:t> </w:t>
      </w:r>
      <w:r w:rsidRPr="00447F90">
        <w:rPr>
          <w:rFonts w:ascii="Arial" w:eastAsia="Times New Roman" w:hAnsi="Arial" w:cs="Arial"/>
          <w:lang w:eastAsia="pl-PL"/>
        </w:rPr>
        <w:t>po</w:t>
      </w:r>
      <w:r w:rsidR="00625846" w:rsidRPr="00447F90">
        <w:rPr>
          <w:rFonts w:ascii="Arial" w:eastAsia="Times New Roman" w:hAnsi="Arial" w:cs="Arial"/>
          <w:lang w:eastAsia="pl-PL"/>
        </w:rPr>
        <w:t> </w:t>
      </w:r>
      <w:r w:rsidRPr="00447F90">
        <w:rPr>
          <w:rFonts w:ascii="Arial" w:eastAsia="Times New Roman" w:hAnsi="Arial" w:cs="Arial"/>
          <w:lang w:eastAsia="pl-PL"/>
        </w:rPr>
        <w:t>zasięgnięciu opinii rady pedagogicznej  i rady rodziców;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Dyrektor szkoły na wniosek rady rodziców i rady pedagogicznej może wzbogacić proces dydaktyczny o inne formy zajęć, niewymienione w ust. 1 </w:t>
      </w:r>
    </w:p>
    <w:p w:rsidR="00625846" w:rsidRPr="00447F90" w:rsidRDefault="00625846"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Zajęcia w szkole </w:t>
      </w:r>
      <w:r w:rsidR="00625846" w:rsidRPr="00447F90">
        <w:rPr>
          <w:rFonts w:ascii="Arial" w:hAnsi="Arial" w:cs="Arial"/>
        </w:rPr>
        <w:t>mogą być prowadzone</w:t>
      </w:r>
      <w:r w:rsidRPr="00447F90">
        <w:rPr>
          <w:rFonts w:ascii="Arial" w:hAnsi="Arial" w:cs="Arial"/>
        </w:rPr>
        <w:t xml:space="preserve">: </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systemie klasowo-lekcyjnym, godzina lekcyjna trwa 45 min. Dopuszcza się prowadzenie zajęć edukacyjnych w czasie od 30 do 60 minut, zachowując ogólny tygodniowy czas zajęć ustalony w</w:t>
      </w:r>
      <w:r w:rsidR="00BB0C1D" w:rsidRPr="00447F90">
        <w:rPr>
          <w:rFonts w:ascii="Arial" w:eastAsia="Times New Roman" w:hAnsi="Arial" w:cs="Arial"/>
          <w:lang w:eastAsia="pl-PL"/>
        </w:rPr>
        <w:t> </w:t>
      </w:r>
      <w:r w:rsidRPr="00447F90">
        <w:rPr>
          <w:rFonts w:ascii="Arial" w:eastAsia="Times New Roman" w:hAnsi="Arial" w:cs="Arial"/>
          <w:lang w:eastAsia="pl-PL"/>
        </w:rPr>
        <w:t>tygodniowym rozkładzie zajęć, o ile będzie to wynikać z założeń prowadzonego eksperymentu lub innowacji pedagogicznej;</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grupach  tworzonych z poszczególnych oddziałów, z zachowaniem zasad podziału na grupy, opisanych w niniejszym statucie;</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strukturach międzyoddziałowych, tworzonych z uczniów z tego samego etapu edukacyjnego;</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strukturach międzyklasowych, tworzonych z uczniów z różnych poziomów edukacyjnych;</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toku nauczania indywidualnego; </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formie realizacji indywidualnego toku nauczania lub programu nauczania;</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formach realizacji obowiązku szkolnego poza szkołą;</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formie zblokowanych zajęć dla oddziału lub grupy międzyoddziałowej w wymiarze wynikającym z ramowego planu nauczania, ustalonego dla danej klasy w cyklu kształcenia;</w:t>
      </w:r>
    </w:p>
    <w:p w:rsidR="004E6853" w:rsidRPr="00447F90" w:rsidRDefault="004E6853" w:rsidP="00245E04">
      <w:pPr>
        <w:numPr>
          <w:ilvl w:val="0"/>
          <w:numId w:val="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systemie wyjazdowym o strukturze międzyoddziałowej i międzyklasowej: obozy naukowe, wycieczki  turystyczne i krajoznawcze, białe i zielone szkoły, wymiany międzynarodowe, obozy szkoleniowo-wypoczynkowe w okresie ferii letnich; </w:t>
      </w:r>
    </w:p>
    <w:p w:rsidR="00CF0865" w:rsidRPr="00447F90" w:rsidRDefault="00CF0865" w:rsidP="00CF0865">
      <w:pPr>
        <w:spacing w:after="120"/>
        <w:jc w:val="both"/>
        <w:rPr>
          <w:rFonts w:ascii="Arial" w:eastAsia="Times New Roman" w:hAnsi="Arial" w:cs="Arial"/>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ar-SA"/>
        </w:rPr>
      </w:pPr>
      <w:r w:rsidRPr="00447F90">
        <w:rPr>
          <w:rFonts w:ascii="Arial" w:eastAsia="Times New Roman" w:hAnsi="Arial" w:cs="Arial"/>
          <w:b/>
          <w:bCs/>
          <w:lang w:eastAsia="ar-SA"/>
        </w:rPr>
        <w:t xml:space="preserve">Rozdział 2 </w:t>
      </w:r>
      <w:r w:rsidRPr="00447F90">
        <w:rPr>
          <w:rFonts w:ascii="Arial" w:eastAsia="Times New Roman" w:hAnsi="Arial" w:cs="Arial"/>
          <w:b/>
          <w:bCs/>
          <w:lang w:eastAsia="ar-SA"/>
        </w:rPr>
        <w:br/>
        <w:t>Zasady podziału na grupy i tworzenia struktur międzyddziałowych i międzyklasowych</w:t>
      </w:r>
    </w:p>
    <w:p w:rsidR="00BB0C1D" w:rsidRPr="00447F90" w:rsidRDefault="00BB0C1D" w:rsidP="00EE322B">
      <w:pPr>
        <w:numPr>
          <w:ilvl w:val="0"/>
          <w:numId w:val="9"/>
        </w:numPr>
        <w:spacing w:after="120"/>
        <w:ind w:firstLine="0"/>
        <w:rPr>
          <w:rFonts w:ascii="Arial" w:hAnsi="Arial" w:cs="Arial"/>
          <w:lang w:eastAsia="ar-SA"/>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Uczniowie klas IV-VIII dokonują wyboru form realizacji 1 godzin</w:t>
      </w:r>
      <w:r w:rsidR="007A27A2" w:rsidRPr="00447F90">
        <w:rPr>
          <w:rFonts w:ascii="Arial" w:hAnsi="Arial" w:cs="Arial"/>
        </w:rPr>
        <w:t>y</w:t>
      </w:r>
      <w:r w:rsidRPr="00447F90">
        <w:rPr>
          <w:rFonts w:ascii="Arial" w:hAnsi="Arial" w:cs="Arial"/>
        </w:rPr>
        <w:t xml:space="preserve"> wychowania fizycznego z ofert tych zajęć zaproponowanych przez dyrektora szkoły w porozumieniu z organem prowadzącym i zaopiniowaniu przez  radę pedagogiczną i radę rodziców i uwzględnieniu bazy sportowej szkoły, możliwości kadrowych, miejsca zamieszkania uczniów oraz tradycji sportowych danego środowiska lub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Zajęcia, o których mowa w §</w:t>
      </w:r>
      <w:r w:rsidR="007A27A2" w:rsidRPr="00447F90">
        <w:rPr>
          <w:rFonts w:ascii="Arial" w:hAnsi="Arial" w:cs="Arial"/>
        </w:rPr>
        <w:t xml:space="preserve"> </w:t>
      </w:r>
      <w:r w:rsidRPr="00447F90">
        <w:rPr>
          <w:rFonts w:ascii="Arial" w:hAnsi="Arial" w:cs="Arial"/>
        </w:rPr>
        <w:t>5</w:t>
      </w:r>
      <w:r w:rsidR="007A27A2" w:rsidRPr="00447F90">
        <w:rPr>
          <w:rFonts w:ascii="Arial" w:hAnsi="Arial" w:cs="Arial"/>
        </w:rPr>
        <w:t>8</w:t>
      </w:r>
      <w:r w:rsidRPr="00447F90">
        <w:rPr>
          <w:rFonts w:ascii="Arial" w:hAnsi="Arial" w:cs="Arial"/>
        </w:rPr>
        <w:t xml:space="preserve"> ust. 1 mogą być realizowane jako zajęcia lekcyjne, pozalekcyjne lub pozaszkolne w formach:</w:t>
      </w:r>
    </w:p>
    <w:p w:rsidR="004E6853" w:rsidRPr="00447F90" w:rsidRDefault="004E6853" w:rsidP="00245E04">
      <w:pPr>
        <w:numPr>
          <w:ilvl w:val="0"/>
          <w:numId w:val="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zajęć sportowych;</w:t>
      </w:r>
    </w:p>
    <w:p w:rsidR="004E6853" w:rsidRPr="00447F90" w:rsidRDefault="004E6853" w:rsidP="00245E04">
      <w:pPr>
        <w:numPr>
          <w:ilvl w:val="0"/>
          <w:numId w:val="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zajęć rekreacyjno-zdrowotnych;</w:t>
      </w:r>
    </w:p>
    <w:p w:rsidR="004E6853" w:rsidRPr="00447F90" w:rsidRDefault="004E6853" w:rsidP="00245E04">
      <w:pPr>
        <w:numPr>
          <w:ilvl w:val="0"/>
          <w:numId w:val="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zajęć tanecznych;</w:t>
      </w:r>
    </w:p>
    <w:p w:rsidR="004E6853" w:rsidRPr="00447F90" w:rsidRDefault="004E6853" w:rsidP="00245E04">
      <w:pPr>
        <w:numPr>
          <w:ilvl w:val="0"/>
          <w:numId w:val="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aktywnych form turystyki.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Dopuszcza się łączenie dwóch godzin obowiązkow</w:t>
      </w:r>
      <w:r w:rsidR="00BB0C1D" w:rsidRPr="00447F90">
        <w:rPr>
          <w:rFonts w:ascii="Arial" w:hAnsi="Arial" w:cs="Arial"/>
        </w:rPr>
        <w:t>ych zajęć wychowania fizycznego</w:t>
      </w:r>
      <w:r w:rsidRPr="00447F90">
        <w:rPr>
          <w:rFonts w:ascii="Arial" w:hAnsi="Arial" w:cs="Arial"/>
        </w:rPr>
        <w:t xml:space="preserve"> </w:t>
      </w:r>
      <w:r w:rsidR="00773F22">
        <w:rPr>
          <w:rFonts w:ascii="Arial" w:hAnsi="Arial" w:cs="Arial"/>
        </w:rPr>
        <w:t xml:space="preserve">                            </w:t>
      </w:r>
      <w:r w:rsidRPr="00447F90">
        <w:rPr>
          <w:rFonts w:ascii="Arial" w:hAnsi="Arial" w:cs="Arial"/>
        </w:rPr>
        <w:t>w formie zajęć określonych w ust. 2 pkt 4 z zachowaniem liczby godzin przeznaczonych na te zajęcia.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 zajęciach obowiązkowych z informatyki w klasach IV-VIII,  dokonuje się podziału na grupy w</w:t>
      </w:r>
      <w:r w:rsidR="00BB0C1D" w:rsidRPr="00447F90">
        <w:rPr>
          <w:rFonts w:ascii="Arial" w:hAnsi="Arial" w:cs="Arial"/>
        </w:rPr>
        <w:t> </w:t>
      </w:r>
      <w:r w:rsidRPr="00447F90">
        <w:rPr>
          <w:rFonts w:ascii="Arial" w:hAnsi="Arial" w:cs="Arial"/>
        </w:rPr>
        <w:t>oddziałach liczących powyżej 24 uczniów. Liczba uczniów w grupie nie może przekraczać liczby stanowisk komputerowych w pracowni komputerowej;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Na obowiązkowych zajęciach edukacyjnych  z języków obcych, w grupach o różnym stopniu zaawansowania znajomości języka, zajęcia prowadzone są w grupach oddziałowych, międzyoddziałowych i międzyklasowych do 24 uczniów.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Zajęcia wychowania fizycznego prowadzone są w grupach liczących do 26 uczniów. Dopuszcza się tworzenie grup międzyoddziałowych lub międzyklasowych.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Zajęcia wychowania fizycznego w mogą być p</w:t>
      </w:r>
      <w:r w:rsidR="00BB0C1D" w:rsidRPr="00447F90">
        <w:rPr>
          <w:rFonts w:ascii="Arial" w:hAnsi="Arial" w:cs="Arial"/>
        </w:rPr>
        <w:t>rowadzone łącznie dla dziewcząt</w:t>
      </w:r>
      <w:r w:rsidRPr="00447F90">
        <w:rPr>
          <w:rFonts w:ascii="Arial" w:hAnsi="Arial" w:cs="Arial"/>
        </w:rPr>
        <w:t xml:space="preserve"> i chłopców.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 Na zajęciach edukacyjnych z zakresu kształcenia ogólnego, jeżeli z programu wynika konieczność prowadzenia ćwiczeń, w tym laboratoryjnych (przyroda, fizyka , chemia, technika) dokonuje się podziału na grupy na nie więcej niż połowie godzin obowiązkowych, jeżeli oddział liczy 31 uczniów i</w:t>
      </w:r>
      <w:r w:rsidR="00BB0C1D" w:rsidRPr="00447F90">
        <w:rPr>
          <w:rFonts w:ascii="Arial" w:hAnsi="Arial" w:cs="Arial"/>
        </w:rPr>
        <w:t> </w:t>
      </w:r>
      <w:r w:rsidRPr="00447F90">
        <w:rPr>
          <w:rFonts w:ascii="Arial" w:hAnsi="Arial" w:cs="Arial"/>
        </w:rPr>
        <w:t>więcej;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szkole może być utworzony oddział integracyjny liczący od 15 do 20 uczniów, w</w:t>
      </w:r>
      <w:r w:rsidR="00BB0C1D" w:rsidRPr="00447F90">
        <w:rPr>
          <w:rFonts w:ascii="Arial" w:hAnsi="Arial" w:cs="Arial"/>
        </w:rPr>
        <w:t> </w:t>
      </w:r>
      <w:r w:rsidRPr="00447F90">
        <w:rPr>
          <w:rFonts w:ascii="Arial" w:hAnsi="Arial" w:cs="Arial"/>
        </w:rPr>
        <w:t>tym</w:t>
      </w:r>
      <w:r w:rsidR="00BB0C1D" w:rsidRPr="00447F90">
        <w:rPr>
          <w:rFonts w:ascii="Arial" w:hAnsi="Arial" w:cs="Arial"/>
        </w:rPr>
        <w:t> </w:t>
      </w:r>
      <w:r w:rsidRPr="00447F90">
        <w:rPr>
          <w:rFonts w:ascii="Arial" w:hAnsi="Arial" w:cs="Arial"/>
        </w:rPr>
        <w:t>od</w:t>
      </w:r>
      <w:r w:rsidR="00BB0C1D" w:rsidRPr="00447F90">
        <w:rPr>
          <w:rFonts w:ascii="Arial" w:hAnsi="Arial" w:cs="Arial"/>
        </w:rPr>
        <w:t> </w:t>
      </w:r>
      <w:r w:rsidRPr="00447F90">
        <w:rPr>
          <w:rFonts w:ascii="Arial" w:hAnsi="Arial" w:cs="Arial"/>
        </w:rPr>
        <w:t>3</w:t>
      </w:r>
      <w:r w:rsidR="00BB0C1D" w:rsidRPr="00447F90">
        <w:rPr>
          <w:rFonts w:ascii="Arial" w:hAnsi="Arial" w:cs="Arial"/>
        </w:rPr>
        <w:t> </w:t>
      </w:r>
      <w:r w:rsidRPr="00447F90">
        <w:rPr>
          <w:rFonts w:ascii="Arial" w:hAnsi="Arial" w:cs="Arial"/>
        </w:rPr>
        <w:t>do</w:t>
      </w:r>
      <w:r w:rsidR="00BB0C1D" w:rsidRPr="00447F90">
        <w:rPr>
          <w:rFonts w:ascii="Arial" w:hAnsi="Arial" w:cs="Arial"/>
        </w:rPr>
        <w:t> </w:t>
      </w:r>
      <w:r w:rsidRPr="00447F90">
        <w:rPr>
          <w:rFonts w:ascii="Arial" w:hAnsi="Arial" w:cs="Arial"/>
        </w:rPr>
        <w:t>5</w:t>
      </w:r>
      <w:r w:rsidR="00BB0C1D" w:rsidRPr="00447F90">
        <w:rPr>
          <w:rFonts w:ascii="Arial" w:hAnsi="Arial" w:cs="Arial"/>
        </w:rPr>
        <w:t> </w:t>
      </w:r>
      <w:r w:rsidRPr="00447F90">
        <w:rPr>
          <w:rFonts w:ascii="Arial" w:hAnsi="Arial" w:cs="Arial"/>
        </w:rPr>
        <w:t>uczniów niepełnosprawnych.</w:t>
      </w:r>
    </w:p>
    <w:p w:rsidR="002B1A77" w:rsidRPr="00447F90" w:rsidRDefault="002B1A77" w:rsidP="00DD00FB">
      <w:pPr>
        <w:keepNext/>
        <w:keepLines/>
        <w:spacing w:after="120"/>
        <w:contextualSpacing/>
        <w:outlineLvl w:val="2"/>
        <w:rPr>
          <w:rFonts w:ascii="Arial" w:eastAsia="Times New Roman" w:hAnsi="Arial" w:cs="Arial"/>
          <w:b/>
          <w:bCs/>
        </w:rPr>
      </w:pP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 xml:space="preserve">Rozdział 3 </w:t>
      </w:r>
      <w:r w:rsidRPr="00447F90">
        <w:rPr>
          <w:rFonts w:ascii="Arial" w:eastAsia="Times New Roman" w:hAnsi="Arial" w:cs="Arial"/>
          <w:b/>
          <w:bCs/>
        </w:rPr>
        <w:br/>
      </w:r>
      <w:r w:rsidRPr="00447F90">
        <w:rPr>
          <w:rFonts w:ascii="Arial" w:hAnsi="Arial" w:cs="Arial"/>
          <w:b/>
          <w:bCs/>
        </w:rPr>
        <w:t xml:space="preserve">Organizacja nauki religii/etyki i WDŻ-u </w:t>
      </w:r>
    </w:p>
    <w:p w:rsidR="00BB0C1D" w:rsidRPr="00447F90" w:rsidRDefault="00BB0C1D" w:rsidP="00EE322B">
      <w:pPr>
        <w:numPr>
          <w:ilvl w:val="0"/>
          <w:numId w:val="9"/>
        </w:numPr>
        <w:spacing w:after="120"/>
        <w:ind w:firstLine="0"/>
        <w:rPr>
          <w:rFonts w:ascii="Arial" w:hAnsi="Arial" w:cs="Arial"/>
          <w:lang w:eastAsia="ar-SA"/>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Uczniom szkoły na życzenie rodziców  szkoła organizuje naukę religii/etyki zgodnie z</w:t>
      </w:r>
      <w:r w:rsidR="00BB0C1D" w:rsidRPr="00447F90">
        <w:rPr>
          <w:rFonts w:ascii="Arial" w:hAnsi="Arial" w:cs="Arial"/>
        </w:rPr>
        <w:t> </w:t>
      </w:r>
      <w:r w:rsidRPr="00447F90">
        <w:rPr>
          <w:rFonts w:ascii="Arial" w:hAnsi="Arial" w:cs="Arial"/>
        </w:rPr>
        <w:t>odrębnymi przepisami.</w:t>
      </w:r>
    </w:p>
    <w:p w:rsidR="004E6853" w:rsidRPr="00447F90" w:rsidRDefault="00656845" w:rsidP="00EE322B">
      <w:pPr>
        <w:numPr>
          <w:ilvl w:val="6"/>
          <w:numId w:val="9"/>
        </w:numPr>
        <w:spacing w:after="120"/>
        <w:ind w:left="284" w:hanging="284"/>
        <w:jc w:val="both"/>
        <w:rPr>
          <w:rFonts w:ascii="Arial" w:hAnsi="Arial" w:cs="Arial"/>
        </w:rPr>
      </w:pPr>
      <w:r w:rsidRPr="00656845">
        <w:rPr>
          <w:rFonts w:ascii="Arial" w:hAnsi="Arial" w:cs="Arial"/>
        </w:rPr>
        <w:t xml:space="preserve">Życzenie o którym mowa w ust. 1 jest wyrażane w formie pisemnego oświadczenia. Oświadczenie nie musi być ponawiane w  kolejnym roku szkolnym, może być jednak zmienione. </w:t>
      </w:r>
    </w:p>
    <w:p w:rsidR="004E6853"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 przypadku, gdy na zajęcia religii konkretnego wyznania lub etyki zgłosi się mniej niż </w:t>
      </w:r>
      <w:r w:rsidR="00773F22">
        <w:rPr>
          <w:rFonts w:ascii="Arial" w:hAnsi="Arial" w:cs="Arial"/>
        </w:rPr>
        <w:t xml:space="preserve">                       </w:t>
      </w:r>
      <w:r w:rsidRPr="00447F90">
        <w:rPr>
          <w:rFonts w:ascii="Arial" w:hAnsi="Arial" w:cs="Arial"/>
        </w:rPr>
        <w:t>7 uczniów z</w:t>
      </w:r>
      <w:r w:rsidR="00BB0C1D" w:rsidRPr="00447F90">
        <w:rPr>
          <w:rFonts w:ascii="Arial" w:hAnsi="Arial" w:cs="Arial"/>
        </w:rPr>
        <w:t> </w:t>
      </w:r>
      <w:r w:rsidRPr="00447F90">
        <w:rPr>
          <w:rFonts w:ascii="Arial" w:hAnsi="Arial" w:cs="Arial"/>
        </w:rPr>
        <w:t xml:space="preserve">danego oddziały, zajęcia te mogą być organizowane w formie zajęć międzyoddziałowych lub międzyklasowych, zaś w przypadku, gdy w całej szkole liczba chętnych na te zajęcia będzie mniejsza niż 7 osób, dyrektor szkoły przekazuje deklaracje rodziców do organu prowadzącego. Organ prowadzący organizuje naukę religii lub etyki </w:t>
      </w:r>
      <w:r w:rsidR="00773F22">
        <w:rPr>
          <w:rFonts w:ascii="Arial" w:hAnsi="Arial" w:cs="Arial"/>
        </w:rPr>
        <w:t xml:space="preserve">                            </w:t>
      </w:r>
      <w:r w:rsidRPr="00447F90">
        <w:rPr>
          <w:rFonts w:ascii="Arial" w:hAnsi="Arial" w:cs="Arial"/>
        </w:rPr>
        <w:t>w formie zajęć międzyszkolnych.</w:t>
      </w:r>
    </w:p>
    <w:p w:rsidR="008533CD" w:rsidRPr="00447F90" w:rsidRDefault="008533CD" w:rsidP="008533CD">
      <w:pPr>
        <w:spacing w:after="120"/>
        <w:jc w:val="both"/>
        <w:rPr>
          <w:rFonts w:ascii="Arial" w:hAnsi="Arial" w:cs="Arial"/>
        </w:rPr>
      </w:pPr>
      <w:r>
        <w:rPr>
          <w:rFonts w:ascii="Arial" w:hAnsi="Arial" w:cs="Arial"/>
        </w:rPr>
        <w:t xml:space="preserve">3a. </w:t>
      </w:r>
      <w:r w:rsidRPr="008533CD">
        <w:rPr>
          <w:rFonts w:ascii="Arial" w:hAnsi="Arial" w:cs="Arial"/>
        </w:rPr>
        <w:t>Grupa międzyklasowa o której mowa w ust 3 może obejmować uczniów klas I-III, albo IV-VI, albo VII-VII.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sytuacjach, jak w ust. 3, podstawę wpisania ocen z religii lub etyki do arkusza ocen i</w:t>
      </w:r>
      <w:r w:rsidR="00BB0C1D" w:rsidRPr="00447F90">
        <w:rPr>
          <w:rFonts w:ascii="Arial" w:hAnsi="Arial" w:cs="Arial"/>
        </w:rPr>
        <w:t> </w:t>
      </w:r>
      <w:r w:rsidRPr="00447F90">
        <w:rPr>
          <w:rFonts w:ascii="Arial" w:hAnsi="Arial" w:cs="Arial"/>
        </w:rPr>
        <w:t>na</w:t>
      </w:r>
      <w:r w:rsidR="00BB0C1D" w:rsidRPr="00447F90">
        <w:rPr>
          <w:rFonts w:ascii="Arial" w:hAnsi="Arial" w:cs="Arial"/>
        </w:rPr>
        <w:t> </w:t>
      </w:r>
      <w:r w:rsidRPr="00447F90">
        <w:rPr>
          <w:rFonts w:ascii="Arial" w:hAnsi="Arial" w:cs="Arial"/>
        </w:rPr>
        <w:t>świadectwie stanowi zaświadczenie wydane przez katechetę, nauczyciela etyki prowadzących zajęcia w grupach międzyszkolnych.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Udział ucznia w zajęciach religii/etyki jest dobrowolny. Uczeń może uczestniczyć w dwóch rodzajach zajęć.  </w:t>
      </w:r>
    </w:p>
    <w:p w:rsidR="004E6853" w:rsidRPr="00447F90" w:rsidRDefault="009A5B05" w:rsidP="00EE322B">
      <w:pPr>
        <w:numPr>
          <w:ilvl w:val="6"/>
          <w:numId w:val="9"/>
        </w:numPr>
        <w:spacing w:after="120"/>
        <w:ind w:left="284" w:hanging="284"/>
        <w:jc w:val="both"/>
        <w:rPr>
          <w:rFonts w:ascii="Arial" w:hAnsi="Arial" w:cs="Arial"/>
        </w:rPr>
      </w:pPr>
      <w:r w:rsidRPr="009A5B05">
        <w:rPr>
          <w:rFonts w:ascii="Arial" w:hAnsi="Arial" w:cs="Arial"/>
        </w:rPr>
        <w:t>Ocen rocznych i końcowych ocen klasyfikacyjnych z religii i etyki nie wlicza się do średniej ocen.</w:t>
      </w:r>
    </w:p>
    <w:p w:rsidR="00BB0C1D" w:rsidRPr="00447F90" w:rsidRDefault="00BB0C1D" w:rsidP="00EE322B">
      <w:pPr>
        <w:numPr>
          <w:ilvl w:val="0"/>
          <w:numId w:val="9"/>
        </w:numPr>
        <w:spacing w:after="120"/>
        <w:ind w:firstLine="0"/>
        <w:rPr>
          <w:rFonts w:ascii="Arial" w:hAnsi="Arial" w:cs="Arial"/>
          <w:lang w:eastAsia="ar-SA"/>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Uczniom danego oddziału lub grupie międzyoddz</w:t>
      </w:r>
      <w:r w:rsidR="00BB0C1D" w:rsidRPr="00447F90">
        <w:rPr>
          <w:rFonts w:ascii="Arial" w:hAnsi="Arial" w:cs="Arial"/>
        </w:rPr>
        <w:t>iałowej organizuje się zajęcia</w:t>
      </w:r>
      <w:r w:rsidRPr="00447F90">
        <w:rPr>
          <w:rFonts w:ascii="Arial" w:hAnsi="Arial" w:cs="Arial"/>
        </w:rPr>
        <w:t xml:space="preserve"> z zakresu wiedzy o</w:t>
      </w:r>
      <w:r w:rsidR="00BB0C1D" w:rsidRPr="00447F90">
        <w:rPr>
          <w:rFonts w:ascii="Arial" w:hAnsi="Arial" w:cs="Arial"/>
        </w:rPr>
        <w:t> </w:t>
      </w:r>
      <w:r w:rsidRPr="00447F90">
        <w:rPr>
          <w:rFonts w:ascii="Arial" w:hAnsi="Arial" w:cs="Arial"/>
        </w:rPr>
        <w:t xml:space="preserve">życiu seksualnym, o zasadach świadomego i odpowiedzialnego rodzicielstwa </w:t>
      </w:r>
      <w:r w:rsidR="00773F22">
        <w:rPr>
          <w:rFonts w:ascii="Arial" w:hAnsi="Arial" w:cs="Arial"/>
        </w:rPr>
        <w:t xml:space="preserve">                         </w:t>
      </w:r>
      <w:r w:rsidRPr="00447F90">
        <w:rPr>
          <w:rFonts w:ascii="Arial" w:hAnsi="Arial" w:cs="Arial"/>
        </w:rPr>
        <w:t>w ramach godzin do</w:t>
      </w:r>
      <w:r w:rsidR="00BB0C1D" w:rsidRPr="00447F90">
        <w:rPr>
          <w:rFonts w:ascii="Arial" w:hAnsi="Arial" w:cs="Arial"/>
        </w:rPr>
        <w:t> </w:t>
      </w:r>
      <w:r w:rsidRPr="00447F90">
        <w:rPr>
          <w:rFonts w:ascii="Arial" w:hAnsi="Arial" w:cs="Arial"/>
        </w:rPr>
        <w:t xml:space="preserve">dyspozycji dyrektora w wymiarze 14 godzin w każdej klasie,  w tym po </w:t>
      </w:r>
      <w:r w:rsidR="00773F22">
        <w:rPr>
          <w:rFonts w:ascii="Arial" w:hAnsi="Arial" w:cs="Arial"/>
        </w:rPr>
        <w:t xml:space="preserve">                   </w:t>
      </w:r>
      <w:r w:rsidRPr="00447F90">
        <w:rPr>
          <w:rFonts w:ascii="Arial" w:hAnsi="Arial" w:cs="Arial"/>
        </w:rPr>
        <w:t>5 godzin z podziałem na</w:t>
      </w:r>
      <w:r w:rsidR="00BB0C1D" w:rsidRPr="00447F90">
        <w:rPr>
          <w:rFonts w:ascii="Arial" w:hAnsi="Arial" w:cs="Arial"/>
        </w:rPr>
        <w:t> </w:t>
      </w:r>
      <w:r w:rsidRPr="00447F90">
        <w:rPr>
          <w:rFonts w:ascii="Arial" w:hAnsi="Arial" w:cs="Arial"/>
        </w:rPr>
        <w:t>grupy chłopców i</w:t>
      </w:r>
      <w:r w:rsidR="00BB0C1D" w:rsidRPr="00447F90">
        <w:rPr>
          <w:rFonts w:ascii="Arial" w:hAnsi="Arial" w:cs="Arial"/>
        </w:rPr>
        <w:t> </w:t>
      </w:r>
      <w:r w:rsidRPr="00447F90">
        <w:rPr>
          <w:rFonts w:ascii="Arial" w:hAnsi="Arial" w:cs="Arial"/>
        </w:rPr>
        <w:t>dziewcząt.</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 </w:t>
      </w:r>
      <w:r w:rsidR="0057023E" w:rsidRPr="0057023E">
        <w:rPr>
          <w:rFonts w:ascii="Arial" w:hAnsi="Arial" w:cs="Arial"/>
        </w:rPr>
        <w:t>Uczeń szkoły nie bierze udziału w zajęciach, o których mowa w ust. 1, jeżeli jego rodzice (prawni opiekunowie) zgłoszą dyrektorowi szkoły w formie pisemnej rezygnację z udziału ucznia w zajęciach. Przykładowe oświadczenie znajduje się na stronie szkoły. Zawiera ono również informację rodzica ewentualnym zwalnianiu ucznia z obecności w szkole jeżeli zajęcia wychowania dożycia w rodzinie odbywają się na pierwszej lub ostatniej godzinie lekcyjnej.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Zajęcia, o których mowa w ust. 1  nie podlegają ocenie i nie mają wpływu na promocję ucznia do</w:t>
      </w:r>
      <w:r w:rsidR="00BB0C1D" w:rsidRPr="00447F90">
        <w:rPr>
          <w:rFonts w:ascii="Arial" w:hAnsi="Arial" w:cs="Arial"/>
        </w:rPr>
        <w:t> </w:t>
      </w:r>
      <w:r w:rsidRPr="00447F90">
        <w:rPr>
          <w:rFonts w:ascii="Arial" w:hAnsi="Arial" w:cs="Arial"/>
        </w:rPr>
        <w:t>klasy programowo wyższej ani na ukończenie szkoły przez ucznia.</w:t>
      </w:r>
    </w:p>
    <w:p w:rsidR="002B1A77" w:rsidRPr="00447F90" w:rsidRDefault="002B1A77" w:rsidP="00DD00FB">
      <w:pPr>
        <w:keepNext/>
        <w:keepLines/>
        <w:spacing w:after="120"/>
        <w:contextualSpacing/>
        <w:outlineLvl w:val="2"/>
        <w:rPr>
          <w:rFonts w:ascii="Arial" w:eastAsia="Times New Roman" w:hAnsi="Arial" w:cs="Arial"/>
          <w:b/>
          <w:bCs/>
        </w:rPr>
      </w:pP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4</w:t>
      </w:r>
      <w:r w:rsidRPr="00447F90">
        <w:rPr>
          <w:rFonts w:ascii="Arial" w:eastAsia="Times New Roman" w:hAnsi="Arial" w:cs="Arial"/>
          <w:b/>
          <w:bCs/>
        </w:rPr>
        <w:br/>
        <w:t>Zasady zwalniania uczniów z obowiązkowych zajęć - WF, drugi język obcy</w:t>
      </w:r>
    </w:p>
    <w:p w:rsidR="00BB0C1D" w:rsidRPr="00447F90" w:rsidRDefault="00BB0C1D"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Zasady zwalniania ucznia na zajęciach wychowania fizycznego: </w:t>
      </w:r>
    </w:p>
    <w:p w:rsidR="004E6853" w:rsidRPr="00447F90" w:rsidRDefault="004E6853" w:rsidP="00245E04">
      <w:pPr>
        <w:numPr>
          <w:ilvl w:val="0"/>
          <w:numId w:val="9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przypadku posiadania przez ucznia opinii lekarza o ograniczonych możliwościach wykonywania określonych ćwiczeń fizycznych, dyrektor szkoły, na wniosek rodzica ucznia,  zwalnia ucznia z wykonywania określonych ćwiczeń fizycznych na lekcjach wychowania fizycznego n</w:t>
      </w:r>
      <w:r w:rsidR="000749C1" w:rsidRPr="00447F90">
        <w:rPr>
          <w:rFonts w:ascii="Arial" w:eastAsia="Times New Roman" w:hAnsi="Arial" w:cs="Arial"/>
          <w:lang w:eastAsia="pl-PL"/>
        </w:rPr>
        <w:t xml:space="preserve">a czas określony w tej opinii. </w:t>
      </w:r>
      <w:r w:rsidRPr="00447F90">
        <w:rPr>
          <w:rFonts w:ascii="Arial" w:eastAsia="Times New Roman" w:hAnsi="Arial" w:cs="Arial"/>
          <w:lang w:eastAsia="pl-PL"/>
        </w:rPr>
        <w:t xml:space="preserve">Uczeń jest obowiązany uczestniczyć w  zajęciach wychowania fizycznego.  Nauczyciel prowadzący zajęcia </w:t>
      </w:r>
      <w:r w:rsidR="00773F22">
        <w:rPr>
          <w:rFonts w:ascii="Arial" w:eastAsia="Times New Roman" w:hAnsi="Arial" w:cs="Arial"/>
          <w:lang w:eastAsia="pl-PL"/>
        </w:rPr>
        <w:t xml:space="preserve">                         </w:t>
      </w:r>
      <w:r w:rsidRPr="00447F90">
        <w:rPr>
          <w:rFonts w:ascii="Arial" w:eastAsia="Times New Roman" w:hAnsi="Arial" w:cs="Arial"/>
          <w:lang w:eastAsia="pl-PL"/>
        </w:rPr>
        <w:t>z wychowania fizycznego dostosowuje wymagania ed</w:t>
      </w:r>
      <w:r w:rsidR="000749C1" w:rsidRPr="00447F90">
        <w:rPr>
          <w:rFonts w:ascii="Arial" w:eastAsia="Times New Roman" w:hAnsi="Arial" w:cs="Arial"/>
          <w:lang w:eastAsia="pl-PL"/>
        </w:rPr>
        <w:t xml:space="preserve">ukacyjne do możliwości ucznia. </w:t>
      </w:r>
      <w:r w:rsidRPr="00447F90">
        <w:rPr>
          <w:rFonts w:ascii="Arial" w:eastAsia="Times New Roman" w:hAnsi="Arial" w:cs="Arial"/>
          <w:lang w:eastAsia="pl-PL"/>
        </w:rPr>
        <w:t>Zasady oceniania określają przepisy zawarte w</w:t>
      </w:r>
      <w:r w:rsidR="00BB0C1D" w:rsidRPr="00447F90">
        <w:rPr>
          <w:rFonts w:ascii="Arial" w:eastAsia="Times New Roman" w:hAnsi="Arial" w:cs="Arial"/>
          <w:lang w:eastAsia="pl-PL"/>
        </w:rPr>
        <w:t> </w:t>
      </w:r>
      <w:r w:rsidRPr="00447F90">
        <w:rPr>
          <w:rFonts w:ascii="Arial" w:eastAsia="Times New Roman" w:hAnsi="Arial" w:cs="Arial"/>
          <w:lang w:eastAsia="pl-PL"/>
        </w:rPr>
        <w:t>statucie szkoły –</w:t>
      </w:r>
      <w:r w:rsidR="00773F22">
        <w:rPr>
          <w:rFonts w:ascii="Arial" w:eastAsia="Times New Roman" w:hAnsi="Arial" w:cs="Arial"/>
          <w:lang w:eastAsia="pl-PL"/>
        </w:rPr>
        <w:t xml:space="preserve"> </w:t>
      </w:r>
      <w:r w:rsidRPr="00447F90">
        <w:rPr>
          <w:rFonts w:ascii="Arial" w:eastAsia="Times New Roman" w:hAnsi="Arial" w:cs="Arial"/>
          <w:lang w:eastAsia="pl-PL"/>
        </w:rPr>
        <w:t xml:space="preserve">Dział XII   wewnątrzszkolne zasady oceniania. </w:t>
      </w:r>
    </w:p>
    <w:p w:rsidR="004E6853" w:rsidRPr="00447F90" w:rsidRDefault="004E6853" w:rsidP="00245E04">
      <w:pPr>
        <w:numPr>
          <w:ilvl w:val="0"/>
          <w:numId w:val="9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przypadku posiadania przez ucznia opinii lekarza o braku moż</w:t>
      </w:r>
      <w:r w:rsidR="000749C1" w:rsidRPr="00447F90">
        <w:rPr>
          <w:rFonts w:ascii="Arial" w:eastAsia="Times New Roman" w:hAnsi="Arial" w:cs="Arial"/>
          <w:lang w:eastAsia="pl-PL"/>
        </w:rPr>
        <w:t>liwości uczestniczenia ucznia na </w:t>
      </w:r>
      <w:r w:rsidRPr="00447F90">
        <w:rPr>
          <w:rFonts w:ascii="Arial" w:eastAsia="Times New Roman" w:hAnsi="Arial" w:cs="Arial"/>
          <w:lang w:eastAsia="pl-PL"/>
        </w:rPr>
        <w:t>zajęciach wychowania fizycznego, dyrektor szkoły zwalania ucznia z realizacji zajęć wychowania fizycznego. Uczeń jest obowiązany przebywać na zajęciach pod opieką nauczyciela, chyba, że</w:t>
      </w:r>
      <w:r w:rsidR="000749C1" w:rsidRPr="00447F90">
        <w:rPr>
          <w:rFonts w:ascii="Arial" w:eastAsia="Times New Roman" w:hAnsi="Arial" w:cs="Arial"/>
          <w:lang w:eastAsia="pl-PL"/>
        </w:rPr>
        <w:t> </w:t>
      </w:r>
      <w:r w:rsidRPr="00447F90">
        <w:rPr>
          <w:rFonts w:ascii="Arial" w:eastAsia="Times New Roman" w:hAnsi="Arial" w:cs="Arial"/>
          <w:lang w:eastAsia="pl-PL"/>
        </w:rPr>
        <w:t>rodzice ucznia złożą oświadczenie o zapewnieniu dziecku opieki na czas trwania lekcji wychowania fizycznego (zwolnienia z pierwszych i ost</w:t>
      </w:r>
      <w:r w:rsidR="000749C1" w:rsidRPr="00447F90">
        <w:rPr>
          <w:rFonts w:ascii="Arial" w:eastAsia="Times New Roman" w:hAnsi="Arial" w:cs="Arial"/>
          <w:lang w:eastAsia="pl-PL"/>
        </w:rPr>
        <w:t xml:space="preserve">atnich lekcji w planie zajęć). </w:t>
      </w:r>
      <w:r w:rsidRPr="00447F90">
        <w:rPr>
          <w:rFonts w:ascii="Arial" w:eastAsia="Times New Roman" w:hAnsi="Arial" w:cs="Arial"/>
          <w:lang w:eastAsia="pl-PL"/>
        </w:rPr>
        <w:t>W</w:t>
      </w:r>
      <w:r w:rsidR="000749C1" w:rsidRPr="00447F90">
        <w:rPr>
          <w:rFonts w:ascii="Arial" w:eastAsia="Times New Roman" w:hAnsi="Arial" w:cs="Arial"/>
          <w:lang w:eastAsia="pl-PL"/>
        </w:rPr>
        <w:t> </w:t>
      </w:r>
      <w:r w:rsidRPr="00447F90">
        <w:rPr>
          <w:rFonts w:ascii="Arial" w:eastAsia="Times New Roman" w:hAnsi="Arial" w:cs="Arial"/>
          <w:lang w:eastAsia="pl-PL"/>
        </w:rPr>
        <w:t>dokumentacji przebiegu nauczania zamiast oceny klasyfikacyjnej wpisuje się „ zwolniony” albo „ zwolniona”.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Uczeń nabiera prawo do zwolnienia z określonych ćwiczeń fizycznych lub zwolnienia z zajęć wychowania fizycznego po otrzymaniu decyzji dyrektora szkoły.</w:t>
      </w:r>
    </w:p>
    <w:p w:rsidR="000749C1" w:rsidRPr="00447F90" w:rsidRDefault="000749C1" w:rsidP="00EE322B">
      <w:pPr>
        <w:numPr>
          <w:ilvl w:val="0"/>
          <w:numId w:val="9"/>
        </w:numPr>
        <w:spacing w:after="120"/>
        <w:ind w:firstLine="0"/>
        <w:rPr>
          <w:rFonts w:ascii="Arial" w:hAnsi="Arial" w:cs="Arial"/>
        </w:rPr>
      </w:pPr>
    </w:p>
    <w:p w:rsidR="004E6853" w:rsidRPr="00447F90" w:rsidRDefault="004E6853" w:rsidP="000749C1">
      <w:pPr>
        <w:spacing w:after="120"/>
        <w:jc w:val="both"/>
        <w:rPr>
          <w:rFonts w:ascii="Arial" w:hAnsi="Arial" w:cs="Arial"/>
        </w:rPr>
      </w:pPr>
      <w:r w:rsidRPr="00447F90">
        <w:rPr>
          <w:rFonts w:ascii="Arial" w:hAnsi="Arial" w:cs="Arial"/>
          <w:bCs/>
        </w:rPr>
        <w:t>D</w:t>
      </w:r>
      <w:r w:rsidRPr="00447F90">
        <w:rPr>
          <w:rFonts w:ascii="Arial" w:hAnsi="Arial" w:cs="Arial"/>
        </w:rPr>
        <w:t xml:space="preserve">yrektor </w:t>
      </w:r>
      <w:r w:rsidRPr="00447F90">
        <w:rPr>
          <w:rFonts w:ascii="Arial" w:hAnsi="Arial" w:cs="Arial"/>
          <w:bCs/>
        </w:rPr>
        <w:t>szkoły</w:t>
      </w:r>
      <w:r w:rsidRPr="00447F90">
        <w:rPr>
          <w:rFonts w:ascii="Arial" w:hAnsi="Arial" w:cs="Arial"/>
        </w:rPr>
        <w:t xml:space="preserve"> na wniosek rodziców ucznia oraz na podstawie opinii poradni psychologiczno-pedagogicznej, w tym poradni specjalistycznej oraz na podstawie orzeczenia o potrzebie kształcenia specjalnego i orzeczenia o pot</w:t>
      </w:r>
      <w:r w:rsidR="000749C1" w:rsidRPr="00447F90">
        <w:rPr>
          <w:rFonts w:ascii="Arial" w:hAnsi="Arial" w:cs="Arial"/>
        </w:rPr>
        <w:t>rzebie indywidualnego nauczania</w:t>
      </w:r>
      <w:r w:rsidRPr="00447F90">
        <w:rPr>
          <w:rFonts w:ascii="Arial" w:hAnsi="Arial" w:cs="Arial"/>
        </w:rPr>
        <w:t xml:space="preserve"> zwalnia do końca danego etapu edukacyjnego ucznia z wadą słuchu, z głęboką dysleksją rozwojową, z afazją, </w:t>
      </w:r>
      <w:r w:rsidR="00773F22">
        <w:rPr>
          <w:rFonts w:ascii="Arial" w:hAnsi="Arial" w:cs="Arial"/>
        </w:rPr>
        <w:t xml:space="preserve">                    </w:t>
      </w:r>
      <w:r w:rsidRPr="00447F90">
        <w:rPr>
          <w:rFonts w:ascii="Arial" w:hAnsi="Arial" w:cs="Arial"/>
        </w:rPr>
        <w:t>z niepełnosprawnościami sprzężonymi lub z autyzmem z nauki drugiego języka nowożytnego. W dokumentacji przebiegu nauczania zamiast oceny klasyfikacyjnej wpisuje się „zwolniony” albo „zwolniona”.</w:t>
      </w:r>
    </w:p>
    <w:p w:rsidR="000749C1" w:rsidRPr="00447F90" w:rsidRDefault="000749C1" w:rsidP="00EE322B">
      <w:pPr>
        <w:numPr>
          <w:ilvl w:val="0"/>
          <w:numId w:val="9"/>
        </w:numPr>
        <w:spacing w:after="120"/>
        <w:ind w:firstLine="0"/>
        <w:rPr>
          <w:rFonts w:ascii="Arial" w:hAnsi="Arial" w:cs="Arial"/>
        </w:rPr>
      </w:pPr>
    </w:p>
    <w:p w:rsidR="004E6853" w:rsidRPr="00447F90" w:rsidRDefault="004E6853" w:rsidP="000749C1">
      <w:pPr>
        <w:spacing w:after="120"/>
        <w:jc w:val="both"/>
        <w:rPr>
          <w:rFonts w:ascii="Arial" w:hAnsi="Arial" w:cs="Arial"/>
          <w:bCs/>
        </w:rPr>
      </w:pPr>
      <w:r w:rsidRPr="00447F90">
        <w:rPr>
          <w:rFonts w:ascii="Arial" w:hAnsi="Arial" w:cs="Arial"/>
        </w:rPr>
        <w:t xml:space="preserve">Uczniowie ze sprzężonymi niepełnosprawnościami, posiadającymi orzeczenie o potrzebie </w:t>
      </w:r>
      <w:r w:rsidRPr="00447F90">
        <w:rPr>
          <w:rFonts w:ascii="Arial" w:hAnsi="Arial" w:cs="Arial"/>
          <w:bCs/>
        </w:rPr>
        <w:t>kształcenia</w:t>
      </w:r>
      <w:r w:rsidRPr="00447F90">
        <w:rPr>
          <w:rFonts w:ascii="Arial" w:hAnsi="Arial" w:cs="Arial"/>
        </w:rPr>
        <w:t xml:space="preserve"> specjalnego, którzy z powodu swojej niepełnosprawności nie potrafią czytać lub pisać, mogą być zwolnieni przez dyrektora komisji okręgowej z obowiązku przystąpienia do egzaminu na wniosek rodziców pozytywnie zaopiniowanych przez dyrektora szkoły.</w:t>
      </w:r>
    </w:p>
    <w:p w:rsidR="000749C1" w:rsidRPr="00447F90" w:rsidRDefault="000749C1" w:rsidP="00EE322B">
      <w:pPr>
        <w:numPr>
          <w:ilvl w:val="0"/>
          <w:numId w:val="9"/>
        </w:numPr>
        <w:spacing w:after="120"/>
        <w:ind w:firstLine="0"/>
        <w:rPr>
          <w:rFonts w:ascii="Arial" w:hAnsi="Arial" w:cs="Arial"/>
        </w:rPr>
      </w:pPr>
    </w:p>
    <w:p w:rsidR="004E6853" w:rsidRPr="00447F90" w:rsidRDefault="004E6853" w:rsidP="000749C1">
      <w:pPr>
        <w:spacing w:after="120"/>
        <w:jc w:val="both"/>
        <w:rPr>
          <w:rFonts w:ascii="Arial" w:hAnsi="Arial" w:cs="Arial"/>
        </w:rPr>
      </w:pPr>
      <w:r w:rsidRPr="00447F90">
        <w:rPr>
          <w:rFonts w:ascii="Arial" w:hAnsi="Arial" w:cs="Arial"/>
        </w:rPr>
        <w:t>W szczególnych przypadkach losowych lub zdrowotnych, uniemożliwiających przystąpienie do</w:t>
      </w:r>
      <w:r w:rsidR="00AD6D85" w:rsidRPr="00447F90">
        <w:rPr>
          <w:rFonts w:ascii="Arial" w:hAnsi="Arial" w:cs="Arial"/>
        </w:rPr>
        <w:t> </w:t>
      </w:r>
      <w:r w:rsidRPr="00447F90">
        <w:rPr>
          <w:rFonts w:ascii="Arial" w:hAnsi="Arial" w:cs="Arial"/>
        </w:rPr>
        <w:t>egzaminu dyrektor komisji okręgowej, na udokumentowany wniosek dyrektora szkoły, może zwolnić ucznia z obowią</w:t>
      </w:r>
      <w:r w:rsidR="000749C1" w:rsidRPr="00447F90">
        <w:rPr>
          <w:rFonts w:ascii="Arial" w:hAnsi="Arial" w:cs="Arial"/>
        </w:rPr>
        <w:t>zku przystąpienia do egzaminu. D</w:t>
      </w:r>
      <w:r w:rsidRPr="00447F90">
        <w:rPr>
          <w:rFonts w:ascii="Arial" w:hAnsi="Arial" w:cs="Arial"/>
        </w:rPr>
        <w:t xml:space="preserve">yrektor szkoły składa wniosek </w:t>
      </w:r>
      <w:r w:rsidR="00773F22">
        <w:rPr>
          <w:rFonts w:ascii="Arial" w:hAnsi="Arial" w:cs="Arial"/>
        </w:rPr>
        <w:t xml:space="preserve">                          </w:t>
      </w:r>
      <w:r w:rsidRPr="00447F90">
        <w:rPr>
          <w:rFonts w:ascii="Arial" w:hAnsi="Arial" w:cs="Arial"/>
        </w:rPr>
        <w:t>w porozumieniu z</w:t>
      </w:r>
      <w:r w:rsidR="000749C1" w:rsidRPr="00447F90">
        <w:rPr>
          <w:rFonts w:ascii="Arial" w:hAnsi="Arial" w:cs="Arial"/>
        </w:rPr>
        <w:t> </w:t>
      </w:r>
      <w:r w:rsidRPr="00447F90">
        <w:rPr>
          <w:rFonts w:ascii="Arial" w:hAnsi="Arial" w:cs="Arial"/>
        </w:rPr>
        <w:t>rodzicami  ucznia.</w:t>
      </w:r>
    </w:p>
    <w:p w:rsidR="000749C1" w:rsidRPr="00447F90" w:rsidRDefault="000749C1" w:rsidP="00EE322B">
      <w:pPr>
        <w:numPr>
          <w:ilvl w:val="0"/>
          <w:numId w:val="9"/>
        </w:numPr>
        <w:spacing w:after="120"/>
        <w:ind w:firstLine="0"/>
        <w:rPr>
          <w:rFonts w:ascii="Arial" w:hAnsi="Arial" w:cs="Arial"/>
        </w:rPr>
      </w:pPr>
    </w:p>
    <w:p w:rsidR="004E6853" w:rsidRPr="00447F90" w:rsidRDefault="004E6853" w:rsidP="000749C1">
      <w:pPr>
        <w:spacing w:after="120"/>
        <w:jc w:val="both"/>
        <w:rPr>
          <w:rFonts w:ascii="Arial" w:hAnsi="Arial" w:cs="Arial"/>
        </w:rPr>
      </w:pPr>
      <w:r w:rsidRPr="00447F90">
        <w:rPr>
          <w:rFonts w:ascii="Arial" w:hAnsi="Arial" w:cs="Arial"/>
        </w:rPr>
        <w:t>Dyrektor szkoły, na wniosek rodziców  ucznia, w drodze decyzji administracyjnej może zezwolić, po spełnieniu wymaganych warunków na spełnianie obowiązku szkolnego poza szkołą.</w:t>
      </w:r>
    </w:p>
    <w:p w:rsidR="002B1A77" w:rsidRPr="00447F90" w:rsidRDefault="002B1A77" w:rsidP="00DD00FB">
      <w:pPr>
        <w:keepNext/>
        <w:keepLines/>
        <w:spacing w:after="120"/>
        <w:contextualSpacing/>
        <w:outlineLvl w:val="2"/>
        <w:rPr>
          <w:rFonts w:ascii="Arial" w:eastAsia="Times New Roman" w:hAnsi="Arial" w:cs="Arial"/>
          <w:b/>
          <w:bCs/>
        </w:rPr>
      </w:pP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5</w:t>
      </w:r>
      <w:r w:rsidRPr="00447F90">
        <w:rPr>
          <w:rFonts w:ascii="Arial" w:eastAsia="Times New Roman" w:hAnsi="Arial" w:cs="Arial"/>
          <w:b/>
          <w:bCs/>
        </w:rPr>
        <w:br/>
        <w:t>Dokumentowanie przebiegu nauczania, wychowania i opieki</w:t>
      </w:r>
    </w:p>
    <w:p w:rsidR="000749C1" w:rsidRPr="00447F90" w:rsidRDefault="000749C1"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Szkoła prowadzi dokumentację nauczan</w:t>
      </w:r>
      <w:r w:rsidR="000749C1" w:rsidRPr="00447F90">
        <w:rPr>
          <w:rFonts w:ascii="Arial" w:hAnsi="Arial" w:cs="Arial"/>
        </w:rPr>
        <w:t>ia i działalności wychowawczej</w:t>
      </w:r>
      <w:r w:rsidRPr="00447F90">
        <w:rPr>
          <w:rFonts w:ascii="Arial" w:hAnsi="Arial" w:cs="Arial"/>
        </w:rPr>
        <w:t xml:space="preserve"> i opiekuńczej zgodnie z</w:t>
      </w:r>
      <w:r w:rsidR="000749C1" w:rsidRPr="00447F90">
        <w:rPr>
          <w:rFonts w:ascii="Arial" w:hAnsi="Arial" w:cs="Arial"/>
        </w:rPr>
        <w:t> </w:t>
      </w:r>
      <w:r w:rsidRPr="00447F90">
        <w:rPr>
          <w:rFonts w:ascii="Arial" w:hAnsi="Arial" w:cs="Arial"/>
        </w:rPr>
        <w:t>obowiązującymi przepisami w tym zakresie.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szkole prowadzi się dodatkową dokumentację:</w:t>
      </w:r>
    </w:p>
    <w:p w:rsidR="004E6853" w:rsidRPr="00447F90" w:rsidRDefault="004E6853" w:rsidP="00245E04">
      <w:pPr>
        <w:numPr>
          <w:ilvl w:val="0"/>
          <w:numId w:val="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Dziennik pomocy psychologiczno-pedagogicznej dokumentujący realizację zajęć dydaktyczno-wyrównawczych, korekcyjno-kompensacyjnych, rewalidacyjnych, socjoterapeutycznych;</w:t>
      </w:r>
    </w:p>
    <w:p w:rsidR="004E6853" w:rsidRPr="00447F90" w:rsidRDefault="004E6853" w:rsidP="00245E04">
      <w:pPr>
        <w:numPr>
          <w:ilvl w:val="0"/>
          <w:numId w:val="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Dziennik świetlicy szkolnej;</w:t>
      </w:r>
    </w:p>
    <w:p w:rsidR="004E6853" w:rsidRPr="00447F90" w:rsidRDefault="004E6853" w:rsidP="00245E04">
      <w:pPr>
        <w:numPr>
          <w:ilvl w:val="0"/>
          <w:numId w:val="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Dziennik pedagoga i logopedy;</w:t>
      </w:r>
    </w:p>
    <w:p w:rsidR="004E6853" w:rsidRPr="00447F90" w:rsidRDefault="004E6853" w:rsidP="00245E04">
      <w:pPr>
        <w:numPr>
          <w:ilvl w:val="0"/>
          <w:numId w:val="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Dziennik biblioteki;</w:t>
      </w:r>
    </w:p>
    <w:p w:rsidR="004E6853" w:rsidRPr="00447F90" w:rsidRDefault="004E6853" w:rsidP="00245E04">
      <w:pPr>
        <w:numPr>
          <w:ilvl w:val="0"/>
          <w:numId w:val="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Dzienniki zajęć rozwijających uzdolnieni</w:t>
      </w:r>
      <w:r w:rsidR="002932E7" w:rsidRPr="00447F90">
        <w:rPr>
          <w:rFonts w:ascii="Arial" w:eastAsia="Times New Roman" w:hAnsi="Arial" w:cs="Arial"/>
          <w:lang w:eastAsia="pl-PL"/>
        </w:rPr>
        <w:t>a</w:t>
      </w:r>
      <w:r w:rsidRPr="00447F90">
        <w:rPr>
          <w:rFonts w:ascii="Arial" w:eastAsia="Times New Roman" w:hAnsi="Arial" w:cs="Arial"/>
          <w:lang w:eastAsia="pl-PL"/>
        </w:rPr>
        <w:t xml:space="preserve"> uczniów.</w:t>
      </w:r>
    </w:p>
    <w:p w:rsidR="002B1A77" w:rsidRPr="00447F90" w:rsidRDefault="002B1A77" w:rsidP="00DD00FB">
      <w:pPr>
        <w:keepNext/>
        <w:keepLines/>
        <w:spacing w:after="120"/>
        <w:outlineLvl w:val="1"/>
        <w:rPr>
          <w:rFonts w:ascii="Arial" w:eastAsia="Times New Roman" w:hAnsi="Arial" w:cs="Arial"/>
          <w:b/>
        </w:rPr>
      </w:pPr>
    </w:p>
    <w:p w:rsidR="004E6853" w:rsidRPr="00447F90" w:rsidRDefault="004E6853" w:rsidP="00DD00FB">
      <w:pPr>
        <w:keepNext/>
        <w:keepLines/>
        <w:spacing w:after="120"/>
        <w:outlineLvl w:val="1"/>
        <w:rPr>
          <w:rFonts w:ascii="Arial" w:eastAsia="Times New Roman" w:hAnsi="Arial" w:cs="Arial"/>
          <w:b/>
        </w:rPr>
      </w:pPr>
      <w:r w:rsidRPr="00447F90">
        <w:rPr>
          <w:rFonts w:ascii="Arial" w:eastAsia="Times New Roman" w:hAnsi="Arial" w:cs="Arial"/>
          <w:b/>
        </w:rPr>
        <w:t>DZIAŁ VI</w:t>
      </w:r>
      <w:r w:rsidRPr="00447F90">
        <w:rPr>
          <w:rFonts w:ascii="Arial" w:eastAsia="Times New Roman" w:hAnsi="Arial" w:cs="Arial"/>
          <w:b/>
        </w:rPr>
        <w:br/>
        <w:t>Organizacja  wychowania i opieki</w:t>
      </w: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1</w:t>
      </w:r>
      <w:r w:rsidRPr="00447F90">
        <w:rPr>
          <w:rFonts w:ascii="Arial" w:eastAsia="Times New Roman" w:hAnsi="Arial" w:cs="Arial"/>
          <w:b/>
          <w:bCs/>
        </w:rPr>
        <w:br/>
        <w:t>Szkolny system wychowania</w:t>
      </w:r>
    </w:p>
    <w:p w:rsidR="000749C1" w:rsidRPr="00447F90" w:rsidRDefault="000749C1" w:rsidP="00EE322B">
      <w:pPr>
        <w:numPr>
          <w:ilvl w:val="0"/>
          <w:numId w:val="9"/>
        </w:numPr>
        <w:spacing w:after="120"/>
        <w:ind w:firstLine="0"/>
        <w:rPr>
          <w:rFonts w:ascii="Arial" w:hAnsi="Arial" w:cs="Arial"/>
          <w:i/>
          <w:iCs/>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Na początku każdego roku szkolnego rada pedagogiczna opracowuje i zatwierdza szczegółowy plan pracy wychowawczo-profilaktycznej na dany rok szkolny </w:t>
      </w:r>
      <w:r w:rsidR="00773F22">
        <w:rPr>
          <w:rFonts w:ascii="Arial" w:hAnsi="Arial" w:cs="Arial"/>
        </w:rPr>
        <w:t xml:space="preserve">                                             </w:t>
      </w:r>
      <w:r w:rsidRPr="00447F90">
        <w:rPr>
          <w:rFonts w:ascii="Arial" w:hAnsi="Arial" w:cs="Arial"/>
        </w:rPr>
        <w:t>z uwzględnieniem aktualnych potrzeb i</w:t>
      </w:r>
      <w:r w:rsidR="000749C1" w:rsidRPr="00447F90">
        <w:rPr>
          <w:rFonts w:ascii="Arial" w:hAnsi="Arial" w:cs="Arial"/>
        </w:rPr>
        <w:t> </w:t>
      </w:r>
      <w:r w:rsidRPr="00447F90">
        <w:rPr>
          <w:rFonts w:ascii="Arial" w:hAnsi="Arial" w:cs="Arial"/>
        </w:rPr>
        <w:t xml:space="preserve">szkolnego programu wychowawczo-profilaktycznego.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Działania wychowawcze szkoły mają charakter systemowy i podejmują  je wszyscy nauczyciele zatrudnieni w szkole wspomagani przez dyrekcję oraz pozostałych pracowników szkoły. Program wychowawczo-profilaktyczny szkoły jest całościowy i obejmuje rozwój ucznia w wymiarze: intelektualnym, emocjonalnym, społecznym i zdrowotnym.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Podjęte działania wychowawcze i profilaktyczne w bezpiecznym i przyjaznym środowisku szkolnym mają na celu przygotować ucznia do: </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pracy nad sobą;</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bycia użytecznym członkiem społeczeństwa; </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bycia osobą wyróżni</w:t>
      </w:r>
      <w:r w:rsidR="000749C1" w:rsidRPr="00447F90">
        <w:rPr>
          <w:rFonts w:ascii="Arial" w:eastAsia="Times New Roman" w:hAnsi="Arial" w:cs="Arial"/>
          <w:lang w:eastAsia="pl-PL"/>
        </w:rPr>
        <w:t xml:space="preserve">ającą się takimi cechami, jak: </w:t>
      </w:r>
      <w:r w:rsidRPr="00447F90">
        <w:rPr>
          <w:rFonts w:ascii="Arial" w:eastAsia="Times New Roman" w:hAnsi="Arial" w:cs="Arial"/>
          <w:lang w:eastAsia="pl-PL"/>
        </w:rPr>
        <w:t>odp</w:t>
      </w:r>
      <w:r w:rsidR="000749C1" w:rsidRPr="00447F90">
        <w:rPr>
          <w:rFonts w:ascii="Arial" w:eastAsia="Times New Roman" w:hAnsi="Arial" w:cs="Arial"/>
          <w:lang w:eastAsia="pl-PL"/>
        </w:rPr>
        <w:t xml:space="preserve">owiedzialność, samodzielność, </w:t>
      </w:r>
      <w:r w:rsidRPr="00447F90">
        <w:rPr>
          <w:rFonts w:ascii="Arial" w:eastAsia="Times New Roman" w:hAnsi="Arial" w:cs="Arial"/>
          <w:lang w:eastAsia="pl-PL"/>
        </w:rPr>
        <w:t>odwaga, kultura osobista, uczciwość, dobroć, patriot</w:t>
      </w:r>
      <w:r w:rsidR="000749C1" w:rsidRPr="00447F90">
        <w:rPr>
          <w:rFonts w:ascii="Arial" w:eastAsia="Times New Roman" w:hAnsi="Arial" w:cs="Arial"/>
          <w:lang w:eastAsia="pl-PL"/>
        </w:rPr>
        <w:t>yzm, pracowitość, poszanowanie</w:t>
      </w:r>
      <w:r w:rsidRPr="00447F90">
        <w:rPr>
          <w:rFonts w:ascii="Arial" w:eastAsia="Times New Roman" w:hAnsi="Arial" w:cs="Arial"/>
          <w:lang w:eastAsia="pl-PL"/>
        </w:rPr>
        <w:t xml:space="preserve"> godności i innych, wrażliwość na krzywdę ludzką, szacunek dla starszych, tolerancja; </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rozwoju samorządności; </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dbałości o wypracowane tradycje: klasy, szkoły i środowiska; </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budowania poczucia przynależności i więzi ze Szkołą; </w:t>
      </w:r>
    </w:p>
    <w:p w:rsidR="004E6853" w:rsidRPr="00447F90" w:rsidRDefault="004E6853" w:rsidP="00245E04">
      <w:pPr>
        <w:numPr>
          <w:ilvl w:val="0"/>
          <w:numId w:val="1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tworzenia środowiska szkolnego, w którym obowiązują jasne i jednoznaczne reguły gry akceptowane i  respektowane przez wszystkich członków społeczności szkolnej.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Uczeń jest podstawowym podmiotem w systemie wychowawczym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Preferuje się następujące postawy będące kanonem zachowań ucznia:</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 i akceptuje działania wychowawcze szkoły;</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szanuje oraz akceptuje siebie i innych;</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umie prawidłowo funkcjonować w rodzinie, klasie, społeczności szkolnej, lokalnej, demokratycznym  państwie oraz  świecie;</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 i respektuje obowiązki wynikające z tytułu bycia: uczniem, dzieckiem, kolegą, członkiem społeczeństwa, polakiem i europejczykiem;</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posiada wiedzę i umiejętności potrzebne dla samodzielnego poszukiwania ważnych dla siebie wartości, określania celów i dokonywania wyborów;</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jest zdolny do autorefleksji, nieustannie nad sobą pracuje;</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zna, rozumie i realizuje w życiu: </w:t>
      </w:r>
    </w:p>
    <w:p w:rsidR="004E6853" w:rsidRPr="00447F90" w:rsidRDefault="004E6853" w:rsidP="00245E04">
      <w:pPr>
        <w:numPr>
          <w:ilvl w:val="0"/>
          <w:numId w:val="1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zasady kultury bycia,</w:t>
      </w:r>
    </w:p>
    <w:p w:rsidR="004E6853" w:rsidRPr="00447F90" w:rsidRDefault="004E6853" w:rsidP="00245E04">
      <w:pPr>
        <w:numPr>
          <w:ilvl w:val="0"/>
          <w:numId w:val="1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zasady skutecznego komunikowania się,</w:t>
      </w:r>
    </w:p>
    <w:p w:rsidR="004E6853" w:rsidRPr="00447F90" w:rsidRDefault="004E6853" w:rsidP="00245E04">
      <w:pPr>
        <w:numPr>
          <w:ilvl w:val="0"/>
          <w:numId w:val="1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zasady bezpieczeństwa oraz higieny życia i pracy,</w:t>
      </w:r>
    </w:p>
    <w:p w:rsidR="004E6853" w:rsidRPr="00447F90" w:rsidRDefault="004E6853" w:rsidP="00245E04">
      <w:pPr>
        <w:numPr>
          <w:ilvl w:val="0"/>
          <w:numId w:val="1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akceptowany społecznie system wartości;</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chce i umie dążyć do  realizacji własnych zamierzeń;</w:t>
      </w:r>
    </w:p>
    <w:p w:rsidR="004E6853" w:rsidRPr="00447F90" w:rsidRDefault="004E6853" w:rsidP="00245E04">
      <w:pPr>
        <w:numPr>
          <w:ilvl w:val="0"/>
          <w:numId w:val="1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umie diagnozować zagrożenia w realizacji celów życiowych;</w:t>
      </w:r>
    </w:p>
    <w:p w:rsidR="004E6853" w:rsidRPr="00447F90" w:rsidRDefault="004E6853" w:rsidP="00245E04">
      <w:pPr>
        <w:numPr>
          <w:ilvl w:val="0"/>
          <w:numId w:val="10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jest otwarty na zdobywanie wiedzy.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oparciu o program wychowawczo-profilaktyczny zespoły wychowawców (wychowawcy klas) opracowują klasowe programy na dany rok szkolny. Program wychowawczo-profilaktyczny  w klasie powinien uwzględniać następujące zagadnienia:</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poznanie ucznia, jego potrzeb i możliwości; </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przygotowanie ucznia do poznania własnej osoby; </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wdrażanie uczniów do pracy nad własnym rozwojem; </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w tworzeniu systemu wartości;</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budowanie pozytywnych relacji w klasie: </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budowanie wizerunku klasy i więzi pomiędzy wychowankami: </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wspólne uroczystości klasowe, szkolne, obozy naukowe, sportowe, </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edukacja zdrowotna, regionalna, kulturalna, </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kierowanie zespołem klasowym na zasadzie włączania do udziału w podejmowaniu decyzji rodziców i  uczniów,</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wspólne narady wychowawcze, </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tematyka godzin wychowawczych z uwzględnieniem zainteresowań klasy, </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aktywny udział klasy w pracach na rzecz szkoły i środowiska, </w:t>
      </w:r>
    </w:p>
    <w:p w:rsidR="004E6853" w:rsidRPr="00447F90" w:rsidRDefault="004E6853" w:rsidP="00245E04">
      <w:pPr>
        <w:numPr>
          <w:ilvl w:val="0"/>
          <w:numId w:val="1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szukanie, pielęgnowanie i rozwijanie tzw. „mocnych stron klasy”;</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strategie działań, których celem jest wychowanie obywatelskie i patriotyczne;</w:t>
      </w:r>
    </w:p>
    <w:p w:rsidR="004E6853" w:rsidRPr="00447F90" w:rsidRDefault="004E6853" w:rsidP="00245E04">
      <w:pPr>
        <w:numPr>
          <w:ilvl w:val="0"/>
          <w:numId w:val="10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promowanie wartości kulturalnych, obyczajowych, środowiskowych i związanych </w:t>
      </w:r>
      <w:r w:rsidR="00773F22">
        <w:rPr>
          <w:rFonts w:ascii="Arial" w:eastAsia="Times New Roman" w:hAnsi="Arial" w:cs="Arial"/>
          <w:lang w:eastAsia="pl-PL"/>
        </w:rPr>
        <w:t xml:space="preserve">                            </w:t>
      </w:r>
      <w:r w:rsidRPr="00447F90">
        <w:rPr>
          <w:rFonts w:ascii="Arial" w:eastAsia="Times New Roman" w:hAnsi="Arial" w:cs="Arial"/>
          <w:lang w:eastAsia="pl-PL"/>
        </w:rPr>
        <w:t xml:space="preserve">z ochroną zdrowia. </w:t>
      </w:r>
    </w:p>
    <w:p w:rsidR="002B1A77" w:rsidRPr="00447F90" w:rsidRDefault="002B1A77" w:rsidP="00DD00FB">
      <w:pPr>
        <w:keepNext/>
        <w:keepLines/>
        <w:spacing w:after="120"/>
        <w:contextualSpacing/>
        <w:outlineLvl w:val="2"/>
        <w:rPr>
          <w:rFonts w:ascii="Arial" w:eastAsia="Times New Roman" w:hAnsi="Arial" w:cs="Arial"/>
          <w:b/>
          <w:bCs/>
        </w:rPr>
      </w:pP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Rozdział 2</w:t>
      </w:r>
      <w:r w:rsidRPr="00447F90">
        <w:rPr>
          <w:rFonts w:ascii="Arial" w:eastAsia="Times New Roman" w:hAnsi="Arial" w:cs="Arial"/>
          <w:b/>
          <w:bCs/>
        </w:rPr>
        <w:br/>
        <w:t>Wolontariat w szkole</w:t>
      </w:r>
    </w:p>
    <w:p w:rsidR="00AD6D85" w:rsidRPr="00447F90" w:rsidRDefault="00AD6D85" w:rsidP="00EE322B">
      <w:pPr>
        <w:numPr>
          <w:ilvl w:val="0"/>
          <w:numId w:val="9"/>
        </w:numPr>
        <w:spacing w:after="120"/>
        <w:ind w:firstLine="0"/>
        <w:rPr>
          <w:rFonts w:ascii="Arial" w:hAnsi="Arial" w:cs="Arial"/>
          <w:bCs/>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szkole funkcjonuje Szkolny Klub Wolontariatu.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Szkolny klub wolontariusza ma za zadanie organizować i świadczyć pomoc najbardziej potrzebującym, reagować czynnie na potrzeby środowiska, inicjować działania w środowisku szkolnym i lokalnym, wspomagać różnego typu inicjatywy charytatywne  i kulturalne.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Członkiem klubu może być każdy uczeń, który ukończył 13 lat i przedłożył pisemną zgodę rodzica na</w:t>
      </w:r>
      <w:r w:rsidR="00CA27F9" w:rsidRPr="00447F90">
        <w:rPr>
          <w:rFonts w:ascii="Arial" w:hAnsi="Arial" w:cs="Arial"/>
        </w:rPr>
        <w:t> </w:t>
      </w:r>
      <w:r w:rsidRPr="00447F90">
        <w:rPr>
          <w:rFonts w:ascii="Arial" w:hAnsi="Arial" w:cs="Arial"/>
        </w:rPr>
        <w:t>działalność w klubie. Do klubu mogą być wpisani uczniowie przed ukończeniem 1</w:t>
      </w:r>
      <w:r w:rsidR="00CA27F9" w:rsidRPr="00447F90">
        <w:rPr>
          <w:rFonts w:ascii="Arial" w:hAnsi="Arial" w:cs="Arial"/>
        </w:rPr>
        <w:t>3 roku życia, za zgodą rodziców</w:t>
      </w:r>
      <w:r w:rsidRPr="00447F90">
        <w:rPr>
          <w:rFonts w:ascii="Arial" w:hAnsi="Arial" w:cs="Arial"/>
        </w:rPr>
        <w:t>, którzy mogą prowadzić działania pomocowe poza szkołą tylko pod nadzorem nauczyciela – koordynatora.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Cele działania szkolnego klubu wolontariatu:</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zapoznawanie uczniów z ideą wolontariatu;</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angażowanie uczniów w świadomą, dobrowolną i nieodpłatną pomoc innym;</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promowanie wśród dzieci i młodzieży postaw: wrażliwości na potrzeby innych, empatii, życzliwości, otwartości i bezinteresowności w podejmowanych działaniach;</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organizowanie aktywnego działania w obszarze pomocy koleżeńskiej, społecznej, kulturalnej na</w:t>
      </w:r>
      <w:r w:rsidR="00CA27F9" w:rsidRPr="00447F90">
        <w:rPr>
          <w:rFonts w:ascii="Arial" w:eastAsia="Times New Roman" w:hAnsi="Arial" w:cs="Arial"/>
          <w:lang w:eastAsia="pl-PL"/>
        </w:rPr>
        <w:t> </w:t>
      </w:r>
      <w:r w:rsidRPr="00447F90">
        <w:rPr>
          <w:rFonts w:ascii="Arial" w:eastAsia="Times New Roman" w:hAnsi="Arial" w:cs="Arial"/>
          <w:lang w:eastAsia="pl-PL"/>
        </w:rPr>
        <w:t>terenie szkoły i w środowisku rodzinnym oraz lokalnym;</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tworzenie przestrzeni dla służby wolontarystycznej poprzez organizowanie konkretnych sposobów pomocy i tworzenie zespołów wolontariuszy do ich realizacji;</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pośredniczenie we włączaniu dzieci i młodzieży do działań o charakterze wolontarystycznym w</w:t>
      </w:r>
      <w:r w:rsidR="00CA27F9" w:rsidRPr="00447F90">
        <w:rPr>
          <w:rFonts w:ascii="Arial" w:eastAsia="Times New Roman" w:hAnsi="Arial" w:cs="Arial"/>
          <w:lang w:eastAsia="pl-PL"/>
        </w:rPr>
        <w:t> </w:t>
      </w:r>
      <w:r w:rsidRPr="00447F90">
        <w:rPr>
          <w:rFonts w:ascii="Arial" w:eastAsia="Times New Roman" w:hAnsi="Arial" w:cs="Arial"/>
          <w:lang w:eastAsia="pl-PL"/>
        </w:rPr>
        <w:t>działania pozaszkolne, promowanie i komunikowanie o akcjach prowadzonych w środowisku lokalnym, akcjach ogólnopolskich i podejmowanych przez inne organizacje;</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wpieranie ciekawych inicjatyw młodzieży szkolnej;</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promowanie idei wolontariatu;</w:t>
      </w:r>
    </w:p>
    <w:p w:rsidR="004E6853" w:rsidRPr="00447F90" w:rsidRDefault="004E6853" w:rsidP="00245E04">
      <w:pPr>
        <w:numPr>
          <w:ilvl w:val="0"/>
          <w:numId w:val="10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cyklicznych spotkań wolontariuszy i chętnych do włączenia się do akcji niesienia pomocy;</w:t>
      </w:r>
    </w:p>
    <w:p w:rsidR="004E6853" w:rsidRPr="00447F90" w:rsidRDefault="004E6853" w:rsidP="00245E04">
      <w:pPr>
        <w:numPr>
          <w:ilvl w:val="0"/>
          <w:numId w:val="105"/>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angażowanie się w miarę potrzeb do pomocy w jednorazowych imprezach o charakterze charytatywnym.</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Wolontariusze: </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wolontariusz, to osoba pracująca na zasadzie wolontariatu;</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wolontariuszem może być każdy uczeń, który na ochotnika i bezinteresownie niesie pomoc, tam, gdzie jest ona potrzebna;</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warunkiem wstąpienia do Klubu Wolontariatu jest złożenie pisemnej zgody rodziców ucznia;</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 wstąpieniu do Klubu wolontariatu uczestnik podpisuje zobowiązanie przestrzegania zasad wolontariatu i regulaminu, obowiązującego w szkole;</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członkowie klubu mogą podejmować pracę wolontarystyczną w wymiarze, który nie utrudni im</w:t>
      </w:r>
      <w:r w:rsidR="00CA27F9" w:rsidRPr="00447F90">
        <w:rPr>
          <w:rFonts w:ascii="Arial" w:eastAsia="Times New Roman" w:hAnsi="Arial" w:cs="Arial"/>
          <w:lang w:eastAsia="pl-PL"/>
        </w:rPr>
        <w:t> </w:t>
      </w:r>
      <w:r w:rsidRPr="00447F90">
        <w:rPr>
          <w:rFonts w:ascii="Arial" w:eastAsia="Times New Roman" w:hAnsi="Arial" w:cs="Arial"/>
          <w:lang w:eastAsia="pl-PL"/>
        </w:rPr>
        <w:t>nauki i pozwoli wywiązywać się z obowiązków domowych;</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członek Klubu kieruje się bezinteresownością, życzliwością, chęcią niesienia pomocy, troską o</w:t>
      </w:r>
      <w:r w:rsidR="00CA27F9" w:rsidRPr="00447F90">
        <w:rPr>
          <w:rFonts w:ascii="Arial" w:eastAsia="Times New Roman" w:hAnsi="Arial" w:cs="Arial"/>
          <w:lang w:eastAsia="pl-PL"/>
        </w:rPr>
        <w:t> </w:t>
      </w:r>
      <w:r w:rsidRPr="00447F90">
        <w:rPr>
          <w:rFonts w:ascii="Arial" w:eastAsia="Times New Roman" w:hAnsi="Arial" w:cs="Arial"/>
          <w:lang w:eastAsia="pl-PL"/>
        </w:rPr>
        <w:t>innych;</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członek klubu wywiązuje się sumiennie z podjętych przez siebie zobowiązań;</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członek klubu systematycznie uczestniczy w prac</w:t>
      </w:r>
      <w:r w:rsidR="00872389" w:rsidRPr="00447F90">
        <w:rPr>
          <w:rFonts w:ascii="Arial" w:eastAsia="Times New Roman" w:hAnsi="Arial" w:cs="Arial"/>
          <w:lang w:eastAsia="pl-PL"/>
        </w:rPr>
        <w:t xml:space="preserve">y Klubu, a także w spotkaniach </w:t>
      </w:r>
      <w:r w:rsidRPr="00447F90">
        <w:rPr>
          <w:rFonts w:ascii="Arial" w:eastAsia="Times New Roman" w:hAnsi="Arial" w:cs="Arial"/>
          <w:lang w:eastAsia="pl-PL"/>
        </w:rPr>
        <w:t>dla wolontariuszy;</w:t>
      </w:r>
    </w:p>
    <w:p w:rsidR="004E6853" w:rsidRPr="00447F90" w:rsidRDefault="004E6853" w:rsidP="00245E04">
      <w:pPr>
        <w:numPr>
          <w:ilvl w:val="0"/>
          <w:numId w:val="10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każdy członek klubu stara się aktywnie włączyć w działalność Klubu oraz wykorzystując swoje zdolności i doświadczenie zgłaszać własne propozycje i inicjatywy;</w:t>
      </w:r>
    </w:p>
    <w:p w:rsidR="004E6853" w:rsidRPr="00447F90" w:rsidRDefault="004E6853" w:rsidP="00245E04">
      <w:pPr>
        <w:numPr>
          <w:ilvl w:val="0"/>
          <w:numId w:val="10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każdy członek klubu swoim postępowaniem stara się promować ideę wolontariatu, godnie reprezentować swoją szkołę oraz być przykładem dla innych;</w:t>
      </w:r>
    </w:p>
    <w:p w:rsidR="004E6853" w:rsidRPr="00447F90" w:rsidRDefault="004E6853" w:rsidP="00245E04">
      <w:pPr>
        <w:numPr>
          <w:ilvl w:val="0"/>
          <w:numId w:val="10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każdy członek klubu jest zobowiązany przestrzegać zasad zawartych </w:t>
      </w:r>
      <w:r w:rsidR="00872389" w:rsidRPr="00447F90">
        <w:rPr>
          <w:rFonts w:ascii="Arial" w:eastAsia="Times New Roman" w:hAnsi="Arial" w:cs="Arial"/>
          <w:lang w:eastAsia="pl-PL"/>
        </w:rPr>
        <w:t>w</w:t>
      </w:r>
      <w:r w:rsidRPr="00447F90">
        <w:rPr>
          <w:rFonts w:ascii="Arial" w:eastAsia="Times New Roman" w:hAnsi="Arial" w:cs="Arial"/>
          <w:lang w:eastAsia="pl-PL"/>
        </w:rPr>
        <w:t xml:space="preserve"> Regulaminie Klubu;</w:t>
      </w:r>
    </w:p>
    <w:p w:rsidR="004E6853" w:rsidRPr="00447F90" w:rsidRDefault="004E6853" w:rsidP="00245E04">
      <w:pPr>
        <w:numPr>
          <w:ilvl w:val="0"/>
          <w:numId w:val="10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wolontariusz może zostać skreślony z listy wolontariuszy za nieprzestrzeganie regulaminu szkolnego klubu wolontariusza. O skreśleniu z listy decyduje opiekun szkolnego klubu wolontariusza, po zasięgnięciu opinii zarządu Klubu.</w:t>
      </w:r>
    </w:p>
    <w:p w:rsidR="00CA27F9" w:rsidRPr="00447F90" w:rsidRDefault="00CA27F9"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Klubem wolontariusza opiekuje się nauczyciele – koordynatorzy, który zgłosili akces do</w:t>
      </w:r>
      <w:r w:rsidR="00CA27F9" w:rsidRPr="00447F90">
        <w:rPr>
          <w:rFonts w:ascii="Arial" w:hAnsi="Arial" w:cs="Arial"/>
        </w:rPr>
        <w:t> </w:t>
      </w:r>
      <w:r w:rsidRPr="00447F90">
        <w:rPr>
          <w:rFonts w:ascii="Arial" w:hAnsi="Arial" w:cs="Arial"/>
        </w:rPr>
        <w:t>opieki nad tym klubem i uzyskał akceptację dyrektora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Opiekun Klubu ma prawo angażować do koordynowania lub sprawowania opieki w czasie zaplanowanych akcji pozostałych chętnych pracowników pedagogicznych lub deklarujących pomoc – rodziców;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 walnym zebraniu członków klubu w głosowaniu jawnym wybiera się spośród członków -zarząd klubu;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Wybory do zarządu przeprowadza się we wrześniu każdego roku szkolnego;</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 koniec każdego okresu odbywa się walne zebranie w celu podsumowania działalności, przedłożenia wniosków, dokonania oceny efektywności prowadzonych akcji, wskazanie obszarów dalszej działalności;</w:t>
      </w:r>
    </w:p>
    <w:p w:rsidR="00CA27F9" w:rsidRPr="00447F90" w:rsidRDefault="00CA27F9"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Formy działalności klubu:</w:t>
      </w:r>
    </w:p>
    <w:p w:rsidR="004E6853" w:rsidRPr="00447F90" w:rsidRDefault="004E6853" w:rsidP="00245E04">
      <w:pPr>
        <w:numPr>
          <w:ilvl w:val="0"/>
          <w:numId w:val="10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działania na rzecz środowiska szkolnego;</w:t>
      </w:r>
    </w:p>
    <w:p w:rsidR="004E6853" w:rsidRPr="00447F90" w:rsidRDefault="004E6853" w:rsidP="00245E04">
      <w:pPr>
        <w:numPr>
          <w:ilvl w:val="0"/>
          <w:numId w:val="10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działania na rzecz środowiska lokalnego;</w:t>
      </w:r>
    </w:p>
    <w:p w:rsidR="004E6853" w:rsidRPr="00447F90" w:rsidRDefault="004E6853" w:rsidP="00245E04">
      <w:pPr>
        <w:numPr>
          <w:ilvl w:val="0"/>
          <w:numId w:val="10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udział w akcjach ogólnopolskich za zgodą dyrektora szkoły.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 każdy rok szkolny koordynator klubu wspólnie z członkami opracowuje plan pracy.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 W przypadku, gdy wolontariusz podejmuje się działań poza godzinami szkolnymi, bez uzgodnienia z</w:t>
      </w:r>
      <w:r w:rsidR="00CA27F9" w:rsidRPr="00447F90">
        <w:rPr>
          <w:rFonts w:ascii="Arial" w:hAnsi="Arial" w:cs="Arial"/>
        </w:rPr>
        <w:t> </w:t>
      </w:r>
      <w:r w:rsidRPr="00447F90">
        <w:rPr>
          <w:rFonts w:ascii="Arial" w:hAnsi="Arial" w:cs="Arial"/>
        </w:rPr>
        <w:t>opiekunem Szkolnego Klubu Wolontariatu szkoła nie ponosi za te działania odpowiedzialności;</w:t>
      </w:r>
    </w:p>
    <w:p w:rsidR="00CA27F9" w:rsidRPr="00447F90" w:rsidRDefault="00CA27F9"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Nagradzanie wolontariuszy ma charakter motywujący, podkreślający uznanie dla jego  działalności;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Wychowawca klasy uwzględnia zaangażowanie ucznia w działalność wolontarystyczną </w:t>
      </w:r>
      <w:r w:rsidR="00773F22">
        <w:rPr>
          <w:rFonts w:ascii="Arial" w:hAnsi="Arial" w:cs="Arial"/>
        </w:rPr>
        <w:t xml:space="preserve">                          </w:t>
      </w:r>
      <w:r w:rsidRPr="00447F90">
        <w:rPr>
          <w:rFonts w:ascii="Arial" w:hAnsi="Arial" w:cs="Arial"/>
        </w:rPr>
        <w:t>i społeczną na</w:t>
      </w:r>
      <w:r w:rsidR="00A07C84" w:rsidRPr="00447F90">
        <w:rPr>
          <w:rFonts w:ascii="Arial" w:hAnsi="Arial" w:cs="Arial"/>
        </w:rPr>
        <w:t> </w:t>
      </w:r>
      <w:r w:rsidRPr="00447F90">
        <w:rPr>
          <w:rFonts w:ascii="Arial" w:hAnsi="Arial" w:cs="Arial"/>
        </w:rPr>
        <w:t xml:space="preserve">rzecz szkoły przy ocenianiu zachowania ucznia, zgodnie z zasadami opisanymi  w </w:t>
      </w:r>
      <w:r w:rsidR="00BB390B" w:rsidRPr="00447F90">
        <w:rPr>
          <w:rFonts w:ascii="Arial" w:hAnsi="Arial" w:cs="Arial"/>
        </w:rPr>
        <w:t xml:space="preserve">§ 131 i 132 </w:t>
      </w:r>
      <w:r w:rsidRPr="00447F90">
        <w:rPr>
          <w:rFonts w:ascii="Arial" w:hAnsi="Arial" w:cs="Arial"/>
        </w:rPr>
        <w:t>statutu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Formy nagradzania:</w:t>
      </w:r>
    </w:p>
    <w:p w:rsidR="004E6853" w:rsidRPr="00447F90" w:rsidRDefault="004E6853" w:rsidP="00245E04">
      <w:pPr>
        <w:numPr>
          <w:ilvl w:val="0"/>
          <w:numId w:val="1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pochwała dyrektora na szkolnym apelu;</w:t>
      </w:r>
    </w:p>
    <w:p w:rsidR="004E6853" w:rsidRPr="00447F90" w:rsidRDefault="004E6853" w:rsidP="00245E04">
      <w:pPr>
        <w:numPr>
          <w:ilvl w:val="0"/>
          <w:numId w:val="1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przyznanie dyplomu;</w:t>
      </w:r>
    </w:p>
    <w:p w:rsidR="004E6853" w:rsidRPr="00447F90" w:rsidRDefault="004E6853" w:rsidP="00245E04">
      <w:pPr>
        <w:numPr>
          <w:ilvl w:val="0"/>
          <w:numId w:val="1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wyrażenie słownego uznania wobec zespołu klasowego;</w:t>
      </w:r>
    </w:p>
    <w:p w:rsidR="004E6853" w:rsidRPr="00447F90" w:rsidRDefault="004E6853" w:rsidP="00245E04">
      <w:pPr>
        <w:numPr>
          <w:ilvl w:val="0"/>
          <w:numId w:val="1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pisemne podziękowanie do rodziców;</w:t>
      </w:r>
    </w:p>
    <w:p w:rsidR="004E6853" w:rsidRPr="00447F90" w:rsidRDefault="004E6853" w:rsidP="00245E04">
      <w:pPr>
        <w:numPr>
          <w:ilvl w:val="0"/>
          <w:numId w:val="1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wpisanie informacji o działalności społecznej w ramach wolontariatu na świadectwie ukończenia szkoły. Wpis na świadectwie uzyskuje uczeń, który przez trzy lata nauki brał udział w</w:t>
      </w:r>
      <w:r w:rsidR="00A07C84" w:rsidRPr="00447F90">
        <w:rPr>
          <w:rFonts w:ascii="Arial" w:eastAsia="Times New Roman" w:hAnsi="Arial" w:cs="Arial"/>
          <w:lang w:eastAsia="pl-PL"/>
        </w:rPr>
        <w:t> </w:t>
      </w:r>
      <w:r w:rsidRPr="00447F90">
        <w:rPr>
          <w:rFonts w:ascii="Arial" w:eastAsia="Times New Roman" w:hAnsi="Arial" w:cs="Arial"/>
          <w:lang w:eastAsia="pl-PL"/>
        </w:rPr>
        <w:t>co</w:t>
      </w:r>
      <w:r w:rsidR="00A07C84" w:rsidRPr="00447F90">
        <w:rPr>
          <w:rFonts w:ascii="Arial" w:eastAsia="Times New Roman" w:hAnsi="Arial" w:cs="Arial"/>
          <w:lang w:eastAsia="pl-PL"/>
        </w:rPr>
        <w:t> </w:t>
      </w:r>
      <w:r w:rsidRPr="00447F90">
        <w:rPr>
          <w:rFonts w:ascii="Arial" w:eastAsia="Times New Roman" w:hAnsi="Arial" w:cs="Arial"/>
          <w:lang w:eastAsia="pl-PL"/>
        </w:rPr>
        <w:t>najmniej trzech akcjach pozaszkolnych oraz systematycznie w każdym roku szkolnym uczestniczył w co najmniej czterech działaniach szkolnych.</w:t>
      </w:r>
    </w:p>
    <w:p w:rsidR="00A07C84" w:rsidRPr="00447F90" w:rsidRDefault="00A07C84"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Szczegółową organizacje wolontariatu w szkole określa regulamin wolontariatu.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Każdy uczeń, który nie przystąpił do klubu wolontariusza może podejmować działania pomocowe na</w:t>
      </w:r>
      <w:r w:rsidR="00A07C84" w:rsidRPr="00447F90">
        <w:rPr>
          <w:rFonts w:ascii="Arial" w:hAnsi="Arial" w:cs="Arial"/>
        </w:rPr>
        <w:t> </w:t>
      </w:r>
      <w:r w:rsidRPr="00447F90">
        <w:rPr>
          <w:rFonts w:ascii="Arial" w:hAnsi="Arial" w:cs="Arial"/>
        </w:rPr>
        <w:t xml:space="preserve">zasadach określonych w § </w:t>
      </w:r>
      <w:r w:rsidR="003F5A9A" w:rsidRPr="00447F90">
        <w:rPr>
          <w:rFonts w:ascii="Arial" w:hAnsi="Arial" w:cs="Arial"/>
        </w:rPr>
        <w:t>68</w:t>
      </w:r>
      <w:r w:rsidRPr="00447F90">
        <w:rPr>
          <w:rFonts w:ascii="Arial" w:hAnsi="Arial" w:cs="Arial"/>
        </w:rPr>
        <w:t xml:space="preserve"> statutu szkoły.</w:t>
      </w:r>
    </w:p>
    <w:p w:rsidR="002B1A77" w:rsidRPr="00447F90" w:rsidRDefault="002B1A77" w:rsidP="00DD00FB">
      <w:pPr>
        <w:keepNext/>
        <w:keepLines/>
        <w:spacing w:after="120"/>
        <w:contextualSpacing/>
        <w:outlineLvl w:val="2"/>
        <w:rPr>
          <w:rFonts w:ascii="Arial" w:eastAsia="Times New Roman" w:hAnsi="Arial" w:cs="Arial"/>
          <w:b/>
          <w:bCs/>
        </w:rPr>
      </w:pP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 xml:space="preserve">Rozdział  3 </w:t>
      </w:r>
      <w:r w:rsidRPr="00447F90">
        <w:rPr>
          <w:rFonts w:ascii="Arial" w:eastAsia="Times New Roman" w:hAnsi="Arial" w:cs="Arial"/>
          <w:b/>
          <w:bCs/>
        </w:rPr>
        <w:br/>
        <w:t>Współpraca z rodzicami</w:t>
      </w:r>
    </w:p>
    <w:p w:rsidR="00A07C84" w:rsidRPr="00447F90" w:rsidRDefault="00A07C84"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Szkoła traktuje rodziców jako pełnoprawnych partnerów w procesie edukacyjnym, wychowawczym i profilaktycznym oraz stwarza warunki do aktywizowania rodziców.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Aktywizowanie rodziców i uzyskanie wsparcia w realizowaniu zadań szkoły  realizowane jest poprzez:</w:t>
      </w:r>
    </w:p>
    <w:p w:rsidR="004E6853" w:rsidRPr="00447F90" w:rsidRDefault="004E6853" w:rsidP="00245E04">
      <w:pPr>
        <w:numPr>
          <w:ilvl w:val="0"/>
          <w:numId w:val="1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rodzicom w dobrym wywiązywaniu się z zadań opiekuńczych i wychowawczych przez:</w:t>
      </w:r>
    </w:p>
    <w:p w:rsidR="004E6853" w:rsidRPr="00447F90" w:rsidRDefault="004E6853" w:rsidP="00245E04">
      <w:pPr>
        <w:numPr>
          <w:ilvl w:val="0"/>
          <w:numId w:val="11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organizowanie treningów i warsztatów rozwijających umiejętności rodzicielskie,</w:t>
      </w:r>
    </w:p>
    <w:p w:rsidR="004E6853" w:rsidRPr="00447F90" w:rsidRDefault="004E6853" w:rsidP="00245E04">
      <w:pPr>
        <w:numPr>
          <w:ilvl w:val="0"/>
          <w:numId w:val="11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zapewnienie poradnictwa i konsultacji w rozwiązywaniu trudności związanych </w:t>
      </w:r>
      <w:r w:rsidRPr="00447F90">
        <w:rPr>
          <w:rFonts w:ascii="Arial" w:eastAsia="Times New Roman" w:hAnsi="Arial" w:cs="Arial"/>
          <w:noProof w:val="0"/>
          <w:lang w:eastAsia="pl-PL"/>
        </w:rPr>
        <w:br/>
        <w:t>z wychowaniem dziecka;</w:t>
      </w:r>
    </w:p>
    <w:p w:rsidR="004E6853" w:rsidRPr="00447F90" w:rsidRDefault="004E6853" w:rsidP="00245E04">
      <w:pPr>
        <w:numPr>
          <w:ilvl w:val="0"/>
          <w:numId w:val="1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doskonalenie form komunikacji pomiędzy szkołą a rodzinami uczniów poprzez:</w:t>
      </w:r>
    </w:p>
    <w:p w:rsidR="004E6853" w:rsidRPr="00447F90" w:rsidRDefault="004E6853" w:rsidP="00245E04">
      <w:pPr>
        <w:numPr>
          <w:ilvl w:val="0"/>
          <w:numId w:val="111"/>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organizowanie spotkań grupowych i indywidualnych z rodzicami,</w:t>
      </w:r>
    </w:p>
    <w:p w:rsidR="004E6853" w:rsidRPr="00447F90" w:rsidRDefault="004E6853" w:rsidP="00245E04">
      <w:pPr>
        <w:numPr>
          <w:ilvl w:val="0"/>
          <w:numId w:val="111"/>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przekazywanie informacji przez korespondencję,  e-maile, telefonicznie, stronę www, inne materiały informacyjne;</w:t>
      </w:r>
    </w:p>
    <w:p w:rsidR="004E6853" w:rsidRPr="00447F90" w:rsidRDefault="004E6853" w:rsidP="00245E04">
      <w:pPr>
        <w:numPr>
          <w:ilvl w:val="0"/>
          <w:numId w:val="1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dostarczanie rodzicom wiedzy, umiejętności i pomysłów na pomoc dzieciom w nauce przez:</w:t>
      </w:r>
    </w:p>
    <w:p w:rsidR="004E6853" w:rsidRPr="00447F90" w:rsidRDefault="004E6853" w:rsidP="00245E04">
      <w:pPr>
        <w:numPr>
          <w:ilvl w:val="0"/>
          <w:numId w:val="11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zadawanie interaktywnych zadań domowych,</w:t>
      </w:r>
    </w:p>
    <w:p w:rsidR="004E6853" w:rsidRPr="00447F90" w:rsidRDefault="004E6853" w:rsidP="00245E04">
      <w:pPr>
        <w:numPr>
          <w:ilvl w:val="0"/>
          <w:numId w:val="11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edukację na temat procesów poznawczych dzieci, instruktaż pomagania dziecku </w:t>
      </w:r>
      <w:r w:rsidR="00773F22">
        <w:rPr>
          <w:rFonts w:ascii="Arial" w:eastAsia="Times New Roman" w:hAnsi="Arial" w:cs="Arial"/>
          <w:noProof w:val="0"/>
          <w:lang w:eastAsia="pl-PL"/>
        </w:rPr>
        <w:t xml:space="preserve">                       </w:t>
      </w:r>
      <w:r w:rsidRPr="00447F90">
        <w:rPr>
          <w:rFonts w:ascii="Arial" w:eastAsia="Times New Roman" w:hAnsi="Arial" w:cs="Arial"/>
          <w:noProof w:val="0"/>
          <w:lang w:eastAsia="pl-PL"/>
        </w:rPr>
        <w:t>w nauce;</w:t>
      </w:r>
    </w:p>
    <w:p w:rsidR="004E6853" w:rsidRPr="00447F90" w:rsidRDefault="004E6853" w:rsidP="00245E04">
      <w:pPr>
        <w:numPr>
          <w:ilvl w:val="0"/>
          <w:numId w:val="1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pozyskiwanie i rozwijanie pomocy rodziców w realizacji zadań szkoły przez:</w:t>
      </w:r>
    </w:p>
    <w:p w:rsidR="004E6853" w:rsidRPr="00447F90" w:rsidRDefault="004E6853" w:rsidP="00245E04">
      <w:pPr>
        <w:numPr>
          <w:ilvl w:val="0"/>
          <w:numId w:val="11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zachęcanie do działań w formie wolontariatu,</w:t>
      </w:r>
    </w:p>
    <w:p w:rsidR="004E6853" w:rsidRPr="00447F90" w:rsidRDefault="004E6853" w:rsidP="00245E04">
      <w:pPr>
        <w:numPr>
          <w:ilvl w:val="0"/>
          <w:numId w:val="11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inspirowanie rodziców do działania,</w:t>
      </w:r>
    </w:p>
    <w:p w:rsidR="004E6853" w:rsidRPr="00447F90" w:rsidRDefault="004E6853" w:rsidP="00245E04">
      <w:pPr>
        <w:numPr>
          <w:ilvl w:val="0"/>
          <w:numId w:val="11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wspieranie inicjatyw rodziców,</w:t>
      </w:r>
    </w:p>
    <w:p w:rsidR="004E6853" w:rsidRPr="00447F90" w:rsidRDefault="004E6853" w:rsidP="00245E04">
      <w:pPr>
        <w:numPr>
          <w:ilvl w:val="0"/>
          <w:numId w:val="11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wskazywanie obszarów działania,</w:t>
      </w:r>
    </w:p>
    <w:p w:rsidR="004E6853" w:rsidRPr="00447F90" w:rsidRDefault="004E6853" w:rsidP="00245E04">
      <w:pPr>
        <w:numPr>
          <w:ilvl w:val="0"/>
          <w:numId w:val="11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upowszechnianie i nagradzanie dokonań rodziców;</w:t>
      </w:r>
    </w:p>
    <w:p w:rsidR="004E6853" w:rsidRPr="00447F90" w:rsidRDefault="004E6853" w:rsidP="00245E04">
      <w:pPr>
        <w:numPr>
          <w:ilvl w:val="0"/>
          <w:numId w:val="1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włączanie rodziców w zarządzanie szkołą, poprzez angażowanie do prac rady rodziców, zespołów, które biorą udział w podejmowaniu ważnych dla szkoły decyzji;</w:t>
      </w:r>
    </w:p>
    <w:p w:rsidR="004E6853" w:rsidRPr="00447F90" w:rsidRDefault="004E6853" w:rsidP="00245E04">
      <w:pPr>
        <w:numPr>
          <w:ilvl w:val="0"/>
          <w:numId w:val="1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koordynowanie działań szkolnych, rodzicielskich i społeczności lokalnej w zakresie rozwiązywania problemów dzieci przez:</w:t>
      </w:r>
    </w:p>
    <w:p w:rsidR="004E6853" w:rsidRPr="00447F90" w:rsidRDefault="004E6853" w:rsidP="00245E04">
      <w:pPr>
        <w:numPr>
          <w:ilvl w:val="0"/>
          <w:numId w:val="11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ustalanie form pomocy,</w:t>
      </w:r>
    </w:p>
    <w:p w:rsidR="004E6853" w:rsidRPr="00447F90" w:rsidRDefault="004E6853" w:rsidP="00245E04">
      <w:pPr>
        <w:numPr>
          <w:ilvl w:val="0"/>
          <w:numId w:val="11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pozyskiwanie środków finansowych,</w:t>
      </w:r>
    </w:p>
    <w:p w:rsidR="004E6853" w:rsidRPr="00447F90" w:rsidRDefault="004E6853" w:rsidP="00245E04">
      <w:pPr>
        <w:numPr>
          <w:ilvl w:val="0"/>
          <w:numId w:val="11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zapewnianie ciągłości opieki nad dzieckiem,</w:t>
      </w:r>
    </w:p>
    <w:p w:rsidR="004E6853" w:rsidRPr="00447F90" w:rsidRDefault="004E6853" w:rsidP="00245E04">
      <w:pPr>
        <w:numPr>
          <w:ilvl w:val="0"/>
          <w:numId w:val="11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angażowanie uczniów z życie lokalnej społeczności.</w:t>
      </w:r>
    </w:p>
    <w:p w:rsidR="002B1A77" w:rsidRPr="00447F90" w:rsidRDefault="002B1A77" w:rsidP="00A232FA">
      <w:pPr>
        <w:keepNext/>
        <w:keepLines/>
        <w:spacing w:after="120"/>
        <w:contextualSpacing/>
        <w:outlineLvl w:val="2"/>
        <w:rPr>
          <w:rFonts w:ascii="Arial" w:eastAsia="Times New Roman" w:hAnsi="Arial" w:cs="Arial"/>
          <w:b/>
          <w:bCs/>
        </w:rPr>
      </w:pPr>
    </w:p>
    <w:p w:rsidR="00A232FA" w:rsidRPr="00447F90" w:rsidRDefault="00A232FA" w:rsidP="00A232FA">
      <w:pPr>
        <w:keepNext/>
        <w:keepLines/>
        <w:spacing w:after="120"/>
        <w:contextualSpacing/>
        <w:outlineLvl w:val="2"/>
        <w:rPr>
          <w:rFonts w:ascii="Arial" w:eastAsia="Times New Roman" w:hAnsi="Arial" w:cs="Arial"/>
          <w:b/>
          <w:bCs/>
        </w:rPr>
      </w:pPr>
      <w:r w:rsidRPr="00447F90">
        <w:rPr>
          <w:rFonts w:ascii="Arial" w:eastAsia="Times New Roman" w:hAnsi="Arial" w:cs="Arial"/>
          <w:b/>
          <w:bCs/>
        </w:rPr>
        <w:t xml:space="preserve">Rozdział  4 </w:t>
      </w:r>
      <w:r w:rsidRPr="00447F90">
        <w:rPr>
          <w:rFonts w:ascii="Arial" w:eastAsia="Times New Roman" w:hAnsi="Arial" w:cs="Arial"/>
          <w:b/>
          <w:bCs/>
        </w:rPr>
        <w:br/>
        <w:t>Rzecznik Praw Ucznia</w:t>
      </w:r>
    </w:p>
    <w:p w:rsidR="00A232FA" w:rsidRPr="00447F90" w:rsidRDefault="006226DB" w:rsidP="006226DB">
      <w:pPr>
        <w:spacing w:after="120"/>
        <w:rPr>
          <w:rFonts w:ascii="Arial" w:hAnsi="Arial" w:cs="Arial"/>
          <w:b/>
        </w:rPr>
      </w:pPr>
      <w:r w:rsidRPr="00447F90">
        <w:rPr>
          <w:rFonts w:ascii="Arial" w:hAnsi="Arial" w:cs="Arial"/>
          <w:b/>
        </w:rPr>
        <w:t>§74a</w:t>
      </w:r>
    </w:p>
    <w:p w:rsidR="004E6853" w:rsidRPr="00447F90" w:rsidRDefault="006226DB" w:rsidP="00D96F0E">
      <w:pPr>
        <w:numPr>
          <w:ilvl w:val="0"/>
          <w:numId w:val="247"/>
        </w:numPr>
        <w:tabs>
          <w:tab w:val="clear" w:pos="397"/>
        </w:tabs>
        <w:spacing w:after="120"/>
        <w:ind w:left="284" w:hanging="284"/>
        <w:jc w:val="both"/>
        <w:rPr>
          <w:rFonts w:ascii="Arial" w:hAnsi="Arial" w:cs="Arial"/>
          <w:noProof w:val="0"/>
        </w:rPr>
      </w:pPr>
      <w:r w:rsidRPr="00447F90">
        <w:rPr>
          <w:rFonts w:ascii="Arial" w:hAnsi="Arial" w:cs="Arial"/>
          <w:noProof w:val="0"/>
        </w:rPr>
        <w:t xml:space="preserve">W szkole funkcjonuje Rzecznik Praw Ucznia, który zajmuje się rozwiązywaniem problemów uczniowskich </w:t>
      </w:r>
      <w:r w:rsidR="005E2468" w:rsidRPr="00447F90">
        <w:rPr>
          <w:rFonts w:ascii="Arial" w:hAnsi="Arial" w:cs="Arial"/>
          <w:noProof w:val="0"/>
        </w:rPr>
        <w:t>powstałych na terenie placówki.</w:t>
      </w:r>
    </w:p>
    <w:p w:rsidR="005E2468" w:rsidRPr="00447F90" w:rsidRDefault="005E2468" w:rsidP="00D96F0E">
      <w:pPr>
        <w:numPr>
          <w:ilvl w:val="0"/>
          <w:numId w:val="247"/>
        </w:numPr>
        <w:tabs>
          <w:tab w:val="clear" w:pos="397"/>
        </w:tabs>
        <w:spacing w:after="120"/>
        <w:ind w:left="284" w:hanging="284"/>
        <w:jc w:val="both"/>
        <w:rPr>
          <w:rFonts w:ascii="Arial" w:hAnsi="Arial" w:cs="Arial"/>
          <w:noProof w:val="0"/>
        </w:rPr>
      </w:pPr>
      <w:r w:rsidRPr="00447F90">
        <w:rPr>
          <w:rFonts w:ascii="Arial" w:hAnsi="Arial" w:cs="Arial"/>
          <w:noProof w:val="0"/>
        </w:rPr>
        <w:t>Rzecznika Praw Ucznia powołuje spośród nauczycieli Dyrektor na wniosek Szkolnego Samorządu Uczniowskiego.</w:t>
      </w:r>
    </w:p>
    <w:p w:rsidR="005E2468" w:rsidRPr="00447F90" w:rsidRDefault="005E2468" w:rsidP="00D96F0E">
      <w:pPr>
        <w:numPr>
          <w:ilvl w:val="0"/>
          <w:numId w:val="247"/>
        </w:numPr>
        <w:tabs>
          <w:tab w:val="clear" w:pos="397"/>
        </w:tabs>
        <w:spacing w:after="120"/>
        <w:ind w:left="284" w:hanging="284"/>
        <w:jc w:val="both"/>
        <w:rPr>
          <w:rFonts w:ascii="Arial" w:hAnsi="Arial" w:cs="Arial"/>
          <w:noProof w:val="0"/>
        </w:rPr>
      </w:pPr>
      <w:r w:rsidRPr="00447F90">
        <w:rPr>
          <w:rFonts w:ascii="Arial" w:hAnsi="Arial" w:cs="Arial"/>
          <w:noProof w:val="0"/>
        </w:rPr>
        <w:t xml:space="preserve">Zasady wyboru i funkcjonowania Rzecznika określa Regulamin Rzecznika Praw Ucznia </w:t>
      </w:r>
      <w:r w:rsidR="00773F22">
        <w:rPr>
          <w:rFonts w:ascii="Arial" w:hAnsi="Arial" w:cs="Arial"/>
          <w:noProof w:val="0"/>
        </w:rPr>
        <w:t xml:space="preserve">                       </w:t>
      </w:r>
      <w:r w:rsidRPr="00447F90">
        <w:rPr>
          <w:rFonts w:ascii="Arial" w:hAnsi="Arial" w:cs="Arial"/>
          <w:noProof w:val="0"/>
        </w:rPr>
        <w:t>w Szkole Podstawowej nr 21 w Częstochowie.</w:t>
      </w:r>
    </w:p>
    <w:p w:rsidR="002B1A77" w:rsidRPr="00447F90" w:rsidRDefault="002B1A77" w:rsidP="00DD00FB">
      <w:pPr>
        <w:keepNext/>
        <w:keepLines/>
        <w:spacing w:after="120"/>
        <w:outlineLvl w:val="1"/>
        <w:rPr>
          <w:rFonts w:ascii="Arial" w:eastAsia="Times New Roman" w:hAnsi="Arial" w:cs="Arial"/>
          <w:b/>
        </w:rPr>
      </w:pPr>
    </w:p>
    <w:p w:rsidR="004E6853" w:rsidRPr="00447F90" w:rsidRDefault="004E6853" w:rsidP="00DD00FB">
      <w:pPr>
        <w:keepNext/>
        <w:keepLines/>
        <w:spacing w:after="120"/>
        <w:outlineLvl w:val="1"/>
        <w:rPr>
          <w:rFonts w:ascii="Arial" w:eastAsia="Times New Roman" w:hAnsi="Arial" w:cs="Arial"/>
          <w:b/>
          <w:bCs/>
        </w:rPr>
      </w:pPr>
      <w:r w:rsidRPr="00447F90">
        <w:rPr>
          <w:rFonts w:ascii="Arial" w:eastAsia="Times New Roman" w:hAnsi="Arial" w:cs="Arial"/>
          <w:b/>
        </w:rPr>
        <w:t>DZIAŁ VII</w:t>
      </w:r>
      <w:r w:rsidRPr="00447F90">
        <w:rPr>
          <w:rFonts w:ascii="Arial" w:eastAsia="Times New Roman" w:hAnsi="Arial" w:cs="Arial"/>
          <w:b/>
          <w:bCs/>
        </w:rPr>
        <w:br/>
      </w:r>
      <w:r w:rsidRPr="00447F90">
        <w:rPr>
          <w:rFonts w:ascii="Arial" w:eastAsia="Times New Roman" w:hAnsi="Arial" w:cs="Arial"/>
          <w:b/>
        </w:rPr>
        <w:t xml:space="preserve"> System doradztwa zawodowego</w:t>
      </w:r>
      <w:r w:rsidRPr="00447F90">
        <w:rPr>
          <w:rFonts w:ascii="Arial" w:eastAsia="Times New Roman" w:hAnsi="Arial" w:cs="Arial"/>
          <w:b/>
          <w:bCs/>
          <w:spacing w:val="20"/>
        </w:rPr>
        <w:t xml:space="preserve"> </w:t>
      </w: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1</w:t>
      </w:r>
      <w:r w:rsidRPr="00447F90">
        <w:rPr>
          <w:rFonts w:ascii="Arial" w:eastAsia="Times New Roman" w:hAnsi="Arial" w:cs="Arial"/>
          <w:b/>
          <w:bCs/>
          <w:lang w:eastAsia="pl-PL"/>
        </w:rPr>
        <w:br/>
        <w:t xml:space="preserve">Założenia programowe </w:t>
      </w:r>
    </w:p>
    <w:p w:rsidR="00A07C84" w:rsidRPr="00447F90" w:rsidRDefault="00A07C84" w:rsidP="00EE322B">
      <w:pPr>
        <w:numPr>
          <w:ilvl w:val="0"/>
          <w:numId w:val="9"/>
        </w:numPr>
        <w:spacing w:after="120"/>
        <w:ind w:firstLine="0"/>
        <w:rPr>
          <w:rFonts w:ascii="Arial" w:eastAsia="Times New Roman" w:hAnsi="Arial" w:cs="Arial"/>
          <w:lang w:eastAsia="pl-P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Wewnątrzszkolny system doradztwa zawodowego ma na celu koordynację działań podejmowanych w</w:t>
      </w:r>
      <w:r w:rsidR="00A07C84" w:rsidRPr="00447F90">
        <w:rPr>
          <w:rFonts w:ascii="Arial" w:hAnsi="Arial" w:cs="Arial"/>
        </w:rPr>
        <w:t> </w:t>
      </w:r>
      <w:r w:rsidRPr="00447F90">
        <w:rPr>
          <w:rFonts w:ascii="Arial" w:hAnsi="Arial" w:cs="Arial"/>
        </w:rPr>
        <w:t xml:space="preserve">szkole w celu przygotowania uczniów do wyboru kierunku kształcenia </w:t>
      </w:r>
      <w:r w:rsidR="00773F22">
        <w:rPr>
          <w:rFonts w:ascii="Arial" w:hAnsi="Arial" w:cs="Arial"/>
        </w:rPr>
        <w:t xml:space="preserve">                       </w:t>
      </w:r>
      <w:r w:rsidRPr="00447F90">
        <w:rPr>
          <w:rFonts w:ascii="Arial" w:hAnsi="Arial" w:cs="Arial"/>
        </w:rPr>
        <w:t xml:space="preserve">i zawodu.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Podejmowane działania mają pomóc uczniom w rozpoznawaniu zainteresowań i zdolności, zdobywaniu informacji o zawodach i pogłębianiu wiedzy na temat otaczającej ich rzeczywistości społecznej. W przyszłości ma to ułatwić młodemu człowiekowi podejmowanie bardzo ważnych wyborów edukacyjnych i zawodowych, tak aby te wybory były dokonywane świadomie, zgodnie z</w:t>
      </w:r>
      <w:r w:rsidR="00A07C84" w:rsidRPr="00447F90">
        <w:rPr>
          <w:rFonts w:ascii="Arial" w:hAnsi="Arial" w:cs="Arial"/>
        </w:rPr>
        <w:t> </w:t>
      </w:r>
      <w:r w:rsidRPr="00447F90">
        <w:rPr>
          <w:rFonts w:ascii="Arial" w:hAnsi="Arial" w:cs="Arial"/>
        </w:rPr>
        <w:t xml:space="preserve">predyspozycjami i zainteresowaniami.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Planowanie własnej drogi edukacyjno-zawodowej jest procesem długotrwałym. Już na poziomie szkoły podstawowej należy wdrażać uczniom poczucie odpowiedzialności za własną przyszłość, uczyć myślenia perspektywicznego i umiejętności planowania, </w:t>
      </w:r>
      <w:r w:rsidR="00773F22">
        <w:rPr>
          <w:rFonts w:ascii="Arial" w:hAnsi="Arial" w:cs="Arial"/>
        </w:rPr>
        <w:t xml:space="preserve">                                      </w:t>
      </w:r>
      <w:r w:rsidRPr="00447F90">
        <w:rPr>
          <w:rFonts w:ascii="Arial" w:hAnsi="Arial" w:cs="Arial"/>
        </w:rPr>
        <w:t xml:space="preserve">a w klasach VII-VIII  należy organizować zajęcia związane z wyborem kształcenia i kariery zawodowej.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Decyzja dotycząca wyboru przyszłej szkoły ponadpodstawowej i zawodu, żeby była trafną, wymaga pomocy ze strony wielu osób i instytucji, między innymi szkoły i rodziców.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Planowane zadania i treści przekazywane na lekcjach wychowawczych oraz w edukacjach przedmiotowych w klasach I-VI mają za zadanie rozbudzać ciekawość poznawczą dzieci oraz motywację do nauki, kształtować umiejętności i postawy do naturalnej w tym wieku aktywności dzieci, umożliwiać poznawanie interesujących dzieci zawodów, kształtować gotowość do wyborów edukacyjnych np. drugiego języka, rodzaju zajęć technicznych, wyboru kółek zainteresowań, wyboru lektur i czasopism.</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System określa zadania osób uczestniczących w jego realizacji, czas i miejsce realizacji, oczekiwane efekty i metody pracy.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Głównym celem systemu jest pomoc w rozpoznawaniu indywidualnych możliwości, zainteresowań, uzdolnień i predyspozycji uczniów ważnych przy dokonywaniu w przyszłości wyborów edukacyjnych  i zawodowych.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Cele szczegółowe: </w:t>
      </w:r>
    </w:p>
    <w:p w:rsidR="004E6853" w:rsidRPr="00447F90" w:rsidRDefault="004E6853" w:rsidP="00245E04">
      <w:pPr>
        <w:numPr>
          <w:ilvl w:val="0"/>
          <w:numId w:val="1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klasach I-VI szkoły podstawowej:</w:t>
      </w:r>
    </w:p>
    <w:p w:rsidR="004E6853" w:rsidRPr="00447F90" w:rsidRDefault="004E6853" w:rsidP="00245E04">
      <w:pPr>
        <w:numPr>
          <w:ilvl w:val="0"/>
          <w:numId w:val="11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wyjaśnienie znaczenia pracy w życiu człowieka,</w:t>
      </w:r>
    </w:p>
    <w:p w:rsidR="004E6853" w:rsidRPr="00447F90" w:rsidRDefault="004E6853" w:rsidP="00245E04">
      <w:pPr>
        <w:numPr>
          <w:ilvl w:val="0"/>
          <w:numId w:val="11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zapoznanie uczniów z różnorodnością zawodów, jakie człowiek może wykonywać,</w:t>
      </w:r>
    </w:p>
    <w:p w:rsidR="004E6853" w:rsidRPr="00447F90" w:rsidRDefault="004E6853" w:rsidP="00245E04">
      <w:pPr>
        <w:numPr>
          <w:ilvl w:val="0"/>
          <w:numId w:val="11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uruchomienie kreatywności uczniów na temat swojej przyszłości,</w:t>
      </w:r>
    </w:p>
    <w:p w:rsidR="004E6853" w:rsidRPr="00447F90" w:rsidRDefault="004E6853" w:rsidP="00245E04">
      <w:pPr>
        <w:numPr>
          <w:ilvl w:val="0"/>
          <w:numId w:val="11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zapoznanie uczniów ze znaczeniem własnych</w:t>
      </w:r>
      <w:r w:rsidR="00A07C84" w:rsidRPr="00447F90">
        <w:rPr>
          <w:rFonts w:ascii="Arial" w:eastAsia="Times New Roman" w:hAnsi="Arial" w:cs="Arial"/>
          <w:noProof w:val="0"/>
          <w:lang w:eastAsia="pl-PL"/>
        </w:rPr>
        <w:t xml:space="preserve"> zainteresowań i predyspozycji </w:t>
      </w:r>
      <w:r w:rsidR="00773F22">
        <w:rPr>
          <w:rFonts w:ascii="Arial" w:eastAsia="Times New Roman" w:hAnsi="Arial" w:cs="Arial"/>
          <w:noProof w:val="0"/>
          <w:lang w:eastAsia="pl-PL"/>
        </w:rPr>
        <w:t xml:space="preserve">                            </w:t>
      </w:r>
      <w:r w:rsidRPr="00447F90">
        <w:rPr>
          <w:rFonts w:ascii="Arial" w:eastAsia="Times New Roman" w:hAnsi="Arial" w:cs="Arial"/>
          <w:noProof w:val="0"/>
          <w:lang w:eastAsia="pl-PL"/>
        </w:rPr>
        <w:t>w wyborze właściwego zawodu,</w:t>
      </w:r>
    </w:p>
    <w:p w:rsidR="004E6853" w:rsidRPr="00447F90" w:rsidRDefault="004E6853" w:rsidP="00245E04">
      <w:pPr>
        <w:numPr>
          <w:ilvl w:val="0"/>
          <w:numId w:val="11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poszukiwanie przez uczniów odpowiedzi na pytanie: jakie są moje możliwości, uzdolnienia, umiejętności, cechy osobowości, stan zdrowia</w:t>
      </w:r>
    </w:p>
    <w:p w:rsidR="004E6853" w:rsidRPr="00447F90" w:rsidRDefault="004E6853" w:rsidP="00245E04">
      <w:pPr>
        <w:numPr>
          <w:ilvl w:val="0"/>
          <w:numId w:val="11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rozwijanie umiejętności oceny swoich możliwości;</w:t>
      </w:r>
    </w:p>
    <w:p w:rsidR="004E6853" w:rsidRPr="00447F90" w:rsidRDefault="004E6853" w:rsidP="00245E04">
      <w:pPr>
        <w:numPr>
          <w:ilvl w:val="0"/>
          <w:numId w:val="1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klasach VI-VIII szkoły podstawowej:</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odkrywanie i rozwijanie świadomości zawodowej uczniów, planowanie drogi edukacyjno-zawodowej na każdym etapie edukacji,</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motywowanie uczniów do podejmowania dyskusji i refleksji nad wyborem przyszłej szkoły i</w:t>
      </w:r>
      <w:r w:rsidR="00A07C84" w:rsidRPr="00447F90">
        <w:rPr>
          <w:rFonts w:ascii="Arial" w:eastAsia="Times New Roman" w:hAnsi="Arial" w:cs="Arial"/>
          <w:noProof w:val="0"/>
          <w:lang w:eastAsia="pl-PL"/>
        </w:rPr>
        <w:t> </w:t>
      </w:r>
      <w:r w:rsidRPr="00447F90">
        <w:rPr>
          <w:rFonts w:ascii="Arial" w:eastAsia="Times New Roman" w:hAnsi="Arial" w:cs="Arial"/>
          <w:noProof w:val="0"/>
          <w:lang w:eastAsia="pl-PL"/>
        </w:rPr>
        <w:t>zawodu.</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rozbudzanie aspiracji zawodowych i motywowanie do działania,</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wdrażanie uczniów do samopoznania,</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wyzwalanie wewnętrznego potencjału uczniów,</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kształcenie umiejętności analizy swoich mocnych i słabych stron,</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rozwijanie umiejętności pracy zespołowej i współdziałania w grupie,</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wyrabianie szacunku dla samego siebie,</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poznanie możliwych form zatrudnienia,</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poznanie lokalnego rynku pracy,</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poznanie możliwości dalszego kształcenia i doskonalenia zawodowego,</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poznawanie struktury i warunków przyjęć do szkół ponadpodstawowych,</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diagnoza preferencji i zainteresowań zawodowych,</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poznawanie różnych zawodów,</w:t>
      </w:r>
    </w:p>
    <w:p w:rsidR="004E6853" w:rsidRPr="00447F90" w:rsidRDefault="004E6853" w:rsidP="00245E04">
      <w:pPr>
        <w:numPr>
          <w:ilvl w:val="0"/>
          <w:numId w:val="11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udzielanie pomocy psychologiczno-pedagogicznej.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Główne zadania szkoły w zakresie doradztwa zawodowego: </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wspieranie uczniów w planowaniu ścieżki edukacyjno-zawodowej;</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wspieranie rodziców i nauczycieli w działaniach doradczych na rzecz młodzieży;</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rozpoznawanie zapotrzebowania uczniów na informacje dotyczące edukacji i kariery;</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gromadzenie, aktualizowanie i udostępnianie informacji edukacyjnych  i zawodowych;</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indywidualnych porad uczniom i rodzicom;</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grupowych zajęć aktywizujących wspierających uczniów  w świadomym wyborze szkoły;</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wspieranie działań szkoły mających na celu optymalny rozwój edukacyjny  i zawodowy uczniów;</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współpraca z instytucjami wspierającymi realizację wewnętrznego systemu doradztwa zawodowego;</w:t>
      </w:r>
    </w:p>
    <w:p w:rsidR="004E6853" w:rsidRPr="00447F90" w:rsidRDefault="004E6853" w:rsidP="00245E04">
      <w:pPr>
        <w:numPr>
          <w:ilvl w:val="0"/>
          <w:numId w:val="1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zakresie współpracy z rodzicami:</w:t>
      </w:r>
    </w:p>
    <w:p w:rsidR="004E6853" w:rsidRPr="00447F90" w:rsidRDefault="004E6853" w:rsidP="00245E04">
      <w:pPr>
        <w:numPr>
          <w:ilvl w:val="0"/>
          <w:numId w:val="11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podnoszenie umiejętności komunikowania się ze swoimi dziećmi,</w:t>
      </w:r>
    </w:p>
    <w:p w:rsidR="004E6853" w:rsidRPr="00447F90" w:rsidRDefault="004E6853" w:rsidP="00245E04">
      <w:pPr>
        <w:numPr>
          <w:ilvl w:val="0"/>
          <w:numId w:val="11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doskonalenie umiejętności wychowawczych,</w:t>
      </w:r>
    </w:p>
    <w:p w:rsidR="004E6853" w:rsidRPr="00447F90" w:rsidRDefault="004E6853" w:rsidP="00245E04">
      <w:pPr>
        <w:numPr>
          <w:ilvl w:val="0"/>
          <w:numId w:val="11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przedstawianie aktualnej oferty edukacyjnej szkół ponadpodstawowych,</w:t>
      </w:r>
    </w:p>
    <w:p w:rsidR="004E6853" w:rsidRPr="00447F90" w:rsidRDefault="004E6853" w:rsidP="00245E04">
      <w:pPr>
        <w:numPr>
          <w:ilvl w:val="0"/>
          <w:numId w:val="11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indywidualne spotkania z rodzicami, którzy zgłaszają potrzebę doradztwa zawodowego.</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2</w:t>
      </w:r>
      <w:r w:rsidRPr="00447F90">
        <w:rPr>
          <w:rFonts w:ascii="Arial" w:eastAsia="Times New Roman" w:hAnsi="Arial" w:cs="Arial"/>
          <w:b/>
          <w:bCs/>
          <w:lang w:eastAsia="pl-PL"/>
        </w:rPr>
        <w:br/>
        <w:t>Sposoby realizacji działań doradczych</w:t>
      </w:r>
    </w:p>
    <w:p w:rsidR="00A07C84" w:rsidRPr="00447F90" w:rsidRDefault="00A07C84" w:rsidP="00EE322B">
      <w:pPr>
        <w:numPr>
          <w:ilvl w:val="0"/>
          <w:numId w:val="9"/>
        </w:numPr>
        <w:spacing w:after="120"/>
        <w:ind w:firstLine="0"/>
        <w:rPr>
          <w:rFonts w:ascii="Arial" w:eastAsia="Times New Roman" w:hAnsi="Arial" w:cs="Arial"/>
          <w:lang w:eastAsia="pl-P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Działania z zakresu doradztwa zawodowego</w:t>
      </w:r>
      <w:r w:rsidR="00A07C84" w:rsidRPr="00447F90">
        <w:rPr>
          <w:rFonts w:ascii="Arial" w:hAnsi="Arial" w:cs="Arial"/>
        </w:rPr>
        <w:t xml:space="preserve"> realizowane są według WSDZ</w:t>
      </w:r>
      <w:r w:rsidRPr="00447F90">
        <w:rPr>
          <w:rFonts w:ascii="Arial" w:hAnsi="Arial" w:cs="Arial"/>
        </w:rPr>
        <w:t xml:space="preserve"> czyli wewnątrzszkolnego systemu doradztwa zawodowego w Szkole Podstawowej nr 21 </w:t>
      </w:r>
      <w:r w:rsidR="00773F22">
        <w:rPr>
          <w:rFonts w:ascii="Arial" w:hAnsi="Arial" w:cs="Arial"/>
        </w:rPr>
        <w:t xml:space="preserve">                            </w:t>
      </w:r>
      <w:r w:rsidRPr="00447F90">
        <w:rPr>
          <w:rFonts w:ascii="Arial" w:hAnsi="Arial" w:cs="Arial"/>
        </w:rPr>
        <w:t>w Częstochowie „Planujemy przyszłość”:</w:t>
      </w:r>
    </w:p>
    <w:p w:rsidR="004E6853" w:rsidRPr="00447F90" w:rsidRDefault="00A07C84"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w:t>
      </w:r>
      <w:r w:rsidR="004E6853" w:rsidRPr="00447F90">
        <w:rPr>
          <w:rFonts w:ascii="Arial" w:eastAsia="Times New Roman" w:hAnsi="Arial" w:cs="Arial"/>
          <w:lang w:eastAsia="pl-PL"/>
        </w:rPr>
        <w:t xml:space="preserve"> </w:t>
      </w:r>
      <w:r w:rsidRPr="00447F90">
        <w:rPr>
          <w:rFonts w:ascii="Arial" w:eastAsia="Times New Roman" w:hAnsi="Arial" w:cs="Arial"/>
          <w:lang w:eastAsia="pl-PL"/>
        </w:rPr>
        <w:t>grupowe</w:t>
      </w:r>
      <w:r w:rsidR="004E6853" w:rsidRPr="00447F90">
        <w:rPr>
          <w:rFonts w:ascii="Arial" w:eastAsia="Times New Roman" w:hAnsi="Arial" w:cs="Arial"/>
          <w:lang w:eastAsia="pl-PL"/>
        </w:rPr>
        <w:t xml:space="preserve"> w klasach VII -VIII ze szkolnym doradcą w wymiarze 10 godzin </w:t>
      </w:r>
      <w:r w:rsidR="00773F22">
        <w:rPr>
          <w:rFonts w:ascii="Arial" w:eastAsia="Times New Roman" w:hAnsi="Arial" w:cs="Arial"/>
          <w:lang w:eastAsia="pl-PL"/>
        </w:rPr>
        <w:t xml:space="preserve">                           </w:t>
      </w:r>
      <w:r w:rsidR="004E6853" w:rsidRPr="00447F90">
        <w:rPr>
          <w:rFonts w:ascii="Arial" w:eastAsia="Times New Roman" w:hAnsi="Arial" w:cs="Arial"/>
          <w:lang w:eastAsia="pl-PL"/>
        </w:rPr>
        <w:t>w jednym roku szkolnym;</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pogadanki, warsztaty, projekcja filmów edukacyjnych, prezentacje realizowane na godzinach wychowawczych;</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spotkania z przedstawicielami wybranych zawodów;</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wycieczki zawodoznawcze do zakładów pracy i instytucji kształcących;</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konkursy;</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udzielanie informacji w zakresie wyboru kierunku dalszego kształcenia zawodu </w:t>
      </w:r>
      <w:r w:rsidR="00773F22">
        <w:rPr>
          <w:rFonts w:ascii="Arial" w:eastAsia="Times New Roman" w:hAnsi="Arial" w:cs="Arial"/>
          <w:lang w:eastAsia="pl-PL"/>
        </w:rPr>
        <w:t xml:space="preserve">                                   </w:t>
      </w:r>
      <w:r w:rsidRPr="00447F90">
        <w:rPr>
          <w:rFonts w:ascii="Arial" w:eastAsia="Times New Roman" w:hAnsi="Arial" w:cs="Arial"/>
          <w:lang w:eastAsia="pl-PL"/>
        </w:rPr>
        <w:t>i planowania dalszej kariery zawodowej;</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indywidualnych porad i konsultacji dla uczniów, rodziców  i nauczycieli,</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giełd</w:t>
      </w:r>
      <w:r w:rsidR="00A07C84" w:rsidRPr="00447F90">
        <w:rPr>
          <w:rFonts w:ascii="Arial" w:eastAsia="Times New Roman" w:hAnsi="Arial" w:cs="Arial"/>
          <w:lang w:eastAsia="pl-PL"/>
        </w:rPr>
        <w:t>a</w:t>
      </w:r>
      <w:r w:rsidRPr="00447F90">
        <w:rPr>
          <w:rFonts w:ascii="Arial" w:eastAsia="Times New Roman" w:hAnsi="Arial" w:cs="Arial"/>
          <w:lang w:eastAsia="pl-PL"/>
        </w:rPr>
        <w:t xml:space="preserve"> szkół ponadpodstawowych;</w:t>
      </w:r>
    </w:p>
    <w:p w:rsidR="004E6853" w:rsidRPr="00447F90" w:rsidRDefault="004E6853" w:rsidP="00245E04">
      <w:pPr>
        <w:numPr>
          <w:ilvl w:val="0"/>
          <w:numId w:val="12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obserwacja zajęć praktycznych w szkołach zawodowych;</w:t>
      </w:r>
    </w:p>
    <w:p w:rsidR="004E6853" w:rsidRPr="00447F90" w:rsidRDefault="004E6853" w:rsidP="00245E04">
      <w:pPr>
        <w:numPr>
          <w:ilvl w:val="0"/>
          <w:numId w:val="1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praca z komputerem – śledzenie danych statystycznych, korzystanie   z zasobów Krajowego Ośrodka</w:t>
      </w:r>
      <w:r w:rsidR="00A07C84" w:rsidRPr="00447F90">
        <w:rPr>
          <w:rFonts w:ascii="Arial" w:eastAsia="Times New Roman" w:hAnsi="Arial" w:cs="Arial"/>
          <w:lang w:eastAsia="pl-PL"/>
        </w:rPr>
        <w:t xml:space="preserve"> Wspierania Edukacji Zawodowej </w:t>
      </w:r>
      <w:r w:rsidRPr="00447F90">
        <w:rPr>
          <w:rFonts w:ascii="Arial" w:eastAsia="Times New Roman" w:hAnsi="Arial" w:cs="Arial"/>
          <w:lang w:eastAsia="pl-PL"/>
        </w:rPr>
        <w:t xml:space="preserve">i Ustawicznej, korzystanie </w:t>
      </w:r>
      <w:r w:rsidR="00773F22">
        <w:rPr>
          <w:rFonts w:ascii="Arial" w:eastAsia="Times New Roman" w:hAnsi="Arial" w:cs="Arial"/>
          <w:lang w:eastAsia="pl-PL"/>
        </w:rPr>
        <w:t xml:space="preserve">                             </w:t>
      </w:r>
      <w:r w:rsidRPr="00447F90">
        <w:rPr>
          <w:rFonts w:ascii="Arial" w:eastAsia="Times New Roman" w:hAnsi="Arial" w:cs="Arial"/>
          <w:lang w:eastAsia="pl-PL"/>
        </w:rPr>
        <w:t>z publikacji EUROGAIDANCE, wykorzystywanie wyszukiwarki „Informator o zawodach”;</w:t>
      </w:r>
    </w:p>
    <w:p w:rsidR="004E6853" w:rsidRPr="00447F90" w:rsidRDefault="004E6853" w:rsidP="00245E04">
      <w:pPr>
        <w:numPr>
          <w:ilvl w:val="0"/>
          <w:numId w:val="1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zakładka informacyjna na stronie internetowej szkoły (np. broszury dla rodziców, broszury dla uczniów);</w:t>
      </w:r>
    </w:p>
    <w:p w:rsidR="004E6853" w:rsidRPr="00447F90" w:rsidRDefault="004E6853" w:rsidP="00245E04">
      <w:pPr>
        <w:numPr>
          <w:ilvl w:val="0"/>
          <w:numId w:val="1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wywiady i spotkania z absolwentami.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Poradnictwo zawodowe w ramach pracy z uczniami obejmuje:</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w wyborze szkoły ponadpodstawowej;</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poznawanie siebie, zawodów;</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analizę rynku pracy i możliwości zatrudnienia;</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indywidualna pracę z uczniami mającymi problemy z wyborem szkoły;</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w planowaniu rozwoju zawodowego;</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konfrontowanie samooceny uczniów z wymaganiami szkół i zawodów;</w:t>
      </w:r>
    </w:p>
    <w:p w:rsidR="004E6853" w:rsidRPr="00447F90" w:rsidRDefault="004E6853" w:rsidP="00245E04">
      <w:pPr>
        <w:numPr>
          <w:ilvl w:val="0"/>
          <w:numId w:val="1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przygotowanie do samodzielności w trudnych sytuacjach życiowych.</w:t>
      </w:r>
    </w:p>
    <w:p w:rsidR="00FA666E" w:rsidRPr="00447F90" w:rsidRDefault="00FA666E" w:rsidP="00EE322B">
      <w:pPr>
        <w:numPr>
          <w:ilvl w:val="0"/>
          <w:numId w:val="9"/>
        </w:numPr>
        <w:spacing w:after="120"/>
        <w:ind w:firstLine="0"/>
        <w:rPr>
          <w:rFonts w:ascii="Arial" w:eastAsia="Times New Roman" w:hAnsi="Arial" w:cs="Arial"/>
          <w:lang w:eastAsia="pl-PL"/>
        </w:rPr>
      </w:pPr>
    </w:p>
    <w:p w:rsidR="004E6853" w:rsidRPr="00447F90" w:rsidRDefault="004E6853" w:rsidP="00FA666E">
      <w:pPr>
        <w:spacing w:after="120"/>
        <w:jc w:val="both"/>
        <w:rPr>
          <w:rFonts w:ascii="Arial" w:eastAsia="Times New Roman" w:hAnsi="Arial" w:cs="Arial"/>
          <w:lang w:eastAsia="pl-PL"/>
        </w:rPr>
      </w:pPr>
      <w:r w:rsidRPr="00447F90">
        <w:rPr>
          <w:rFonts w:ascii="Arial" w:eastAsia="Times New Roman" w:hAnsi="Arial" w:cs="Arial"/>
          <w:lang w:eastAsia="pl-PL"/>
        </w:rPr>
        <w:t xml:space="preserve">Zadania szkolnego doradcy zawodowego:  </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Systematyczne diagnozowanie zapotrzebowania uczniów na informacje i pomoc</w:t>
      </w:r>
      <w:r w:rsidR="00FA666E" w:rsidRPr="00447F90">
        <w:rPr>
          <w:rFonts w:ascii="Arial" w:eastAsia="Times New Roman" w:hAnsi="Arial" w:cs="Arial"/>
          <w:lang w:eastAsia="pl-PL"/>
        </w:rPr>
        <w:t xml:space="preserve"> </w:t>
      </w:r>
      <w:r w:rsidR="00773F22">
        <w:rPr>
          <w:rFonts w:ascii="Arial" w:eastAsia="Times New Roman" w:hAnsi="Arial" w:cs="Arial"/>
          <w:lang w:eastAsia="pl-PL"/>
        </w:rPr>
        <w:t xml:space="preserve">                             </w:t>
      </w:r>
      <w:r w:rsidRPr="00447F90">
        <w:rPr>
          <w:rFonts w:ascii="Arial" w:eastAsia="Times New Roman" w:hAnsi="Arial" w:cs="Arial"/>
          <w:lang w:eastAsia="pl-PL"/>
        </w:rPr>
        <w:t>w planowaniu kształcenia i kariery zawodowej,</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Gromadzenie, aktualizacja i udostępnianie informacji edukacyjnych i zawodowych właściwych dla danego poziomu i kierunku kształcenia,</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Wskazywanie osobom zainteresowanym (młodzieży, rodzicom, nauczycielom)</w:t>
      </w:r>
      <w:r w:rsidR="00FA666E" w:rsidRPr="00447F90">
        <w:rPr>
          <w:rFonts w:ascii="Arial" w:eastAsia="Times New Roman" w:hAnsi="Arial" w:cs="Arial"/>
          <w:lang w:eastAsia="pl-PL"/>
        </w:rPr>
        <w:t xml:space="preserve"> </w:t>
      </w:r>
      <w:r w:rsidRPr="00447F90">
        <w:rPr>
          <w:rFonts w:ascii="Arial" w:eastAsia="Times New Roman" w:hAnsi="Arial" w:cs="Arial"/>
          <w:lang w:eastAsia="pl-PL"/>
        </w:rPr>
        <w:t>źródeł dodatkowej, rzetelnej informacji na poziomie regionalnym, ogólnokrajowym, europejskim i</w:t>
      </w:r>
      <w:r w:rsidR="00FA666E" w:rsidRPr="00447F90">
        <w:rPr>
          <w:rFonts w:ascii="Arial" w:eastAsia="Times New Roman" w:hAnsi="Arial" w:cs="Arial"/>
          <w:lang w:eastAsia="pl-PL"/>
        </w:rPr>
        <w:t> </w:t>
      </w:r>
      <w:r w:rsidRPr="00447F90">
        <w:rPr>
          <w:rFonts w:ascii="Arial" w:eastAsia="Times New Roman" w:hAnsi="Arial" w:cs="Arial"/>
          <w:lang w:eastAsia="pl-PL"/>
        </w:rPr>
        <w:t xml:space="preserve">światowym na temat: </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rynku pracy, </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trendów rozwojowych w </w:t>
      </w:r>
      <w:r w:rsidR="00FA666E" w:rsidRPr="00447F90">
        <w:rPr>
          <w:rFonts w:ascii="Arial" w:eastAsia="Times New Roman" w:hAnsi="Arial" w:cs="Arial"/>
          <w:noProof w:val="0"/>
          <w:lang w:eastAsia="pl-PL"/>
        </w:rPr>
        <w:t>świecie zawodów i zatrudnienia,</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możliwości wykorzystania posiadanych </w:t>
      </w:r>
      <w:r w:rsidR="00FA666E" w:rsidRPr="00447F90">
        <w:rPr>
          <w:rFonts w:ascii="Arial" w:eastAsia="Times New Roman" w:hAnsi="Arial" w:cs="Arial"/>
          <w:noProof w:val="0"/>
          <w:lang w:eastAsia="pl-PL"/>
        </w:rPr>
        <w:t>uzdolnień i talentów w różnych</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obszarach świata pracy, </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instytucji i organizacji wspierających funkcjon</w:t>
      </w:r>
      <w:r w:rsidR="00FA666E" w:rsidRPr="00447F90">
        <w:rPr>
          <w:rFonts w:ascii="Arial" w:eastAsia="Times New Roman" w:hAnsi="Arial" w:cs="Arial"/>
          <w:noProof w:val="0"/>
          <w:lang w:eastAsia="pl-PL"/>
        </w:rPr>
        <w:t>owanie osób niepełnosprawnych</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w życiu codziennym i zawodowym, </w:t>
      </w:r>
    </w:p>
    <w:p w:rsidR="004E6853" w:rsidRPr="00447F90" w:rsidRDefault="00FA666E"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alternatywnych możliwości </w:t>
      </w:r>
      <w:r w:rsidR="004E6853" w:rsidRPr="00447F90">
        <w:rPr>
          <w:rFonts w:ascii="Arial" w:eastAsia="Times New Roman" w:hAnsi="Arial" w:cs="Arial"/>
          <w:noProof w:val="0"/>
          <w:lang w:eastAsia="pl-PL"/>
        </w:rPr>
        <w:t>kształcen</w:t>
      </w:r>
      <w:r w:rsidRPr="00447F90">
        <w:rPr>
          <w:rFonts w:ascii="Arial" w:eastAsia="Times New Roman" w:hAnsi="Arial" w:cs="Arial"/>
          <w:noProof w:val="0"/>
          <w:lang w:eastAsia="pl-PL"/>
        </w:rPr>
        <w:t xml:space="preserve">ia dla </w:t>
      </w:r>
      <w:r w:rsidRPr="00447F90">
        <w:rPr>
          <w:rFonts w:ascii="Arial" w:eastAsia="Times New Roman" w:hAnsi="Arial" w:cs="Arial"/>
          <w:noProof w:val="0"/>
          <w:lang w:eastAsia="pl-PL"/>
        </w:rPr>
        <w:tab/>
        <w:t>młodzieży</w:t>
      </w:r>
    </w:p>
    <w:p w:rsidR="004E6853" w:rsidRPr="00447F90" w:rsidRDefault="00FA666E"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z </w:t>
      </w:r>
      <w:r w:rsidR="004E6853" w:rsidRPr="00447F90">
        <w:rPr>
          <w:rFonts w:ascii="Arial" w:eastAsia="Times New Roman" w:hAnsi="Arial" w:cs="Arial"/>
          <w:noProof w:val="0"/>
          <w:lang w:eastAsia="pl-PL"/>
        </w:rPr>
        <w:t xml:space="preserve">problemami emocjonalnymi i niedostosowaniem społecznym, </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programów edukacyjnych Unii Europejskiej, </w:t>
      </w:r>
    </w:p>
    <w:p w:rsidR="004E6853" w:rsidRPr="00447F90" w:rsidRDefault="004E6853" w:rsidP="00245E04">
      <w:pPr>
        <w:numPr>
          <w:ilvl w:val="0"/>
          <w:numId w:val="12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porównywalności dyplomów i certyfikatów zawodowych., </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indywidualnych porad edukacyjnych i zawodowych uczniom i ich rodzicom,</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prowadzenie grupowych zajęć aktywizujących, przygotowujących uczniów do świadomego planowania kariery i podjęcia roli zawodowej,</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kierowanie, w sprawach trudnych, do spe</w:t>
      </w:r>
      <w:r w:rsidR="00FA666E" w:rsidRPr="00447F90">
        <w:rPr>
          <w:rFonts w:ascii="Arial" w:eastAsia="Times New Roman" w:hAnsi="Arial" w:cs="Arial"/>
          <w:lang w:eastAsia="pl-PL"/>
        </w:rPr>
        <w:t xml:space="preserve">cjalistów: doradców zawodowych </w:t>
      </w:r>
      <w:r w:rsidRPr="00447F90">
        <w:rPr>
          <w:rFonts w:ascii="Arial" w:eastAsia="Times New Roman" w:hAnsi="Arial" w:cs="Arial"/>
          <w:lang w:eastAsia="pl-PL"/>
        </w:rPr>
        <w:t>w poradniach psychologiczno-pedagogicznych i urzędach pracy, lekarzy itp.</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koordynowanie działalności informacyjno – doradczej szkoły.</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wspieranie rodziców i nauczycieli w działaniach doradczych poprzez organizowanie spotkań szkoleniowo-informacyjnych, udostępnianie im informacji   i materiałów do pracy z uczniami itp. </w:t>
      </w:r>
    </w:p>
    <w:p w:rsidR="004E6853" w:rsidRPr="00447F90" w:rsidRDefault="004E6853" w:rsidP="00245E04">
      <w:pPr>
        <w:numPr>
          <w:ilvl w:val="0"/>
          <w:numId w:val="1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współpraca z radą pedagogiczną w zakresie: </w:t>
      </w:r>
    </w:p>
    <w:p w:rsidR="004E6853" w:rsidRPr="00447F90" w:rsidRDefault="004E6853" w:rsidP="00245E04">
      <w:pPr>
        <w:numPr>
          <w:ilvl w:val="0"/>
          <w:numId w:val="12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tworzenia i zapewnienia ciągłości działań wewnątrzszkolnego systemu doradztwa, zgodnie ze</w:t>
      </w:r>
      <w:r w:rsidR="00FA666E" w:rsidRPr="00447F90">
        <w:rPr>
          <w:rFonts w:ascii="Arial" w:eastAsia="Times New Roman" w:hAnsi="Arial" w:cs="Arial"/>
          <w:noProof w:val="0"/>
          <w:lang w:eastAsia="pl-PL"/>
        </w:rPr>
        <w:t> </w:t>
      </w:r>
      <w:r w:rsidRPr="00447F90">
        <w:rPr>
          <w:rFonts w:ascii="Arial" w:eastAsia="Times New Roman" w:hAnsi="Arial" w:cs="Arial"/>
          <w:noProof w:val="0"/>
          <w:lang w:eastAsia="pl-PL"/>
        </w:rPr>
        <w:t xml:space="preserve">statutem szkoły, </w:t>
      </w:r>
    </w:p>
    <w:p w:rsidR="004E6853" w:rsidRPr="00447F90" w:rsidRDefault="004E6853" w:rsidP="00245E04">
      <w:pPr>
        <w:numPr>
          <w:ilvl w:val="0"/>
          <w:numId w:val="12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realizacji zadań z zakresu przygotowania uczniów do wyboru drogi zawodowej, </w:t>
      </w:r>
    </w:p>
    <w:p w:rsidR="004E6853" w:rsidRPr="00447F90" w:rsidRDefault="004E6853" w:rsidP="00245E04">
      <w:pPr>
        <w:numPr>
          <w:ilvl w:val="0"/>
          <w:numId w:val="1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systematyczne podnoszenie własnych kwalifikacji. </w:t>
      </w:r>
    </w:p>
    <w:p w:rsidR="004E6853" w:rsidRPr="00447F90" w:rsidRDefault="004E6853" w:rsidP="00245E04">
      <w:pPr>
        <w:numPr>
          <w:ilvl w:val="0"/>
          <w:numId w:val="1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wzbogacanie warsztatu pracy o nowoczesne środki przekazu informacji (internet, CD, wideo itp.) oraz udostępnianie ich osobom zainteresowanym. </w:t>
      </w:r>
    </w:p>
    <w:p w:rsidR="004E6853" w:rsidRPr="00447F90" w:rsidRDefault="004E6853" w:rsidP="00245E04">
      <w:pPr>
        <w:numPr>
          <w:ilvl w:val="0"/>
          <w:numId w:val="1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współpraca z instytucjami wspierającymi wewnątrzszkolny system doradztwa: kuratoria oświaty, centra informacji i planowania kariery zawodowej, poradnie psychologiczno – pedagogiczne, powiatowe urzędy pracy, wojewódzkie komendy OHP, zakłady doskonalenia zawodowego, izby rzemieślnicze i małej przedsiębiorczości, organizacje zrzeszające pracodawców itp.,</w:t>
      </w:r>
    </w:p>
    <w:p w:rsidR="004E6853" w:rsidRPr="00447F90" w:rsidRDefault="004E6853" w:rsidP="00245E04">
      <w:pPr>
        <w:numPr>
          <w:ilvl w:val="0"/>
          <w:numId w:val="1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stworzenie Szkolnego Punktu Informacji Zawodowej w gabinecie pedagoga szkolnego – gromadzenie i aktualizowanie informacji dotyczących wyborów zawodowo-edukacyjnych (broszury dla uczniów, rodziców, nauczycieli, scenariusze zajęć, poradniki, foldery informacyjne, prezentacje multimedialne, filmy, pomoce dydaktyczne);</w:t>
      </w:r>
    </w:p>
    <w:p w:rsidR="004E6853" w:rsidRPr="00447F90" w:rsidRDefault="004E6853" w:rsidP="00245E04">
      <w:pPr>
        <w:numPr>
          <w:ilvl w:val="0"/>
          <w:numId w:val="1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stworzenie zakładki na stronie internetowej szkoły z treściami z zakresu doradztwa zawodowego (zamieszczanie broszur dla uczniów i rodziców, bieżących informacji </w:t>
      </w:r>
      <w:r w:rsidR="00773F22">
        <w:rPr>
          <w:rFonts w:ascii="Arial" w:eastAsia="Times New Roman" w:hAnsi="Arial" w:cs="Arial"/>
          <w:lang w:eastAsia="pl-PL"/>
        </w:rPr>
        <w:t xml:space="preserve">                         </w:t>
      </w:r>
      <w:r w:rsidRPr="00447F90">
        <w:rPr>
          <w:rFonts w:ascii="Arial" w:eastAsia="Times New Roman" w:hAnsi="Arial" w:cs="Arial"/>
          <w:lang w:eastAsia="pl-PL"/>
        </w:rPr>
        <w:t>o rynku pracy, materiałów poradnikowych dla uczniów i rodziców, linków do stron związanych z doradztwem zawodowym).</w:t>
      </w: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3</w:t>
      </w:r>
      <w:r w:rsidRPr="00447F90">
        <w:rPr>
          <w:rFonts w:ascii="Arial" w:eastAsia="Times New Roman" w:hAnsi="Arial" w:cs="Arial"/>
          <w:b/>
          <w:bCs/>
          <w:lang w:eastAsia="pl-PL"/>
        </w:rPr>
        <w:br/>
      </w:r>
      <w:r w:rsidRPr="00447F90">
        <w:rPr>
          <w:rFonts w:ascii="Arial" w:eastAsia="Times New Roman" w:hAnsi="Arial" w:cs="Arial"/>
          <w:b/>
          <w:bCs/>
        </w:rPr>
        <w:t>Osoby odpowiedzialne i zakres ich odpowiedzialności</w:t>
      </w:r>
    </w:p>
    <w:p w:rsidR="00FA666E" w:rsidRPr="00447F90" w:rsidRDefault="00FA666E"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Działania z zakresu doradztwa zawodowo-edukacyjnego realizowane są przez:</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wychowawców;</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nauczycieli przedmiotu;</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pedagoga szkolnego;</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szkolnego koordynatora WSDZ;</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doracdę zawodowego;</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pracowników instytucji wspierających doradczą działalność szkoły (np. poradni psychologiczno-pedagogicznej, powiatowego urzędu pracy, mobilnego centrum informacji zawodowej);</w:t>
      </w:r>
    </w:p>
    <w:p w:rsidR="004E6853" w:rsidRPr="00447F90" w:rsidRDefault="004E6853" w:rsidP="00245E04">
      <w:pPr>
        <w:numPr>
          <w:ilvl w:val="0"/>
          <w:numId w:val="1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rodziców lub osoby zaproszone prezentujące praktyczne aspekty dokonywania wyborów zawodowo-edukacyjnych.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Odbiorcami działań z zakresu doradztwa zawodowo-edukacyjnego są uczniowie oraz ich rodzice.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Zakres odpowiedzialności nauczycieli i wychowawców:</w:t>
      </w:r>
    </w:p>
    <w:p w:rsidR="004E6853" w:rsidRPr="00447F90" w:rsidRDefault="004E6853" w:rsidP="00245E04">
      <w:pPr>
        <w:numPr>
          <w:ilvl w:val="0"/>
          <w:numId w:val="1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rady pedagogicznej, pracowników instytucji wspierających działania doradcze:</w:t>
      </w:r>
    </w:p>
    <w:p w:rsidR="004E6853" w:rsidRPr="00447F90" w:rsidRDefault="004E6853" w:rsidP="00245E04">
      <w:pPr>
        <w:numPr>
          <w:ilvl w:val="0"/>
          <w:numId w:val="12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utworzenie i zapewnienie ciągłości działania wewnątrzszkolnego systemu doradztwa zawodowego zgodnie z systemem doradztwa zawodowego,</w:t>
      </w:r>
    </w:p>
    <w:p w:rsidR="00FA666E" w:rsidRPr="00447F90" w:rsidRDefault="004E6853" w:rsidP="00FA666E">
      <w:pPr>
        <w:numPr>
          <w:ilvl w:val="0"/>
          <w:numId w:val="12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realizacja działań z zakresu przygotowania ucznia do wyboru drogi edukacyjno-zawodowej;</w:t>
      </w:r>
    </w:p>
    <w:p w:rsidR="004E6853" w:rsidRPr="00447F90" w:rsidRDefault="004E6853" w:rsidP="00245E04">
      <w:pPr>
        <w:numPr>
          <w:ilvl w:val="0"/>
          <w:numId w:val="1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klasach I-VI:  </w:t>
      </w:r>
    </w:p>
    <w:p w:rsidR="004E6853" w:rsidRPr="00447F90" w:rsidRDefault="004E6853" w:rsidP="00245E04">
      <w:pPr>
        <w:numPr>
          <w:ilvl w:val="0"/>
          <w:numId w:val="128"/>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prowadzenie z uczniami zajęć </w:t>
      </w:r>
      <w:proofErr w:type="spellStart"/>
      <w:r w:rsidRPr="00447F90">
        <w:rPr>
          <w:rFonts w:ascii="Arial" w:eastAsia="Times New Roman" w:hAnsi="Arial" w:cs="Arial"/>
          <w:noProof w:val="0"/>
          <w:lang w:eastAsia="pl-PL"/>
        </w:rPr>
        <w:t>psychoedukacyjnych</w:t>
      </w:r>
      <w:proofErr w:type="spellEnd"/>
      <w:r w:rsidRPr="00447F90">
        <w:rPr>
          <w:rFonts w:ascii="Arial" w:eastAsia="Times New Roman" w:hAnsi="Arial" w:cs="Arial"/>
          <w:noProof w:val="0"/>
          <w:lang w:eastAsia="pl-PL"/>
        </w:rPr>
        <w:t>, rozmów indywidualnych celem rozpoznania przez uczniów znaczenia zmiany w życiu, sposobów radzenia sobie ze stresem, roli motywacji oraz umiejętności współpracy</w:t>
      </w:r>
    </w:p>
    <w:p w:rsidR="004E6853" w:rsidRPr="00447F90" w:rsidRDefault="004E6853" w:rsidP="00245E04">
      <w:pPr>
        <w:numPr>
          <w:ilvl w:val="0"/>
          <w:numId w:val="1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klasach VII-VIII:</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zapoznanie uczniów z różnymi rodzajami ludzkiej działalności zawodowej,</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prowadzenie z uczniami zajęć </w:t>
      </w:r>
      <w:proofErr w:type="spellStart"/>
      <w:r w:rsidRPr="00447F90">
        <w:rPr>
          <w:rFonts w:ascii="Arial" w:eastAsia="Times New Roman" w:hAnsi="Arial" w:cs="Arial"/>
          <w:noProof w:val="0"/>
          <w:lang w:eastAsia="pl-PL"/>
        </w:rPr>
        <w:t>psychoedukacyjnych</w:t>
      </w:r>
      <w:proofErr w:type="spellEnd"/>
      <w:r w:rsidRPr="00447F90">
        <w:rPr>
          <w:rFonts w:ascii="Arial" w:eastAsia="Times New Roman" w:hAnsi="Arial" w:cs="Arial"/>
          <w:noProof w:val="0"/>
          <w:lang w:eastAsia="pl-PL"/>
        </w:rPr>
        <w:t xml:space="preserve"> dotyczących samopoznania, samoakceptacji, rozpoznawania swoich mocnych i słabych stron, </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prowadzenie indywidualnej pracy z uczniami, którzy mogą mieć problemy z wyborem szkoły i zawodu,</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prowadzenie zajęć </w:t>
      </w:r>
      <w:proofErr w:type="spellStart"/>
      <w:r w:rsidRPr="00447F90">
        <w:rPr>
          <w:rFonts w:ascii="Arial" w:eastAsia="Times New Roman" w:hAnsi="Arial" w:cs="Arial"/>
          <w:noProof w:val="0"/>
          <w:lang w:eastAsia="pl-PL"/>
        </w:rPr>
        <w:t>psychoedukacyjnych</w:t>
      </w:r>
      <w:proofErr w:type="spellEnd"/>
      <w:r w:rsidRPr="00447F90">
        <w:rPr>
          <w:rFonts w:ascii="Arial" w:eastAsia="Times New Roman" w:hAnsi="Arial" w:cs="Arial"/>
          <w:noProof w:val="0"/>
          <w:lang w:eastAsia="pl-PL"/>
        </w:rPr>
        <w:t xml:space="preserve"> dotyczących podejmowania decyzji edukacyjnych i</w:t>
      </w:r>
      <w:r w:rsidR="00823A5A" w:rsidRPr="00447F90">
        <w:rPr>
          <w:rFonts w:ascii="Arial" w:eastAsia="Times New Roman" w:hAnsi="Arial" w:cs="Arial"/>
          <w:noProof w:val="0"/>
          <w:lang w:eastAsia="pl-PL"/>
        </w:rPr>
        <w:t> </w:t>
      </w:r>
      <w:r w:rsidRPr="00447F90">
        <w:rPr>
          <w:rFonts w:ascii="Arial" w:eastAsia="Times New Roman" w:hAnsi="Arial" w:cs="Arial"/>
          <w:noProof w:val="0"/>
          <w:lang w:eastAsia="pl-PL"/>
        </w:rPr>
        <w:t>zawodowych,</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prowadzenie pracy dotyczącej przekazu informacji zawodowej:</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  pogłębianie informacji o zawodach,</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  zapoznanie ze strukturą szkolnictwa ponadpodstawowego,</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  zapoznanie z ofertą edukacyjną szkolnictwa ponadpodstawowego;</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konfrontacja samooceny z wymaganiami szkół i zawodów,</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pomoc uczniom w podejmowaniu decyzji edukacyjnych i zawodowych,</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indywidualna praca z uczniami, którzy mają problemy decyzyjne, intelektualne, zdrowotne, emocjonalne, rodzinne.</w:t>
      </w:r>
    </w:p>
    <w:p w:rsidR="004E6853" w:rsidRPr="00447F90" w:rsidRDefault="004E6853" w:rsidP="00245E04">
      <w:pPr>
        <w:numPr>
          <w:ilvl w:val="0"/>
          <w:numId w:val="12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współpraca z poradnią psychologiczno-pedagogiczną.</w:t>
      </w: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 xml:space="preserve">Rozdział 4 </w:t>
      </w:r>
      <w:r w:rsidRPr="00447F90">
        <w:rPr>
          <w:rFonts w:ascii="Arial" w:eastAsia="Times New Roman" w:hAnsi="Arial" w:cs="Arial"/>
          <w:b/>
          <w:bCs/>
        </w:rPr>
        <w:br/>
        <w:t>Przewidywane rezultaty</w:t>
      </w:r>
    </w:p>
    <w:p w:rsidR="00FA666E" w:rsidRPr="00447F90" w:rsidRDefault="00FA666E" w:rsidP="00EE322B">
      <w:pPr>
        <w:numPr>
          <w:ilvl w:val="0"/>
          <w:numId w:val="9"/>
        </w:numPr>
        <w:spacing w:after="120"/>
        <w:ind w:firstLine="0"/>
        <w:rPr>
          <w:rFonts w:ascii="Arial" w:hAnsi="Arial" w:cs="Arial"/>
          <w:b/>
          <w:bCs/>
        </w:rPr>
      </w:pPr>
    </w:p>
    <w:p w:rsidR="004E6853" w:rsidRPr="00447F90" w:rsidRDefault="004E6853" w:rsidP="00FA666E">
      <w:pPr>
        <w:spacing w:after="120"/>
        <w:jc w:val="both"/>
        <w:rPr>
          <w:rFonts w:ascii="Arial" w:hAnsi="Arial" w:cs="Arial"/>
          <w:b/>
          <w:bCs/>
        </w:rPr>
      </w:pPr>
      <w:r w:rsidRPr="00447F90">
        <w:rPr>
          <w:rFonts w:ascii="Arial" w:eastAsia="Times New Roman" w:hAnsi="Arial" w:cs="Arial"/>
          <w:lang w:eastAsia="pl-PL"/>
        </w:rPr>
        <w:t>Przewidywane</w:t>
      </w:r>
      <w:r w:rsidRPr="00447F90">
        <w:rPr>
          <w:rFonts w:ascii="Arial" w:hAnsi="Arial" w:cs="Arial"/>
          <w:b/>
          <w:bCs/>
        </w:rPr>
        <w:t xml:space="preserve"> </w:t>
      </w:r>
      <w:r w:rsidRPr="00447F90">
        <w:rPr>
          <w:rFonts w:ascii="Arial" w:hAnsi="Arial" w:cs="Arial"/>
          <w:bCs/>
        </w:rPr>
        <w:t>rezultaty w odniesieniu do rady pedagogicznej.</w:t>
      </w:r>
    </w:p>
    <w:p w:rsidR="004E6853" w:rsidRPr="00447F90" w:rsidRDefault="004E6853" w:rsidP="00FA666E">
      <w:pPr>
        <w:spacing w:after="120"/>
        <w:jc w:val="both"/>
        <w:rPr>
          <w:rFonts w:ascii="Arial" w:hAnsi="Arial" w:cs="Arial"/>
          <w:b/>
          <w:bCs/>
        </w:rPr>
      </w:pPr>
      <w:r w:rsidRPr="00447F90">
        <w:rPr>
          <w:rFonts w:ascii="Arial" w:hAnsi="Arial" w:cs="Arial"/>
        </w:rPr>
        <w:t>Nauczyciele:</w:t>
      </w:r>
    </w:p>
    <w:p w:rsidR="004E6853" w:rsidRPr="00447F90" w:rsidRDefault="004E6853" w:rsidP="00245E04">
      <w:pPr>
        <w:numPr>
          <w:ilvl w:val="0"/>
          <w:numId w:val="1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wprowadzić treści doradztwa zawodowego do swoich planów pracy;</w:t>
      </w:r>
    </w:p>
    <w:p w:rsidR="004E6853" w:rsidRPr="00447F90" w:rsidRDefault="004E6853" w:rsidP="00245E04">
      <w:pPr>
        <w:numPr>
          <w:ilvl w:val="0"/>
          <w:numId w:val="1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rozumieją potrzebę realizacji zadań z doradztwa zawodowego w ramach realizowania własnych planów pracy;</w:t>
      </w:r>
    </w:p>
    <w:p w:rsidR="004E6853" w:rsidRPr="00447F90" w:rsidRDefault="004E6853" w:rsidP="00245E04">
      <w:pPr>
        <w:numPr>
          <w:ilvl w:val="0"/>
          <w:numId w:val="1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współpracować w środowisku lokalnym na rzecz rozwoju zawodowego uczniów;</w:t>
      </w:r>
    </w:p>
    <w:p w:rsidR="004E6853" w:rsidRPr="00447F90" w:rsidRDefault="004E6853" w:rsidP="00245E04">
      <w:pPr>
        <w:numPr>
          <w:ilvl w:val="0"/>
          <w:numId w:val="1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poznają metody, techniki i formy prowadzenia zajęć z doradztwa zawodowego;</w:t>
      </w:r>
    </w:p>
    <w:p w:rsidR="004E6853" w:rsidRPr="00447F90" w:rsidRDefault="004E6853" w:rsidP="00245E04">
      <w:pPr>
        <w:numPr>
          <w:ilvl w:val="0"/>
          <w:numId w:val="1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znają zakres treści z doradztwa zawodowego realizowanych w kl. VII - VIII;</w:t>
      </w:r>
    </w:p>
    <w:p w:rsidR="004E6853" w:rsidRPr="00447F90" w:rsidRDefault="004E6853" w:rsidP="00245E04">
      <w:pPr>
        <w:numPr>
          <w:ilvl w:val="0"/>
          <w:numId w:val="1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realizować treści zawodoznawcze na</w:t>
      </w:r>
      <w:r w:rsidR="00FA666E" w:rsidRPr="00447F90">
        <w:rPr>
          <w:rFonts w:ascii="Arial" w:eastAsia="Times New Roman" w:hAnsi="Arial" w:cs="Arial"/>
          <w:lang w:eastAsia="pl-PL"/>
        </w:rPr>
        <w:t xml:space="preserve"> swoich lekcjach, na zebraniach</w:t>
      </w:r>
      <w:r w:rsidRPr="00447F90">
        <w:rPr>
          <w:rFonts w:ascii="Arial" w:eastAsia="Times New Roman" w:hAnsi="Arial" w:cs="Arial"/>
          <w:lang w:eastAsia="pl-PL"/>
        </w:rPr>
        <w:t xml:space="preserve"> </w:t>
      </w:r>
      <w:r w:rsidR="00773F22">
        <w:rPr>
          <w:rFonts w:ascii="Arial" w:eastAsia="Times New Roman" w:hAnsi="Arial" w:cs="Arial"/>
          <w:lang w:eastAsia="pl-PL"/>
        </w:rPr>
        <w:t xml:space="preserve">                                </w:t>
      </w:r>
      <w:r w:rsidRPr="00447F90">
        <w:rPr>
          <w:rFonts w:ascii="Arial" w:eastAsia="Times New Roman" w:hAnsi="Arial" w:cs="Arial"/>
          <w:lang w:eastAsia="pl-PL"/>
        </w:rPr>
        <w:t>z rodzicami oraz podczas spotkań indywidualnych z rodzicami.</w:t>
      </w:r>
    </w:p>
    <w:p w:rsidR="00FA666E" w:rsidRPr="00447F90" w:rsidRDefault="00FA666E" w:rsidP="00EE322B">
      <w:pPr>
        <w:numPr>
          <w:ilvl w:val="0"/>
          <w:numId w:val="9"/>
        </w:numPr>
        <w:spacing w:after="120"/>
        <w:ind w:firstLine="0"/>
        <w:rPr>
          <w:rFonts w:ascii="Arial" w:hAnsi="Arial" w:cs="Arial"/>
          <w:b/>
          <w:bCs/>
        </w:rPr>
      </w:pPr>
    </w:p>
    <w:p w:rsidR="004E6853" w:rsidRPr="00447F90" w:rsidRDefault="004E6853" w:rsidP="00FA666E">
      <w:pPr>
        <w:spacing w:after="120"/>
        <w:jc w:val="both"/>
        <w:rPr>
          <w:rFonts w:ascii="Arial" w:hAnsi="Arial" w:cs="Arial"/>
          <w:bCs/>
        </w:rPr>
      </w:pPr>
      <w:r w:rsidRPr="00447F90">
        <w:rPr>
          <w:rFonts w:ascii="Arial" w:eastAsia="Times New Roman" w:hAnsi="Arial" w:cs="Arial"/>
          <w:lang w:eastAsia="pl-PL"/>
        </w:rPr>
        <w:t>Przewidywane</w:t>
      </w:r>
      <w:r w:rsidRPr="00447F90">
        <w:rPr>
          <w:rFonts w:ascii="Arial" w:hAnsi="Arial" w:cs="Arial"/>
          <w:bCs/>
        </w:rPr>
        <w:t xml:space="preserve"> rezultaty w odniesieniu do uczniów.</w:t>
      </w:r>
    </w:p>
    <w:p w:rsidR="004E6853" w:rsidRPr="00447F90" w:rsidRDefault="004E6853" w:rsidP="00823A5A">
      <w:pPr>
        <w:spacing w:after="120"/>
        <w:jc w:val="both"/>
        <w:rPr>
          <w:rFonts w:ascii="Arial" w:hAnsi="Arial" w:cs="Arial"/>
          <w:bCs/>
        </w:rPr>
      </w:pPr>
      <w:r w:rsidRPr="00447F90">
        <w:rPr>
          <w:rFonts w:ascii="Arial" w:hAnsi="Arial" w:cs="Arial"/>
        </w:rPr>
        <w:t>Uczniowie:</w:t>
      </w:r>
    </w:p>
    <w:p w:rsidR="004E6853" w:rsidRPr="00447F90" w:rsidRDefault="004E6853" w:rsidP="00245E04">
      <w:pPr>
        <w:numPr>
          <w:ilvl w:val="0"/>
          <w:numId w:val="1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znają czynniki niezbędne do podjęcia prawidłowej decyzji wyboru zawodu,</w:t>
      </w:r>
    </w:p>
    <w:p w:rsidR="004E6853" w:rsidRPr="00447F90" w:rsidRDefault="004E6853" w:rsidP="00245E04">
      <w:pPr>
        <w:numPr>
          <w:ilvl w:val="0"/>
          <w:numId w:val="1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dokonać samooceny w aspekcie czynników decydując</w:t>
      </w:r>
      <w:r w:rsidR="00823A5A" w:rsidRPr="00447F90">
        <w:rPr>
          <w:rFonts w:ascii="Arial" w:eastAsia="Times New Roman" w:hAnsi="Arial" w:cs="Arial"/>
          <w:lang w:eastAsia="pl-PL"/>
        </w:rPr>
        <w:t>ych o trafności wyboru zawodu i </w:t>
      </w:r>
      <w:r w:rsidRPr="00447F90">
        <w:rPr>
          <w:rFonts w:ascii="Arial" w:eastAsia="Times New Roman" w:hAnsi="Arial" w:cs="Arial"/>
          <w:lang w:eastAsia="pl-PL"/>
        </w:rPr>
        <w:t>dalszej drogi edukacyjnej,</w:t>
      </w:r>
    </w:p>
    <w:p w:rsidR="004E6853" w:rsidRPr="00447F90" w:rsidRDefault="004E6853" w:rsidP="00245E04">
      <w:pPr>
        <w:numPr>
          <w:ilvl w:val="0"/>
          <w:numId w:val="1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wskazać swoje predyspozycje, słabe i mocne strony,</w:t>
      </w:r>
    </w:p>
    <w:p w:rsidR="004E6853" w:rsidRPr="00447F90" w:rsidRDefault="004E6853" w:rsidP="00245E04">
      <w:pPr>
        <w:numPr>
          <w:ilvl w:val="0"/>
          <w:numId w:val="1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znają świat pracy, potrafią dokonać podziału zawodów na grupy  i przyporządkować siebie do</w:t>
      </w:r>
      <w:r w:rsidR="00823A5A" w:rsidRPr="00447F90">
        <w:rPr>
          <w:rFonts w:ascii="Arial" w:eastAsia="Times New Roman" w:hAnsi="Arial" w:cs="Arial"/>
          <w:lang w:eastAsia="pl-PL"/>
        </w:rPr>
        <w:t> </w:t>
      </w:r>
      <w:r w:rsidRPr="00447F90">
        <w:rPr>
          <w:rFonts w:ascii="Arial" w:eastAsia="Times New Roman" w:hAnsi="Arial" w:cs="Arial"/>
          <w:lang w:eastAsia="pl-PL"/>
        </w:rPr>
        <w:t>odpowiedniej grupy, a także wiedzą, gdzie szukać informacji na ten temat,</w:t>
      </w:r>
    </w:p>
    <w:p w:rsidR="004E6853" w:rsidRPr="00447F90" w:rsidRDefault="004E6853" w:rsidP="00245E04">
      <w:pPr>
        <w:numPr>
          <w:ilvl w:val="0"/>
          <w:numId w:val="1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samodzielnie planować ścieżkę własnej kariery zawodowej i podjąć prawidłowe decyzje edukacyjne i zawodowe.</w:t>
      </w:r>
    </w:p>
    <w:p w:rsidR="00823A5A" w:rsidRPr="00447F90" w:rsidRDefault="00823A5A" w:rsidP="00EE322B">
      <w:pPr>
        <w:numPr>
          <w:ilvl w:val="0"/>
          <w:numId w:val="9"/>
        </w:numPr>
        <w:spacing w:after="120"/>
        <w:ind w:firstLine="0"/>
        <w:rPr>
          <w:rFonts w:ascii="Arial" w:hAnsi="Arial" w:cs="Arial"/>
          <w:b/>
          <w:bCs/>
        </w:rPr>
      </w:pPr>
    </w:p>
    <w:p w:rsidR="004E6853" w:rsidRPr="00447F90" w:rsidRDefault="004E6853" w:rsidP="00823A5A">
      <w:pPr>
        <w:spacing w:after="120"/>
        <w:jc w:val="both"/>
        <w:rPr>
          <w:rFonts w:ascii="Arial" w:hAnsi="Arial" w:cs="Arial"/>
          <w:bCs/>
        </w:rPr>
      </w:pPr>
      <w:r w:rsidRPr="00447F90">
        <w:rPr>
          <w:rFonts w:ascii="Arial" w:eastAsia="Times New Roman" w:hAnsi="Arial" w:cs="Arial"/>
          <w:lang w:eastAsia="pl-PL"/>
        </w:rPr>
        <w:t>Przewidywane</w:t>
      </w:r>
      <w:r w:rsidRPr="00447F90">
        <w:rPr>
          <w:rFonts w:ascii="Arial" w:hAnsi="Arial" w:cs="Arial"/>
          <w:bCs/>
        </w:rPr>
        <w:t xml:space="preserve"> rezultaty w odniesieniu do rodziców.</w:t>
      </w:r>
    </w:p>
    <w:p w:rsidR="004E6853" w:rsidRPr="00447F90" w:rsidRDefault="004E6853" w:rsidP="00823A5A">
      <w:pPr>
        <w:spacing w:after="120"/>
        <w:jc w:val="both"/>
        <w:rPr>
          <w:rFonts w:ascii="Arial" w:hAnsi="Arial" w:cs="Arial"/>
          <w:bCs/>
        </w:rPr>
      </w:pPr>
      <w:r w:rsidRPr="00447F90">
        <w:rPr>
          <w:rFonts w:ascii="Arial" w:hAnsi="Arial" w:cs="Arial"/>
        </w:rPr>
        <w:t>Rodzice:</w:t>
      </w:r>
    </w:p>
    <w:p w:rsidR="004E6853" w:rsidRPr="00447F90" w:rsidRDefault="004E6853" w:rsidP="00245E04">
      <w:pPr>
        <w:numPr>
          <w:ilvl w:val="0"/>
          <w:numId w:val="1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znają czynniki niezbędne do podjęcia prawidłowej decyzji wyboru zawodu przez swoje dziecko;</w:t>
      </w:r>
    </w:p>
    <w:p w:rsidR="004E6853" w:rsidRPr="00447F90" w:rsidRDefault="004E6853" w:rsidP="00245E04">
      <w:pPr>
        <w:numPr>
          <w:ilvl w:val="0"/>
          <w:numId w:val="1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rozumieją potrzebę uwzględnienia czynników: zainteresowań, uzdolnień, cech charakteru, temperamentu, stanu zdrowia, możliwości psychofizycznych, rynku pracy przy planowaniu kariery edukacyjnej i zawodowej swojego dziecka;</w:t>
      </w:r>
    </w:p>
    <w:p w:rsidR="004E6853" w:rsidRPr="00447F90" w:rsidRDefault="004E6853" w:rsidP="00245E04">
      <w:pPr>
        <w:numPr>
          <w:ilvl w:val="0"/>
          <w:numId w:val="1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wiedzą, gdzie szukać informacji i wsparcia w procesie wyboru drogi zawodowej dziecka;</w:t>
      </w:r>
    </w:p>
    <w:p w:rsidR="004E6853" w:rsidRPr="00447F90" w:rsidRDefault="004E6853" w:rsidP="00245E04">
      <w:pPr>
        <w:numPr>
          <w:ilvl w:val="0"/>
          <w:numId w:val="1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znają świat pracy i ofertę szkolnictwa ponadpodstawowego;</w:t>
      </w:r>
    </w:p>
    <w:p w:rsidR="004E6853" w:rsidRPr="00447F90" w:rsidRDefault="004E6853" w:rsidP="00245E04">
      <w:pPr>
        <w:numPr>
          <w:ilvl w:val="0"/>
          <w:numId w:val="1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wskazać predyspozycje, mocne i słabe strony dziecka;</w:t>
      </w:r>
    </w:p>
    <w:p w:rsidR="004E6853" w:rsidRPr="00447F90" w:rsidRDefault="004E6853" w:rsidP="00245E04">
      <w:pPr>
        <w:numPr>
          <w:ilvl w:val="0"/>
          <w:numId w:val="1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potrafią pomóc swoim dzieciom w podejmowaniu decyzji.</w:t>
      </w:r>
    </w:p>
    <w:p w:rsidR="002B1A77" w:rsidRPr="00447F90" w:rsidRDefault="002B1A77" w:rsidP="00DD00FB">
      <w:pPr>
        <w:keepNext/>
        <w:keepLines/>
        <w:spacing w:after="120"/>
        <w:outlineLvl w:val="1"/>
        <w:rPr>
          <w:rFonts w:ascii="Arial" w:eastAsia="Times New Roman" w:hAnsi="Arial" w:cs="Arial"/>
          <w:b/>
        </w:rPr>
      </w:pPr>
    </w:p>
    <w:p w:rsidR="004E6853" w:rsidRPr="00447F90" w:rsidRDefault="004E6853" w:rsidP="00DD00FB">
      <w:pPr>
        <w:keepNext/>
        <w:keepLines/>
        <w:spacing w:after="120"/>
        <w:outlineLvl w:val="1"/>
        <w:rPr>
          <w:rFonts w:ascii="Arial" w:eastAsia="Times New Roman" w:hAnsi="Arial" w:cs="Arial"/>
          <w:b/>
          <w:bCs/>
          <w:spacing w:val="20"/>
        </w:rPr>
      </w:pPr>
      <w:r w:rsidRPr="00447F90">
        <w:rPr>
          <w:rFonts w:ascii="Arial" w:eastAsia="Times New Roman" w:hAnsi="Arial" w:cs="Arial"/>
          <w:b/>
        </w:rPr>
        <w:t>DZIAŁ VIII</w:t>
      </w:r>
      <w:r w:rsidRPr="00447F90">
        <w:rPr>
          <w:rFonts w:ascii="Arial" w:eastAsia="Times New Roman" w:hAnsi="Arial" w:cs="Arial"/>
          <w:b/>
        </w:rPr>
        <w:br/>
        <w:t>Organizacja szkoły</w:t>
      </w:r>
    </w:p>
    <w:p w:rsidR="004E6853" w:rsidRPr="00447F90" w:rsidRDefault="004E6853" w:rsidP="00DD00FB">
      <w:pPr>
        <w:keepNext/>
        <w:keepLines/>
        <w:spacing w:after="120"/>
        <w:contextualSpacing/>
        <w:outlineLvl w:val="2"/>
        <w:rPr>
          <w:rFonts w:ascii="Arial" w:eastAsia="Times New Roman" w:hAnsi="Arial" w:cs="Arial"/>
          <w:b/>
          <w:bCs/>
        </w:rPr>
      </w:pPr>
      <w:r w:rsidRPr="00447F90">
        <w:rPr>
          <w:rFonts w:ascii="Arial" w:eastAsia="Times New Roman" w:hAnsi="Arial" w:cs="Arial"/>
          <w:b/>
          <w:bCs/>
        </w:rPr>
        <w:t xml:space="preserve">Rozdział 1 </w:t>
      </w:r>
      <w:r w:rsidRPr="00447F90">
        <w:rPr>
          <w:rFonts w:ascii="Arial" w:eastAsia="Times New Roman" w:hAnsi="Arial" w:cs="Arial"/>
          <w:b/>
          <w:bCs/>
        </w:rPr>
        <w:br/>
        <w:t>Baza szkoły</w:t>
      </w:r>
    </w:p>
    <w:p w:rsidR="00823A5A" w:rsidRPr="00447F90" w:rsidRDefault="00823A5A"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Do realizacji zadań statutowych szkoły, szkoła posiada:</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sale lekcyjne;</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bibliotekę;</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pracownię komputerową  posiadającą dostęp do Internetu,</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pracownie multimedialne wyposażone w tablicę interaktywną, ekran z projektorem, nagłośnienie i dostęp do Internetu,</w:t>
      </w:r>
    </w:p>
    <w:p w:rsidR="004E6853" w:rsidRPr="00447F90" w:rsidRDefault="001603CC" w:rsidP="00245E04">
      <w:pPr>
        <w:numPr>
          <w:ilvl w:val="0"/>
          <w:numId w:val="133"/>
        </w:numPr>
        <w:tabs>
          <w:tab w:val="clear" w:pos="227"/>
        </w:tabs>
        <w:spacing w:after="120"/>
        <w:ind w:left="709" w:hanging="283"/>
        <w:jc w:val="both"/>
        <w:rPr>
          <w:rFonts w:ascii="Arial" w:eastAsia="Times New Roman" w:hAnsi="Arial" w:cs="Arial"/>
          <w:lang w:eastAsia="pl-PL"/>
        </w:rPr>
      </w:pPr>
      <w:r w:rsidRPr="001603CC">
        <w:rPr>
          <w:rFonts w:ascii="Arial" w:eastAsia="Times New Roman" w:hAnsi="Arial" w:cs="Arial"/>
          <w:lang w:eastAsia="pl-PL"/>
        </w:rPr>
        <w:t>salę gimnastyczną wyposażoną w tablice z koszami, siatkę, materace, piłki do gier sportowych,</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salę widowiskow</w:t>
      </w:r>
      <w:r w:rsidR="00564CE2">
        <w:rPr>
          <w:rFonts w:ascii="Arial" w:eastAsia="Times New Roman" w:hAnsi="Arial" w:cs="Arial"/>
          <w:lang w:eastAsia="pl-PL"/>
        </w:rPr>
        <w:t>o-sportową</w:t>
      </w:r>
      <w:r w:rsidRPr="00447F90">
        <w:rPr>
          <w:rFonts w:ascii="Arial" w:eastAsia="Times New Roman" w:hAnsi="Arial" w:cs="Arial"/>
          <w:lang w:eastAsia="pl-PL"/>
        </w:rPr>
        <w:t>;</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gabinet logopedyczny;</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gabinet opieki medycznej,</w:t>
      </w:r>
    </w:p>
    <w:p w:rsidR="004E6853" w:rsidRPr="00447F90" w:rsidRDefault="004E6853" w:rsidP="00245E04">
      <w:pPr>
        <w:numPr>
          <w:ilvl w:val="0"/>
          <w:numId w:val="1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gabinet pedagoga szkolnego</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pomieszczenia administracyjne,</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pomieszczenia gospodarcze,</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szatnię,</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placyk  do zabaw,</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świetlicę szkolną;</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kuchnię i zaplecze kuchenne;  </w:t>
      </w:r>
    </w:p>
    <w:p w:rsidR="004E6853" w:rsidRPr="00447F90" w:rsidRDefault="004E6853" w:rsidP="00245E04">
      <w:pPr>
        <w:numPr>
          <w:ilvl w:val="0"/>
          <w:numId w:val="13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stołówkę;</w:t>
      </w:r>
    </w:p>
    <w:p w:rsidR="004E6853" w:rsidRPr="00447F90" w:rsidRDefault="0028162F" w:rsidP="00245E04">
      <w:pPr>
        <w:numPr>
          <w:ilvl w:val="0"/>
          <w:numId w:val="133"/>
        </w:numPr>
        <w:tabs>
          <w:tab w:val="clear" w:pos="227"/>
        </w:tabs>
        <w:spacing w:after="120"/>
        <w:ind w:left="709" w:hanging="425"/>
        <w:jc w:val="both"/>
        <w:rPr>
          <w:rFonts w:ascii="Arial" w:eastAsia="Times New Roman" w:hAnsi="Arial" w:cs="Arial"/>
          <w:lang w:eastAsia="pl-PL"/>
        </w:rPr>
      </w:pPr>
      <w:r>
        <w:rPr>
          <w:rFonts w:ascii="Arial" w:eastAsia="Times New Roman" w:hAnsi="Arial" w:cs="Arial"/>
          <w:lang w:eastAsia="pl-PL"/>
        </w:rPr>
        <w:t>Skreślony</w:t>
      </w:r>
      <w:r w:rsidR="004E6853" w:rsidRPr="00447F90">
        <w:rPr>
          <w:rFonts w:ascii="Arial" w:eastAsia="Times New Roman" w:hAnsi="Arial" w:cs="Arial"/>
          <w:lang w:eastAsia="pl-PL"/>
        </w:rPr>
        <w:t>.</w:t>
      </w:r>
    </w:p>
    <w:p w:rsidR="004E6853" w:rsidRPr="00447F90" w:rsidRDefault="004E6853" w:rsidP="00DD00FB">
      <w:pPr>
        <w:tabs>
          <w:tab w:val="left" w:pos="0"/>
          <w:tab w:val="left" w:pos="426"/>
        </w:tabs>
        <w:spacing w:after="120"/>
        <w:ind w:left="454"/>
        <w:jc w:val="both"/>
        <w:rPr>
          <w:rFonts w:ascii="Arial" w:hAnsi="Arial" w:cs="Aria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 xml:space="preserve">Rozdział 2 </w:t>
      </w:r>
      <w:r w:rsidRPr="00447F90">
        <w:rPr>
          <w:rFonts w:ascii="Arial" w:eastAsia="Times New Roman" w:hAnsi="Arial" w:cs="Arial"/>
          <w:b/>
          <w:bCs/>
          <w:lang w:eastAsia="pl-PL"/>
        </w:rPr>
        <w:br/>
        <w:t>Organizacja nauczania w szkole</w:t>
      </w:r>
    </w:p>
    <w:p w:rsidR="00823A5A" w:rsidRPr="00447F90" w:rsidRDefault="00823A5A" w:rsidP="00EE322B">
      <w:pPr>
        <w:numPr>
          <w:ilvl w:val="0"/>
          <w:numId w:val="9"/>
        </w:numPr>
        <w:spacing w:after="120"/>
        <w:ind w:firstLine="0"/>
        <w:rPr>
          <w:rFonts w:ascii="Arial" w:hAnsi="Arial" w:cs="Arial"/>
          <w:position w:val="-2"/>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Zajęcia dydaktyczno - wychowawcze rozpoczynają się w szkole w pierwszym powszednim dniu września, a kończą się w pierwszy piątek po 20 czerwca. Jeżeli pierwszy dzień września wypada w</w:t>
      </w:r>
      <w:r w:rsidR="00823A5A" w:rsidRPr="00447F90">
        <w:rPr>
          <w:rFonts w:ascii="Arial" w:hAnsi="Arial" w:cs="Arial"/>
        </w:rPr>
        <w:t> </w:t>
      </w:r>
      <w:r w:rsidRPr="00447F90">
        <w:rPr>
          <w:rFonts w:ascii="Arial" w:hAnsi="Arial" w:cs="Arial"/>
        </w:rPr>
        <w:t>piątek lub sobotę, zajęcia w szkole rozpoczynają się w najbliższy poniedziałek po dniu  pierwszego września.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Terminy rozpoczynania i kończenia zajęć dydaktyczno-wychowawczych, przerw świątecznych oraz ferii zimowych i letnich określają przepisy w spraw</w:t>
      </w:r>
      <w:r w:rsidR="00823A5A" w:rsidRPr="00447F90">
        <w:rPr>
          <w:rFonts w:ascii="Arial" w:hAnsi="Arial" w:cs="Arial"/>
        </w:rPr>
        <w:t>ie organizacji roku szkolnego.</w:t>
      </w:r>
    </w:p>
    <w:p w:rsidR="004E6853" w:rsidRPr="00447F90" w:rsidRDefault="00244D8C" w:rsidP="00EE322B">
      <w:pPr>
        <w:numPr>
          <w:ilvl w:val="6"/>
          <w:numId w:val="9"/>
        </w:numPr>
        <w:spacing w:after="120"/>
        <w:ind w:left="284" w:hanging="284"/>
        <w:jc w:val="both"/>
        <w:rPr>
          <w:rFonts w:ascii="Arial" w:hAnsi="Arial" w:cs="Arial"/>
        </w:rPr>
      </w:pPr>
      <w:r w:rsidRPr="00244D8C">
        <w:rPr>
          <w:rFonts w:ascii="Arial" w:hAnsi="Arial" w:cs="Arial"/>
        </w:rPr>
        <w:t>Okresy na które dzieli się rok szkolny opisane są w Dziale XII  ocenianie wewnątrzszkolne.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Dyrektor szkoły, po zasięgnięciu opinii rady pedagogicznej, rady rodziców i samorządu uczniowskiego, biorąc pod uwagę warunki lokalowe i możliwości organizacyjne szkoły lub placówki, może, w danym roku szkolnym, ustalić dodatkowe dni wolne od zajęć dydaktyczno-wychowawczych w wymiarze 7 dni.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Dodatkowe dni wolne od zajęć dydaktyczno-wychowawczych, o których mowa w ust. 4, mogą być ustalone: </w:t>
      </w:r>
    </w:p>
    <w:p w:rsidR="004E6853" w:rsidRPr="00447F90" w:rsidRDefault="004E6853" w:rsidP="00245E04">
      <w:pPr>
        <w:numPr>
          <w:ilvl w:val="0"/>
          <w:numId w:val="1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dni, w których w szkole odbywa się egzamin przepro</w:t>
      </w:r>
      <w:r w:rsidR="00823A5A" w:rsidRPr="00447F90">
        <w:rPr>
          <w:rFonts w:ascii="Arial" w:eastAsia="Times New Roman" w:hAnsi="Arial" w:cs="Arial"/>
          <w:lang w:eastAsia="pl-PL"/>
        </w:rPr>
        <w:t xml:space="preserve">wadzany w ostatnim roku nauki </w:t>
      </w:r>
      <w:r w:rsidR="00773F22">
        <w:rPr>
          <w:rFonts w:ascii="Arial" w:eastAsia="Times New Roman" w:hAnsi="Arial" w:cs="Arial"/>
          <w:lang w:eastAsia="pl-PL"/>
        </w:rPr>
        <w:t xml:space="preserve">            </w:t>
      </w:r>
      <w:r w:rsidR="00823A5A" w:rsidRPr="00447F90">
        <w:rPr>
          <w:rFonts w:ascii="Arial" w:eastAsia="Times New Roman" w:hAnsi="Arial" w:cs="Arial"/>
          <w:lang w:eastAsia="pl-PL"/>
        </w:rPr>
        <w:t xml:space="preserve">w </w:t>
      </w:r>
      <w:r w:rsidRPr="00447F90">
        <w:rPr>
          <w:rFonts w:ascii="Arial" w:eastAsia="Times New Roman" w:hAnsi="Arial" w:cs="Arial"/>
          <w:lang w:eastAsia="pl-PL"/>
        </w:rPr>
        <w:t>szkole podstawowej;</w:t>
      </w:r>
    </w:p>
    <w:p w:rsidR="004E6853" w:rsidRPr="00447F90" w:rsidRDefault="004E6853" w:rsidP="00245E04">
      <w:pPr>
        <w:numPr>
          <w:ilvl w:val="0"/>
          <w:numId w:val="1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dni świąt religijnych niebędących dniami ustawowo wolnymi od pracy, określone </w:t>
      </w:r>
      <w:r w:rsidR="00773F22">
        <w:rPr>
          <w:rFonts w:ascii="Arial" w:eastAsia="Times New Roman" w:hAnsi="Arial" w:cs="Arial"/>
          <w:lang w:eastAsia="pl-PL"/>
        </w:rPr>
        <w:t xml:space="preserve">                       </w:t>
      </w:r>
      <w:r w:rsidRPr="00447F90">
        <w:rPr>
          <w:rFonts w:ascii="Arial" w:eastAsia="Times New Roman" w:hAnsi="Arial" w:cs="Arial"/>
          <w:lang w:eastAsia="pl-PL"/>
        </w:rPr>
        <w:t>w przepisach o stosunku państwa do poszczególnych kościołów lub związków  wyznaniowych.</w:t>
      </w:r>
    </w:p>
    <w:p w:rsidR="004E6853" w:rsidRPr="00447F90" w:rsidRDefault="004E6853" w:rsidP="00245E04">
      <w:pPr>
        <w:numPr>
          <w:ilvl w:val="0"/>
          <w:numId w:val="1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inne dni, jeżeli jest to uzasadnione organizacją</w:t>
      </w:r>
      <w:r w:rsidR="00823A5A" w:rsidRPr="00447F90">
        <w:rPr>
          <w:rFonts w:ascii="Arial" w:eastAsia="Times New Roman" w:hAnsi="Arial" w:cs="Arial"/>
          <w:lang w:eastAsia="pl-PL"/>
        </w:rPr>
        <w:t xml:space="preserve"> pracy szkoły lub placówki lub </w:t>
      </w:r>
      <w:r w:rsidRPr="00447F90">
        <w:rPr>
          <w:rFonts w:ascii="Arial" w:eastAsia="Times New Roman" w:hAnsi="Arial" w:cs="Arial"/>
          <w:lang w:eastAsia="pl-PL"/>
        </w:rPr>
        <w:t>potrzebami społeczności lokalnej.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Dyrektor szkoły w terminie do dnia 30 września, informuje nauczycieli, uczniów oraz ich rodziców (prawnych opiekunów) o ustalonych w danym roku szkolnym dodatkowych dniach wolnych od zajęć dydaktyczno-wychowawczych, o których mowa w ust. 4.</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 szczególnie uzasadnionych przypadkach, niezależnie od dodatkowych dni wolnych od zajęć dydaktyczno-wychowawczych ustalonych na podstawie ust. 4, dyrektor szkoły, </w:t>
      </w:r>
      <w:r w:rsidR="00773F22">
        <w:rPr>
          <w:rFonts w:ascii="Arial" w:hAnsi="Arial" w:cs="Arial"/>
        </w:rPr>
        <w:t xml:space="preserve">                            </w:t>
      </w:r>
      <w:r w:rsidRPr="00447F90">
        <w:rPr>
          <w:rFonts w:ascii="Arial" w:hAnsi="Arial" w:cs="Arial"/>
        </w:rPr>
        <w:t xml:space="preserve">po zasięgnięciu rady pedagogicznej, rady rodziców i samorządu uczniowskiego, może, </w:t>
      </w:r>
      <w:r w:rsidR="00773F22">
        <w:rPr>
          <w:rFonts w:ascii="Arial" w:hAnsi="Arial" w:cs="Arial"/>
        </w:rPr>
        <w:t xml:space="preserve">                     </w:t>
      </w:r>
      <w:r w:rsidRPr="00447F90">
        <w:rPr>
          <w:rFonts w:ascii="Arial" w:hAnsi="Arial" w:cs="Arial"/>
        </w:rPr>
        <w:t>za zgodą organu prowadzącego, ustalić inne dodatkowe dni wolne od zajęć dydaktyczno-wychowawczych.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dniach wolnych od zajęć, o których mowa w ust. 4 w szkole organizowane są zajęcia opiekuńczo-wychowawcze. Dyre</w:t>
      </w:r>
      <w:r w:rsidR="00823A5A" w:rsidRPr="00447F90">
        <w:rPr>
          <w:rFonts w:ascii="Arial" w:hAnsi="Arial" w:cs="Arial"/>
        </w:rPr>
        <w:t>ktor szkoły zawiadamia rodziców</w:t>
      </w:r>
      <w:r w:rsidRPr="00447F90">
        <w:rPr>
          <w:rFonts w:ascii="Arial" w:hAnsi="Arial" w:cs="Arial"/>
        </w:rPr>
        <w:t xml:space="preserve"> o możliwości udziału uczniów w tych zajęciach w formie komunikatu i na stronie www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Dyrektor szkoły, za zgodą organu prowadzącego, może zawiesić zajęcia na czas oznaczony, jeżeli:</w:t>
      </w:r>
    </w:p>
    <w:p w:rsidR="004E6853" w:rsidRPr="00447F90" w:rsidRDefault="004E6853" w:rsidP="00245E04">
      <w:pPr>
        <w:numPr>
          <w:ilvl w:val="0"/>
          <w:numId w:val="1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temperatura zewnętrzna mierzona o godzinie 21:00 w dwóch kolejnych dniach poprzedzających zawieszenie zajęć wynosi -15°C lub jest niższa;</w:t>
      </w:r>
    </w:p>
    <w:p w:rsidR="004E6853" w:rsidRPr="00447F90" w:rsidRDefault="004E6853" w:rsidP="00245E04">
      <w:pPr>
        <w:numPr>
          <w:ilvl w:val="0"/>
          <w:numId w:val="1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wystąpiły na danym terenie zdarzenia, które mogą zagrozić zdrowiu uczniów. np. klęski żywiołowe, zagrożenia epidemiologiczne, zagrożenia atakami terrorystycznymi i inne.</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Zajęcia, o których mowa w ust. 10 podlegają odpracowaniu w wyznaczonym przez dyrektora terminie.</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Szczegółową organizację nauczania, wychowania i opieki w danym roku szkolnym określa arkusz organizacyjny opracowany przez dyrekcję szkoły na podstawie ramowych planów nauczania oraz planu  finansowego szkoły. Arkusz organizacji podlega zatwierdzeniu przez organ prowadzący szkołę. </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Dyrektor szkoły lub przedszkola przekazuje arkusz organizacji szkoły lub przedszkola, zaopiniowany przez radę pedagogiczną oraz zakładowe organizacje związkowe w terminie do dnia 21 kwietnia danego roku organowi prowadzącemu szkołę. </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Na podstawie zatwierdzonego arkusza organizacyjnego szkoły dyrektor, </w:t>
      </w:r>
      <w:r w:rsidR="00773F22">
        <w:rPr>
          <w:rFonts w:ascii="Arial" w:hAnsi="Arial" w:cs="Arial"/>
        </w:rPr>
        <w:t xml:space="preserve">                                        </w:t>
      </w:r>
      <w:r w:rsidRPr="00447F90">
        <w:rPr>
          <w:rFonts w:ascii="Arial" w:hAnsi="Arial" w:cs="Arial"/>
        </w:rPr>
        <w:t>z uwzględnieniem zasad ochrony zdrowia i higieny pracy, ustala tygodniowy rozkład zajęć określający organizację zajęć edukacyjnych.</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 Podstawową jednostką organizacyjną jest oddział.</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Uczniowie w danym roku szkolnym uczą się wszystkich przedmiotów obowiązkowych, przewidzianych planem nauczania i programem wybranym z zestawu programów dla danej klasy i</w:t>
      </w:r>
      <w:r w:rsidR="00823A5A" w:rsidRPr="00447F90">
        <w:rPr>
          <w:rFonts w:ascii="Arial" w:hAnsi="Arial" w:cs="Arial"/>
        </w:rPr>
        <w:t> </w:t>
      </w:r>
      <w:r w:rsidRPr="00447F90">
        <w:rPr>
          <w:rFonts w:ascii="Arial" w:hAnsi="Arial" w:cs="Arial"/>
        </w:rPr>
        <w:t>danego typu szkoły, dopuszczonych do użytku szkolnego.</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 Przy podziale na oddziały decyduje liczba uczniów z obwodu szkoły.</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 Podziału oddziału na grupy dokonuje się na zajęciach wymagających specjalnych warunków nauki i</w:t>
      </w:r>
      <w:r w:rsidR="00823A5A" w:rsidRPr="00447F90">
        <w:rPr>
          <w:rFonts w:ascii="Arial" w:hAnsi="Arial" w:cs="Arial"/>
        </w:rPr>
        <w:t> </w:t>
      </w:r>
      <w:r w:rsidRPr="00447F90">
        <w:rPr>
          <w:rFonts w:ascii="Arial" w:hAnsi="Arial" w:cs="Arial"/>
        </w:rPr>
        <w:t>bezpieczeństwa z uwz</w:t>
      </w:r>
      <w:r w:rsidR="00823A5A" w:rsidRPr="00447F90">
        <w:rPr>
          <w:rFonts w:ascii="Arial" w:hAnsi="Arial" w:cs="Arial"/>
        </w:rPr>
        <w:t xml:space="preserve">ględnieniem zasad określonych w </w:t>
      </w:r>
      <w:r w:rsidRPr="00447F90">
        <w:rPr>
          <w:rFonts w:ascii="Arial" w:hAnsi="Arial" w:cs="Arial"/>
        </w:rPr>
        <w:t xml:space="preserve">rozporządzeniu </w:t>
      </w:r>
      <w:r w:rsidR="00773F22">
        <w:rPr>
          <w:rFonts w:ascii="Arial" w:hAnsi="Arial" w:cs="Arial"/>
        </w:rPr>
        <w:t xml:space="preserve">               </w:t>
      </w:r>
      <w:r w:rsidRPr="00447F90">
        <w:rPr>
          <w:rFonts w:ascii="Arial" w:hAnsi="Arial" w:cs="Arial"/>
        </w:rPr>
        <w:t>w sprawie ramowych planów nauczania.</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 Zajęcia edukacyjne w klasach I-III szkoły podstawowej są prowadzone w oddziałach liczących nie więcej niż 25 </w:t>
      </w:r>
      <w:hyperlink r:id="rId16" w:anchor="P1A6" w:tgtFrame="ostatnia" w:history="1">
        <w:r w:rsidRPr="00447F90">
          <w:rPr>
            <w:rFonts w:ascii="Arial" w:hAnsi="Arial" w:cs="Arial"/>
          </w:rPr>
          <w:t>uczniów</w:t>
        </w:r>
      </w:hyperlink>
      <w:r w:rsidRPr="00447F90">
        <w:rPr>
          <w:rFonts w:ascii="Arial" w:hAnsi="Arial" w:cs="Arial"/>
        </w:rPr>
        <w:t>.</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 Liczba uczniów w klasach I-III może być zwiększona do 27, w przypadku konieczności przyjęcia w</w:t>
      </w:r>
      <w:r w:rsidR="00823A5A" w:rsidRPr="00447F90">
        <w:rPr>
          <w:rFonts w:ascii="Arial" w:hAnsi="Arial" w:cs="Arial"/>
        </w:rPr>
        <w:t> </w:t>
      </w:r>
      <w:r w:rsidRPr="00447F90">
        <w:rPr>
          <w:rFonts w:ascii="Arial" w:hAnsi="Arial" w:cs="Arial"/>
        </w:rPr>
        <w:t>trakcie roku szkolnego uczniów zamieszkałych w obwodzie szkoły.</w:t>
      </w:r>
    </w:p>
    <w:p w:rsidR="0084067F" w:rsidRPr="0084067F" w:rsidRDefault="0084067F" w:rsidP="0084067F">
      <w:pPr>
        <w:numPr>
          <w:ilvl w:val="6"/>
          <w:numId w:val="9"/>
        </w:numPr>
        <w:spacing w:after="120"/>
        <w:ind w:left="426" w:hanging="426"/>
        <w:jc w:val="both"/>
        <w:rPr>
          <w:rFonts w:ascii="Arial" w:eastAsia="Times New Roman" w:hAnsi="Arial" w:cs="Arial"/>
          <w:lang w:eastAsia="pl-PL"/>
        </w:rPr>
      </w:pPr>
      <w:r w:rsidRPr="0084067F">
        <w:rPr>
          <w:rFonts w:ascii="Arial" w:hAnsi="Arial" w:cs="Arial"/>
        </w:rPr>
        <w:t>Liczba uczniów w oddziale I-III wynosi 25. Jeżeli do oddziału klasy I, II lub III w okresie od rozpoczęcia do zakończenia zajęc dydaktyczno-wyrównawczych, zostanie przyjęty z urzędu uczeń zamieszkały w obwodzie tej szkoły, dyrektor zwiększa liczbę uczniów w danym oddziale, nie więcej jednak niż o 2, albo dzieli dany oddział za zgodą organu prowadzącego oraz po poinformowaniu rady oddziałowej. Jeżeli liczba uczniów w oddziale zwiększy się więcej iż o 2, dyrektor szkoły podstawowej, po poinformowaniu rady oddziałowej, dzieli dany oddział.</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 xml:space="preserve">W przypadkach, jak w ustępie 3 pkt 2, dyrektor szkoły może odstąpić od podziału oddziału, gdy Oddziałowa rada rodziców wystąpi z pisemnym wnioskiem do dyrektora szkoły </w:t>
      </w:r>
      <w:r w:rsidR="00773F22">
        <w:rPr>
          <w:rFonts w:ascii="Arial" w:hAnsi="Arial" w:cs="Arial"/>
        </w:rPr>
        <w:t xml:space="preserve">                              </w:t>
      </w:r>
      <w:r w:rsidRPr="00447F90">
        <w:rPr>
          <w:rFonts w:ascii="Arial" w:hAnsi="Arial" w:cs="Arial"/>
        </w:rPr>
        <w:t>z prośbą o</w:t>
      </w:r>
      <w:r w:rsidR="00823A5A" w:rsidRPr="00447F90">
        <w:rPr>
          <w:rFonts w:ascii="Arial" w:hAnsi="Arial" w:cs="Arial"/>
        </w:rPr>
        <w:t> </w:t>
      </w:r>
      <w:r w:rsidRPr="00447F90">
        <w:rPr>
          <w:rFonts w:ascii="Arial" w:hAnsi="Arial" w:cs="Arial"/>
        </w:rPr>
        <w:t xml:space="preserve">niedokonywanie dzielenia grupy, po uzyskaniu zgody organu prowadzącego. </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Zwiększony oddział może funkcjonować do zakończenia I etapu edukacyjnego, bez konieczności corocznego postępowania, jak w ust. 7.</w:t>
      </w:r>
    </w:p>
    <w:p w:rsidR="004E6853" w:rsidRPr="00447F90" w:rsidRDefault="004E6853" w:rsidP="00773F22">
      <w:pPr>
        <w:numPr>
          <w:ilvl w:val="6"/>
          <w:numId w:val="9"/>
        </w:numPr>
        <w:spacing w:after="120"/>
        <w:ind w:left="426" w:hanging="426"/>
        <w:jc w:val="both"/>
        <w:rPr>
          <w:rFonts w:ascii="Arial" w:hAnsi="Arial" w:cs="Arial"/>
        </w:rPr>
      </w:pPr>
      <w:r w:rsidRPr="00447F90">
        <w:rPr>
          <w:rFonts w:ascii="Arial" w:hAnsi="Arial" w:cs="Arial"/>
        </w:rPr>
        <w:t>Liczebność uczniów w klasach IV – VIII określa organ prowadzący.</w:t>
      </w:r>
    </w:p>
    <w:p w:rsidR="00095AD1" w:rsidRPr="00447F90" w:rsidRDefault="00095AD1" w:rsidP="00773F22">
      <w:pPr>
        <w:numPr>
          <w:ilvl w:val="6"/>
          <w:numId w:val="9"/>
        </w:numPr>
        <w:spacing w:after="120"/>
        <w:ind w:left="426" w:hanging="426"/>
        <w:jc w:val="both"/>
        <w:rPr>
          <w:rFonts w:ascii="Arial" w:hAnsi="Arial" w:cs="Arial"/>
        </w:rPr>
      </w:pPr>
      <w:r w:rsidRPr="00447F90">
        <w:rPr>
          <w:rFonts w:ascii="Arial" w:hAnsi="Arial" w:cs="Arial"/>
        </w:rPr>
        <w:t>Kształcenie przebiega w szkole w oddziałach ogólnodostępnych oraz sportowych.</w:t>
      </w:r>
    </w:p>
    <w:p w:rsidR="00095AD1" w:rsidRPr="00447F90" w:rsidRDefault="009A2BD6" w:rsidP="00773F22">
      <w:pPr>
        <w:numPr>
          <w:ilvl w:val="6"/>
          <w:numId w:val="9"/>
        </w:numPr>
        <w:spacing w:after="120"/>
        <w:ind w:left="426" w:hanging="426"/>
        <w:jc w:val="both"/>
        <w:rPr>
          <w:rFonts w:ascii="Arial" w:hAnsi="Arial" w:cs="Arial"/>
        </w:rPr>
      </w:pPr>
      <w:r w:rsidRPr="00447F90">
        <w:rPr>
          <w:rFonts w:ascii="Arial" w:hAnsi="Arial" w:cs="Arial"/>
        </w:rPr>
        <w:t xml:space="preserve">Zadaniem oddziału sportowego jest stworzenie uczniom optymalnych warunków, umożliwiających godzenie zajęć sportowych z realizacją innych zajęć dydaktycznych, </w:t>
      </w:r>
      <w:r w:rsidR="00773F22">
        <w:rPr>
          <w:rFonts w:ascii="Arial" w:hAnsi="Arial" w:cs="Arial"/>
        </w:rPr>
        <w:t xml:space="preserve">                       </w:t>
      </w:r>
      <w:r w:rsidRPr="00447F90">
        <w:rPr>
          <w:rFonts w:ascii="Arial" w:hAnsi="Arial" w:cs="Arial"/>
        </w:rPr>
        <w:t>w szczególności przez:</w:t>
      </w:r>
    </w:p>
    <w:p w:rsidR="009A2BD6" w:rsidRPr="00447F90" w:rsidRDefault="009A2BD6" w:rsidP="00D96F0E">
      <w:pPr>
        <w:numPr>
          <w:ilvl w:val="0"/>
          <w:numId w:val="245"/>
        </w:numPr>
        <w:spacing w:after="120"/>
        <w:jc w:val="both"/>
        <w:rPr>
          <w:rFonts w:ascii="Arial" w:hAnsi="Arial" w:cs="Arial"/>
        </w:rPr>
      </w:pPr>
      <w:r w:rsidRPr="00447F90">
        <w:rPr>
          <w:rFonts w:ascii="Arial" w:hAnsi="Arial" w:cs="Arial"/>
        </w:rPr>
        <w:t>opracowanie tygodniowego planu zajęć tak, aby rozkład innych zajęć dydaktycznych był dostosowany do rozkładu zajęć sportowych;</w:t>
      </w:r>
    </w:p>
    <w:p w:rsidR="009A2BD6" w:rsidRPr="00447F90" w:rsidRDefault="009A2BD6" w:rsidP="00D96F0E">
      <w:pPr>
        <w:numPr>
          <w:ilvl w:val="0"/>
          <w:numId w:val="245"/>
        </w:numPr>
        <w:spacing w:after="120"/>
        <w:jc w:val="both"/>
        <w:rPr>
          <w:rFonts w:ascii="Arial" w:hAnsi="Arial" w:cs="Arial"/>
        </w:rPr>
      </w:pPr>
      <w:r w:rsidRPr="00447F90">
        <w:rPr>
          <w:rFonts w:ascii="Arial" w:hAnsi="Arial" w:cs="Arial"/>
        </w:rPr>
        <w:t>dążenie do maksymalnego opanowania i utrwalenia przez uczniów na zajęciach edukacyjnych wiadomości objętych programem nauczania;</w:t>
      </w:r>
    </w:p>
    <w:p w:rsidR="009A2BD6" w:rsidRPr="00447F90" w:rsidRDefault="009A2BD6" w:rsidP="00D96F0E">
      <w:pPr>
        <w:numPr>
          <w:ilvl w:val="0"/>
          <w:numId w:val="245"/>
        </w:numPr>
        <w:spacing w:after="120"/>
        <w:jc w:val="both"/>
        <w:rPr>
          <w:rFonts w:ascii="Arial" w:hAnsi="Arial" w:cs="Arial"/>
        </w:rPr>
      </w:pPr>
      <w:r w:rsidRPr="00447F90">
        <w:rPr>
          <w:rFonts w:ascii="Arial" w:hAnsi="Arial" w:cs="Arial"/>
        </w:rPr>
        <w:t xml:space="preserve">umożliwienie uczniom osiągającym bardzo dobre wyniki sportowe i uczestniczącym </w:t>
      </w:r>
      <w:r w:rsidR="00B85579" w:rsidRPr="00447F90">
        <w:rPr>
          <w:rFonts w:ascii="Arial" w:hAnsi="Arial" w:cs="Arial"/>
        </w:rPr>
        <w:t xml:space="preserve">                             </w:t>
      </w:r>
      <w:r w:rsidRPr="00447F90">
        <w:rPr>
          <w:rFonts w:ascii="Arial" w:hAnsi="Arial" w:cs="Arial"/>
        </w:rPr>
        <w:t>w zawodach ogólnopolskich lub międzynarodowych realizowania indywidualnego programu lub toku nauki;</w:t>
      </w:r>
    </w:p>
    <w:p w:rsidR="009A2BD6" w:rsidRPr="00447F90" w:rsidRDefault="009A2BD6" w:rsidP="00EE322B">
      <w:pPr>
        <w:numPr>
          <w:ilvl w:val="6"/>
          <w:numId w:val="9"/>
        </w:numPr>
        <w:spacing w:after="120"/>
        <w:ind w:left="284" w:hanging="284"/>
        <w:jc w:val="both"/>
        <w:rPr>
          <w:rFonts w:ascii="Arial" w:hAnsi="Arial" w:cs="Arial"/>
        </w:rPr>
      </w:pPr>
      <w:r w:rsidRPr="00447F90">
        <w:rPr>
          <w:rFonts w:ascii="Arial" w:hAnsi="Arial" w:cs="Arial"/>
        </w:rPr>
        <w:t>Organizacja oddziałów sportowych</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W oddziałach sportowych prowadzone są zajęcia sportowe obejmujące szkolenie sportowe w co najmniej trzech kolejnych klasach szkoły podstawowej dla co najmniej 20 uczniów </w:t>
      </w:r>
      <w:r w:rsidR="00773F22">
        <w:rPr>
          <w:rFonts w:ascii="Arial" w:hAnsi="Arial" w:cs="Arial"/>
          <w:color w:val="auto"/>
          <w:sz w:val="22"/>
          <w:szCs w:val="22"/>
        </w:rPr>
        <w:t xml:space="preserve"> </w:t>
      </w:r>
      <w:r w:rsidRPr="00447F90">
        <w:rPr>
          <w:rFonts w:ascii="Arial" w:hAnsi="Arial" w:cs="Arial"/>
          <w:color w:val="auto"/>
          <w:sz w:val="22"/>
          <w:szCs w:val="22"/>
        </w:rPr>
        <w:t xml:space="preserve">w oddziale w pierwszym roku szkolenia.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W przypadkach uzasadnionych względami bezpieczeństwa, specyfiką sportu lub zróżnicowanym poziomem sportowym uczniów mogą być tworzone grupy ćwiczeniowe. Minimalna liczba uczniów w grupie ćwiczeniowej w oddziale sportowym wynosi </w:t>
      </w:r>
      <w:r w:rsidR="00773F22">
        <w:rPr>
          <w:rFonts w:ascii="Arial" w:hAnsi="Arial" w:cs="Arial"/>
          <w:color w:val="auto"/>
          <w:sz w:val="22"/>
          <w:szCs w:val="22"/>
        </w:rPr>
        <w:t xml:space="preserve">                            </w:t>
      </w:r>
      <w:r w:rsidRPr="00447F90">
        <w:rPr>
          <w:rFonts w:ascii="Arial" w:hAnsi="Arial" w:cs="Arial"/>
          <w:color w:val="auto"/>
          <w:sz w:val="22"/>
          <w:szCs w:val="22"/>
        </w:rPr>
        <w:t xml:space="preserve">co najmniej 10.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W uzasadnionych przypadkach za zgodą organu prowadzącego szkołę liczba uczniów w grupie ćwiczeniowej może być mniejsza.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Szkoła może prowadzić oddziały sportowe w następujących dyscyplinach sportowych: taniec, piłka nożna.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Szkoła posiada obiekty lub urządzenia sportowe niezbędne dla realizacji szkolenia sportowego: salę gimnastyczną, halę sportową.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Szkolenie sportowe może być także realizowane z wykorzystaniem obiektów lub urządzeń sportowych innych jednostek organizacyjnych, tj. boiska Klubu Sportowego </w:t>
      </w:r>
      <w:proofErr w:type="spellStart"/>
      <w:r w:rsidRPr="00447F90">
        <w:rPr>
          <w:rFonts w:ascii="Arial" w:hAnsi="Arial" w:cs="Arial"/>
          <w:color w:val="auto"/>
          <w:sz w:val="22"/>
          <w:szCs w:val="22"/>
        </w:rPr>
        <w:t>Stradom</w:t>
      </w:r>
      <w:proofErr w:type="spellEnd"/>
      <w:r w:rsidRPr="00447F90">
        <w:rPr>
          <w:rFonts w:ascii="Arial" w:hAnsi="Arial" w:cs="Arial"/>
          <w:color w:val="auto"/>
          <w:sz w:val="22"/>
          <w:szCs w:val="22"/>
        </w:rPr>
        <w:t xml:space="preserve">.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W oddziałach sportowych realizowany jest ukierunkowany etap szkolenia sportowego, mający na celu ujawnienie predyspozycji i uzdolnień kwalifikujących uczniów do szkolenia w określonym sporcie.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Szkolenie sportowe prowadzone jest w ramach zajęć sportowych według programów szkolenia sportowego opracowanych dla następujących dyscyplin sportu: taniec, piłka nożna zatwierdzonych przez ministra właściwego do spraw kultury fizycznej.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Program szkolenia sportowego jest realizowany równolegle z programem nauczania uwzględniającym podstawę programową kształcenia ogólnego.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W ramach programu szkolenia sportowego szkoła może organizować dla uczniów obozy szkoleniowe, których celem jest doskonalenie umiejętności sportowych.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Obowiązkowy tygodniowy wymiar godzin zajęć sportowych w oddziale sportowym wynosi co najmniej 10.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W ramach ustalonego tygodniowego wymiaru godzin zajęć sportowych realizowane są obowiązkowe zajęcia wychowania fizycznego, przewidziane w ramowym planie nauczania dla szkoły podstawowej. Przy ustalaniu oceny z wychowania fizycznego uwzględnia się udział ucznia w szkoleniu sportowym.</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Uczniowie uczęszczający do oddziału sportowego biorą udział we współzawodnictwie sportowym.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Uczniowie oddziału sportowego, którzy ze względu na kontuzję lub czasową niezdolność do uprawiania sportu nie uczestniczą w zajęciach sportowych, uczęszczają na pozostałe zajęcia edukacyjne.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W przypadku opinii nauczyciela wychowania fizycznego prowadzącego zajęcia sportowe, lub opinii lekarza, uzasadniającej brak możliwości kontynuowania szkolenia sportowego, uczeń oddziału sportowego przechodzi od nowego roku szkolnego lub nowego semestru do oddziału szkolnego działającego na zasadach ogólnych.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 xml:space="preserve">Uczniom oddziałów sportowych szkoła zapewnia możliwość skorzystania z jednego pełnowartościowego posiłku dziennie. Warunki odpłatności za posiłek określa Regulamin stołówki szkolnej. </w:t>
      </w:r>
    </w:p>
    <w:p w:rsidR="00A0536E"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rPr>
        <w:t>Przyjęcia do klasy pierwszej sportowej odbywają się na zasadach i w terminach przewidzi</w:t>
      </w:r>
      <w:r w:rsidR="00773F22">
        <w:rPr>
          <w:rFonts w:ascii="Arial" w:hAnsi="Arial" w:cs="Arial"/>
          <w:color w:val="auto"/>
          <w:sz w:val="22"/>
          <w:szCs w:val="22"/>
        </w:rPr>
        <w:t xml:space="preserve">anych </w:t>
      </w:r>
      <w:r w:rsidRPr="00447F90">
        <w:rPr>
          <w:rFonts w:ascii="Arial" w:hAnsi="Arial" w:cs="Arial"/>
          <w:color w:val="auto"/>
          <w:sz w:val="22"/>
          <w:szCs w:val="22"/>
        </w:rPr>
        <w:t>w procesie rekrutacji do klasy pierwszej sportowej szkoły podstawowej.</w:t>
      </w:r>
      <w:r w:rsidRPr="00447F90">
        <w:rPr>
          <w:rFonts w:ascii="Arial" w:hAnsi="Arial" w:cs="Arial"/>
          <w:color w:val="auto"/>
          <w:sz w:val="22"/>
          <w:szCs w:val="22"/>
          <w:lang w:eastAsia="pl-PL"/>
        </w:rPr>
        <w:t xml:space="preserve">                                                                                                    </w:t>
      </w:r>
    </w:p>
    <w:p w:rsidR="009A2BD6" w:rsidRPr="00447F90" w:rsidRDefault="00A0536E" w:rsidP="00D96F0E">
      <w:pPr>
        <w:pStyle w:val="Default"/>
        <w:numPr>
          <w:ilvl w:val="0"/>
          <w:numId w:val="246"/>
        </w:numPr>
        <w:spacing w:after="27"/>
        <w:jc w:val="both"/>
        <w:rPr>
          <w:rFonts w:ascii="Arial" w:hAnsi="Arial" w:cs="Arial"/>
          <w:color w:val="auto"/>
          <w:sz w:val="22"/>
          <w:szCs w:val="22"/>
        </w:rPr>
      </w:pPr>
      <w:r w:rsidRPr="00447F90">
        <w:rPr>
          <w:rFonts w:ascii="Arial" w:hAnsi="Arial" w:cs="Arial"/>
          <w:color w:val="auto"/>
          <w:sz w:val="22"/>
          <w:szCs w:val="22"/>
          <w:lang w:eastAsia="pl-PL"/>
        </w:rPr>
        <w:t>Do klasy sportowej przyjmowani są kandydaci</w:t>
      </w:r>
      <w:r w:rsidR="00B85579" w:rsidRPr="00447F90">
        <w:rPr>
          <w:rFonts w:ascii="Arial" w:hAnsi="Arial" w:cs="Arial"/>
          <w:color w:val="auto"/>
          <w:sz w:val="22"/>
          <w:szCs w:val="22"/>
          <w:lang w:eastAsia="pl-PL"/>
        </w:rPr>
        <w:t xml:space="preserve"> którzy</w:t>
      </w:r>
      <w:r w:rsidRPr="00447F90">
        <w:rPr>
          <w:rFonts w:ascii="Arial" w:hAnsi="Arial" w:cs="Arial"/>
          <w:color w:val="auto"/>
          <w:sz w:val="22"/>
          <w:szCs w:val="22"/>
          <w:lang w:eastAsia="pl-PL"/>
        </w:rPr>
        <w:t xml:space="preserve">: posiadają pisemną zgodę rodziców na uczęszczanie kandydata do oddziału sportowego; uzyskali pozytywne wyniki prób sprawności fizycznej, na warunkach ustalonych przez polski związek sportowy właściwy dla danego sportu, w którym jest prowadzone szkolenie sportowe </w:t>
      </w:r>
      <w:r w:rsidR="00773F22">
        <w:rPr>
          <w:rFonts w:ascii="Arial" w:hAnsi="Arial" w:cs="Arial"/>
          <w:color w:val="auto"/>
          <w:sz w:val="22"/>
          <w:szCs w:val="22"/>
          <w:lang w:eastAsia="pl-PL"/>
        </w:rPr>
        <w:t xml:space="preserve">                         </w:t>
      </w:r>
      <w:r w:rsidRPr="00447F90">
        <w:rPr>
          <w:rFonts w:ascii="Arial" w:hAnsi="Arial" w:cs="Arial"/>
          <w:color w:val="auto"/>
          <w:sz w:val="22"/>
          <w:szCs w:val="22"/>
          <w:lang w:eastAsia="pl-PL"/>
        </w:rPr>
        <w:t>w danej szkole; posiadają bardzo dobry stan zdrowia, potwierdzony orzeczeniem lekarskim wydanym przez lekarza podstawowej opieki zdrowotnej;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Dyrektor szkoły odpowiada za przestrzeganie przepisów dotyczących liczby uczniów odbywających zajęcia w salach lekcyjnych. Arkusz organizacyjny jest tworzony z uwzględnieniem tych przepisów.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szkole obowiązuje 5-dniowy tydzień nauki.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Przerwy lekcyjne trwają  5 i 10 minut, w tym dwie po 15 w zależności od organizacji zajęć.</w:t>
      </w: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 xml:space="preserve">Rozdział 3 </w:t>
      </w:r>
      <w:r w:rsidRPr="00447F90">
        <w:rPr>
          <w:rFonts w:ascii="Arial" w:eastAsia="Times New Roman" w:hAnsi="Arial" w:cs="Arial"/>
          <w:b/>
          <w:bCs/>
          <w:lang w:eastAsia="pl-PL"/>
        </w:rPr>
        <w:br/>
        <w:t>Działalność innowacyjna</w:t>
      </w:r>
    </w:p>
    <w:p w:rsidR="009A7CFD" w:rsidRPr="00447F90" w:rsidRDefault="009A7CFD"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szkole mogą być wprowadzane innowacje pedagogiczne. Innowacją pedagogiczną są nowatorskie rozwiązania programowe, organizacyjne lub metodyczne mające na celu poprawę jakości pracy szkoły i efektywność kształcenia.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Innowacja może obejmować wszystkie lub wybrane zajęcia edukacyjne. Innowacja może być wprowadzona w całej szkole lub w oddziale lub grupie.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Szkoła może współdziałać ze stowarzyszeniami i innymi organizacjami w zakresie działalności innowacyjnej.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Szczegółową organizację wprowadzania innowacji w szkole oraz współdziałania ze stowarzyszeniami lub innymi organizacjami w zakresie działalności innowacyjnej określa „Procedura działalności innowacyjnej w szkole”.</w:t>
      </w:r>
    </w:p>
    <w:p w:rsidR="002B1A77" w:rsidRPr="00447F90" w:rsidRDefault="002B1A77" w:rsidP="002B1A77">
      <w:pPr>
        <w:keepNext/>
        <w:keepLines/>
        <w:spacing w:after="120"/>
        <w:contextualSpacing/>
        <w:outlineLvl w:val="2"/>
        <w:rPr>
          <w:rFonts w:ascii="Arial" w:eastAsia="Times New Roman" w:hAnsi="Arial" w:cs="Arial"/>
          <w:b/>
          <w:bCs/>
          <w:lang w:eastAsia="pl-PL"/>
        </w:rPr>
      </w:pPr>
    </w:p>
    <w:p w:rsidR="004E6853" w:rsidRPr="00447F90" w:rsidRDefault="004E6853" w:rsidP="002B1A77">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4</w:t>
      </w:r>
      <w:r w:rsidRPr="00447F90">
        <w:rPr>
          <w:rFonts w:ascii="Arial" w:eastAsia="Times New Roman" w:hAnsi="Arial" w:cs="Arial"/>
          <w:b/>
          <w:bCs/>
          <w:lang w:eastAsia="pl-PL"/>
        </w:rPr>
        <w:br/>
        <w:t>Praktyki studenckie</w:t>
      </w:r>
    </w:p>
    <w:p w:rsidR="009A7CFD" w:rsidRPr="00447F90" w:rsidRDefault="009A7CFD"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Szkoła może przyjmować słuchaczy zakładów kształcenia nauczycieli oraz studentów szkół wyższych kształcących nauczycieli na praktyki pedagogiczne (nauczyc</w:t>
      </w:r>
      <w:r w:rsidR="009A7CFD" w:rsidRPr="00447F90">
        <w:rPr>
          <w:rFonts w:ascii="Arial" w:hAnsi="Arial" w:cs="Arial"/>
        </w:rPr>
        <w:t>ielskie) na podstawie pisemnego</w:t>
      </w:r>
      <w:r w:rsidRPr="00447F90">
        <w:rPr>
          <w:rFonts w:ascii="Arial" w:hAnsi="Arial" w:cs="Arial"/>
        </w:rPr>
        <w:t xml:space="preserve"> porozumienia zawartego pomiędzy dyrektorem szkoły lub - za jego zgodą – poszczególnymi  nauczycielami, a zakładem kształcenia nauczycieli lub szkołą wyższą.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 dokumentację praktyk studenckich odpowiada szkolny opiekun praktyk.</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5</w:t>
      </w:r>
      <w:r w:rsidRPr="00447F90">
        <w:rPr>
          <w:rFonts w:ascii="Arial" w:eastAsia="Times New Roman" w:hAnsi="Arial" w:cs="Arial"/>
          <w:b/>
          <w:bCs/>
          <w:lang w:eastAsia="pl-PL"/>
        </w:rPr>
        <w:br/>
        <w:t xml:space="preserve">Świetlica szkolna </w:t>
      </w:r>
    </w:p>
    <w:p w:rsidR="009A7CFD" w:rsidRPr="00447F90" w:rsidRDefault="009A7CFD"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Dla uczniów, którzy muszą dłużej przebywać w szkole ze względu na czas pracy ich rodziców lub dojazd do domu, dla uczniów zwolnionych z zajęć edukacyjnych oraz dla uczniów wymagających opieki pedagogiczno-psychologicznej w szkole funkcjonuje świetlica szkolna. Czas pracy świetlicy dostosowuje się do potrzeb uczniów i rodziców.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Świetlica jest placówką wychowania pozalekcyjnego.</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Świetlica w szkole podstawowej zapewnia zajęcia świetlicowe uwzgledniające potrzeby edukacyjne oraz rozwojowe dzieci i młodzieży, a także ich możliwości psychofizyczne, </w:t>
      </w:r>
      <w:r w:rsidR="00773F22">
        <w:rPr>
          <w:rFonts w:ascii="Arial" w:hAnsi="Arial" w:cs="Arial"/>
        </w:rPr>
        <w:t xml:space="preserve">                         </w:t>
      </w:r>
      <w:r w:rsidRPr="00447F90">
        <w:rPr>
          <w:rFonts w:ascii="Arial" w:hAnsi="Arial" w:cs="Arial"/>
        </w:rPr>
        <w:t>w szczególności zajęcia rozwijające zainteresowania uczniów, zajęcia zapewniające prawidłowy rozwój fizyczny oraz odrabianie lekcji.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świetlicy prowadzone są zajęcia w grupach wychowawczych. Liczba uczniów w grupie nie powinna przekraczać 25.</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Zapisy do świetlicy szkolnej prowadzone są na podstawie karty zapisu do świetlicy.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Obecności uczniów sporadycznie uczęszczających do szkolnej świetlicy zaznacza się </w:t>
      </w:r>
      <w:r w:rsidR="00773F22">
        <w:rPr>
          <w:rFonts w:ascii="Arial" w:hAnsi="Arial" w:cs="Arial"/>
        </w:rPr>
        <w:t xml:space="preserve">                          </w:t>
      </w:r>
      <w:r w:rsidRPr="00447F90">
        <w:rPr>
          <w:rFonts w:ascii="Arial" w:hAnsi="Arial" w:cs="Arial"/>
        </w:rPr>
        <w:t>w osobnym skoroszycie.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Do zadań świetlicy należy:</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wspomaganie procesu dydaktycznego szkoły;</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umożliwienie uczniom odrabianie pracy domowej;</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upowszechnianie wśród wychowanków zasad kultury zdrowotnej, kształtowanie nawyków higieny;</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przygotowanie uczniów do udziału w życiu społecznym;</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rozwijanie indywidualnych zainteresowań i uzdolnień uczniów;</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wyrabianie u uczniów samodzielności;</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stwarzanie wśród uczestników nawyków do uczestnictwa w kulturze,</w:t>
      </w:r>
    </w:p>
    <w:p w:rsidR="004E6853" w:rsidRPr="00447F90" w:rsidRDefault="004E6853" w:rsidP="00245E04">
      <w:pPr>
        <w:numPr>
          <w:ilvl w:val="0"/>
          <w:numId w:val="1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przeciwdziałanie niedostosowaniu społecznemu i demoralizacji;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Realizacja zadań świetlicy prowadzona jest w formach:</w:t>
      </w:r>
    </w:p>
    <w:p w:rsidR="004E6853" w:rsidRPr="00447F90" w:rsidRDefault="004E6853" w:rsidP="00245E04">
      <w:pPr>
        <w:numPr>
          <w:ilvl w:val="0"/>
          <w:numId w:val="1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zajęć wg indywidualnych zainteresowań uczniów;</w:t>
      </w:r>
    </w:p>
    <w:p w:rsidR="004E6853" w:rsidRPr="00447F90" w:rsidRDefault="004E6853" w:rsidP="00245E04">
      <w:pPr>
        <w:numPr>
          <w:ilvl w:val="0"/>
          <w:numId w:val="1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zajęć utrwalających wiedzę;</w:t>
      </w:r>
    </w:p>
    <w:p w:rsidR="004E6853" w:rsidRPr="00447F90" w:rsidRDefault="004E6853" w:rsidP="00245E04">
      <w:pPr>
        <w:numPr>
          <w:ilvl w:val="0"/>
          <w:numId w:val="1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gier i zabaw rozwijających;</w:t>
      </w:r>
    </w:p>
    <w:p w:rsidR="004E6853" w:rsidRPr="00447F90" w:rsidRDefault="004E6853" w:rsidP="00245E04">
      <w:pPr>
        <w:numPr>
          <w:ilvl w:val="0"/>
          <w:numId w:val="1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zajęć sportowych.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Świetlica realizuje swoje zadania wg. planu pracy szkoły obowiązującego w danym roku szkolnym, planu wychowawczo-profilaktycznego i tygodniowego rozkładu zajęć.</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Do świetlicy przyjmowani są w pierwszej kolejności uczniowie z klas I-IV, w tym w szczególności dzieci rodziców pracujących, z rodzin niepełnych, wielodzietnych i wychowawczo zaniedbanych, sierot, dzieci z rodzin zastępczych.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Świetlica prowadzi zajęcia zgodnie z tygodniowym rozkładem zajęć zatwierdzonym przez dyrektora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Dzieci uczęszczające do świetlicy powinny być odbierane przez rodziców osobiście lub przez osoby upoważnione.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przypadku złożenia przez rodziców oświadczenia, że dziecko może samo wraca</w:t>
      </w:r>
      <w:r w:rsidR="00687C6C" w:rsidRPr="00447F90">
        <w:rPr>
          <w:rFonts w:ascii="Arial" w:hAnsi="Arial" w:cs="Arial"/>
        </w:rPr>
        <w:t>ć</w:t>
      </w:r>
      <w:r w:rsidRPr="00447F90">
        <w:rPr>
          <w:rFonts w:ascii="Arial" w:hAnsi="Arial" w:cs="Arial"/>
        </w:rPr>
        <w:t xml:space="preserve"> do domu, zezwala się na samodzielny powrót ucznia do domu.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Rodzice są zobowiązani do odbierania dzieci do czasu określającego koniec pracy świetlicy.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Świetlica pracuje według przyj</w:t>
      </w:r>
      <w:r w:rsidR="00687C6C" w:rsidRPr="00447F90">
        <w:rPr>
          <w:rFonts w:ascii="Arial" w:hAnsi="Arial" w:cs="Arial"/>
        </w:rPr>
        <w:t>ę</w:t>
      </w:r>
      <w:r w:rsidRPr="00447F90">
        <w:rPr>
          <w:rFonts w:ascii="Arial" w:hAnsi="Arial" w:cs="Arial"/>
        </w:rPr>
        <w:t>tego regulaminu.</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6</w:t>
      </w:r>
      <w:r w:rsidRPr="00447F90">
        <w:rPr>
          <w:rFonts w:ascii="Arial" w:eastAsia="Times New Roman" w:hAnsi="Arial" w:cs="Arial"/>
          <w:b/>
          <w:bCs/>
          <w:lang w:eastAsia="pl-PL"/>
        </w:rPr>
        <w:br/>
        <w:t xml:space="preserve">Stołówka szkolna </w:t>
      </w:r>
    </w:p>
    <w:p w:rsidR="009A7CFD" w:rsidRPr="00447F90" w:rsidRDefault="009A7CFD" w:rsidP="00EE322B">
      <w:pPr>
        <w:numPr>
          <w:ilvl w:val="0"/>
          <w:numId w:val="9"/>
        </w:numPr>
        <w:spacing w:after="120"/>
        <w:ind w:firstLine="0"/>
        <w:rPr>
          <w:rFonts w:ascii="Arial" w:hAnsi="Arial" w:cs="Arial"/>
        </w:rPr>
      </w:pPr>
    </w:p>
    <w:p w:rsidR="004E6853" w:rsidRPr="00447F90" w:rsidRDefault="002234AD" w:rsidP="00EE322B">
      <w:pPr>
        <w:numPr>
          <w:ilvl w:val="6"/>
          <w:numId w:val="9"/>
        </w:numPr>
        <w:spacing w:after="120"/>
        <w:ind w:left="284" w:hanging="284"/>
        <w:jc w:val="both"/>
        <w:rPr>
          <w:rFonts w:ascii="Arial" w:hAnsi="Arial" w:cs="Arial"/>
        </w:rPr>
      </w:pPr>
      <w:r>
        <w:rPr>
          <w:rFonts w:ascii="Arial" w:hAnsi="Arial" w:cs="Arial"/>
        </w:rPr>
        <w:t xml:space="preserve">Szkoła zapewnia uczniom jeden gorący posiłek w ciągu dnia i stwarza im możliwość jego spożycia w czasie pobytu w szkole. Korzystanie z posiłku jest dobrowolne i odpłatne. </w:t>
      </w:r>
      <w:r w:rsidR="004E6853" w:rsidRPr="00447F90">
        <w:rPr>
          <w:rFonts w:ascii="Arial" w:hAnsi="Arial" w:cs="Arial"/>
        </w:rPr>
        <w:t>Stołówka jest miejscem spożywania posiłków przygotowanych przez pracowników kuchni dla uczniów i pracowników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Do korzystania z posiłków uprawnieni są:</w:t>
      </w:r>
    </w:p>
    <w:p w:rsidR="004E6853" w:rsidRPr="00447F90" w:rsidRDefault="004E6853" w:rsidP="00245E04">
      <w:pPr>
        <w:numPr>
          <w:ilvl w:val="0"/>
          <w:numId w:val="1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uczniowie, wnoszący opłaty indywidualnie;</w:t>
      </w:r>
    </w:p>
    <w:p w:rsidR="004E6853" w:rsidRPr="00447F90" w:rsidRDefault="004E6853" w:rsidP="00245E04">
      <w:pPr>
        <w:numPr>
          <w:ilvl w:val="0"/>
          <w:numId w:val="1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uczniowie, których wyżywienie finansuje MOPS lub inni sponsorzy lub organizację;</w:t>
      </w:r>
    </w:p>
    <w:p w:rsidR="004E6853" w:rsidRPr="00447F90" w:rsidRDefault="004E6853" w:rsidP="00245E04">
      <w:pPr>
        <w:numPr>
          <w:ilvl w:val="0"/>
          <w:numId w:val="13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pracownicy zatrudnieni w szkole.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Posiłki wydawane są w godzinach od 11.20 do 13.00.</w:t>
      </w:r>
    </w:p>
    <w:p w:rsidR="004E6853" w:rsidRPr="00447F90" w:rsidRDefault="00757320" w:rsidP="00EE322B">
      <w:pPr>
        <w:numPr>
          <w:ilvl w:val="6"/>
          <w:numId w:val="9"/>
        </w:numPr>
        <w:spacing w:after="120"/>
        <w:ind w:left="284" w:hanging="284"/>
        <w:jc w:val="both"/>
        <w:rPr>
          <w:rFonts w:ascii="Arial" w:hAnsi="Arial" w:cs="Arial"/>
        </w:rPr>
      </w:pPr>
      <w:r w:rsidRPr="00447F90">
        <w:rPr>
          <w:rFonts w:ascii="Arial" w:hAnsi="Arial" w:cs="Arial"/>
        </w:rPr>
        <w:t>Zapisy na obiady przyjowane są u intendenta. Zgłoszenia dokonują rodzice wypełniając druk deklaracji. Opłaty za obiady ustala dyrektor szkoły w porozumieniu z organem prowadzącym szkołę. Miesięczna opłata naliczana jest z góry i podawana do wiadomości na tablicy ogłoszeń oraz na stronie internetowej w zakładce „Dożywianie”. Nr konta bankowego: 91 1030 11040000 0000 9314 6001 (City Handlowy). Opłaty uiszcza się z góry do 10 dnia danego miesiąca przelewem na konto szkoły nie wcześniej niż pierwszego dnia miesiąca, za który jest wpłata. W tytule wpłaty wpisuje się: imię i nazwisko ucznia, klasa, obiady za m-c …W przypadku braku zaksięgowania środków dziecko zostanie wypisane z obiadów</w:t>
      </w:r>
      <w:r w:rsidR="004E6853" w:rsidRPr="00447F90">
        <w:rPr>
          <w:rFonts w:ascii="Arial" w:hAnsi="Arial" w:cs="Arial"/>
        </w:rPr>
        <w:t>.</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 posiłków można korzystać tylko w stołówce. Szkoła nie prowadzi sprzedaży obiadów na wynos.</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Odliczeń za czasową nieobecność dziecka w szkole dokonuje się licząc od następnego dnia po</w:t>
      </w:r>
      <w:r w:rsidR="009A7CFD" w:rsidRPr="00447F90">
        <w:rPr>
          <w:rFonts w:ascii="Arial" w:hAnsi="Arial" w:cs="Arial"/>
        </w:rPr>
        <w:t> </w:t>
      </w:r>
      <w:r w:rsidRPr="00447F90">
        <w:rPr>
          <w:rFonts w:ascii="Arial" w:hAnsi="Arial" w:cs="Arial"/>
        </w:rPr>
        <w:t>zgłoszeniu. Nadpłata wynikająca z usprawiedliwionej nieobecności zostanie rozliczona w</w:t>
      </w:r>
      <w:r w:rsidR="009A7CFD" w:rsidRPr="00447F90">
        <w:rPr>
          <w:rFonts w:ascii="Arial" w:hAnsi="Arial" w:cs="Arial"/>
        </w:rPr>
        <w:t> </w:t>
      </w:r>
      <w:r w:rsidRPr="00447F90">
        <w:rPr>
          <w:rFonts w:ascii="Arial" w:hAnsi="Arial" w:cs="Arial"/>
        </w:rPr>
        <w:t xml:space="preserve">nastepnym miesiącu. </w:t>
      </w:r>
    </w:p>
    <w:p w:rsidR="004E6853" w:rsidRPr="00447F90" w:rsidRDefault="00757320" w:rsidP="00EE322B">
      <w:pPr>
        <w:numPr>
          <w:ilvl w:val="6"/>
          <w:numId w:val="9"/>
        </w:numPr>
        <w:spacing w:after="120"/>
        <w:ind w:left="284" w:hanging="284"/>
        <w:jc w:val="both"/>
        <w:rPr>
          <w:rFonts w:ascii="Arial" w:hAnsi="Arial" w:cs="Arial"/>
        </w:rPr>
      </w:pPr>
      <w:r w:rsidRPr="00447F90">
        <w:rPr>
          <w:rFonts w:ascii="Arial" w:hAnsi="Arial" w:cs="Arial"/>
        </w:rPr>
        <w:t>Warunkiem uwzględnienia odliczeń jest zgłoszenie nieobecności dziecka – odwołanie obiadów na określony czas: osobiście u intendenta, droga elektroniczną na adres: dozywianie.sp21@wp.pl, lub pod nr telefonu 34 365 85 97 wew.102 lub 789 223 115</w:t>
      </w:r>
      <w:r w:rsidR="004E6853" w:rsidRPr="00447F90">
        <w:rPr>
          <w:rFonts w:ascii="Arial" w:hAnsi="Arial" w:cs="Arial"/>
        </w:rPr>
        <w:t xml:space="preserve">.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Rezygnację z korzystania ze stołówki szkolnej należy zgłosić osobiście do intendenta najpóźniej do</w:t>
      </w:r>
      <w:r w:rsidR="009A7CFD" w:rsidRPr="00447F90">
        <w:rPr>
          <w:rFonts w:ascii="Arial" w:hAnsi="Arial" w:cs="Arial"/>
        </w:rPr>
        <w:t> </w:t>
      </w:r>
      <w:r w:rsidRPr="00447F90">
        <w:rPr>
          <w:rFonts w:ascii="Arial" w:hAnsi="Arial" w:cs="Arial"/>
        </w:rPr>
        <w:t xml:space="preserve">ostatniego dnia roboczego poprzedniego miesiąca.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Zasady zachowania w stołówce określa  regulamin stołówki.</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7</w:t>
      </w:r>
      <w:r w:rsidRPr="00447F90">
        <w:rPr>
          <w:rFonts w:ascii="Arial" w:eastAsia="Times New Roman" w:hAnsi="Arial" w:cs="Arial"/>
          <w:b/>
          <w:bCs/>
          <w:lang w:eastAsia="pl-PL"/>
        </w:rPr>
        <w:br/>
        <w:t>Biblioteka szkolna</w:t>
      </w:r>
    </w:p>
    <w:p w:rsidR="00BF3C50" w:rsidRPr="00447F90" w:rsidRDefault="00BF3C50"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Biblioteka jest: </w:t>
      </w:r>
    </w:p>
    <w:p w:rsidR="004E6853" w:rsidRPr="00447F90" w:rsidRDefault="004E6853" w:rsidP="00245E04">
      <w:pPr>
        <w:numPr>
          <w:ilvl w:val="0"/>
          <w:numId w:val="1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interdyscyplinarną pracownią ogólnoszkolną, w której uczniowie uczestniczą w zajęciach prowadzonych przez nauczycieli pracujących w bibliotece (lekcje biblioteczne) oraz indywidualnie pracują nad zdobywaniem i poszerzaniem wiedzy;</w:t>
      </w:r>
    </w:p>
    <w:p w:rsidR="004E6853" w:rsidRPr="00447F90" w:rsidRDefault="004E6853" w:rsidP="00245E04">
      <w:pPr>
        <w:numPr>
          <w:ilvl w:val="0"/>
          <w:numId w:val="1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ośrodkiem informacji dla uczniów, nauczycieli i rodziców;</w:t>
      </w:r>
    </w:p>
    <w:p w:rsidR="004E6853" w:rsidRPr="00447F90" w:rsidRDefault="004E6853" w:rsidP="00245E04">
      <w:pPr>
        <w:numPr>
          <w:ilvl w:val="0"/>
          <w:numId w:val="14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ośrodkiem edukacji czytelniczej i informacyjnej.</w:t>
      </w:r>
    </w:p>
    <w:p w:rsidR="00687C6C" w:rsidRPr="00447F90" w:rsidRDefault="00687C6C" w:rsidP="00EE322B">
      <w:pPr>
        <w:numPr>
          <w:ilvl w:val="6"/>
          <w:numId w:val="9"/>
        </w:numPr>
        <w:spacing w:after="120"/>
        <w:ind w:left="284" w:hanging="284"/>
        <w:jc w:val="both"/>
        <w:rPr>
          <w:rFonts w:ascii="Arial" w:hAnsi="Arial" w:cs="Arial"/>
        </w:rPr>
      </w:pPr>
      <w:r w:rsidRPr="00447F90">
        <w:rPr>
          <w:rFonts w:ascii="Arial" w:hAnsi="Arial" w:cs="Arial"/>
        </w:rPr>
        <w:t>Lokal</w:t>
      </w:r>
      <w:r w:rsidR="00DE7179" w:rsidRPr="00447F90">
        <w:rPr>
          <w:rFonts w:ascii="Arial" w:hAnsi="Arial" w:cs="Arial"/>
        </w:rPr>
        <w:t xml:space="preserve">: </w:t>
      </w:r>
      <w:r w:rsidRPr="00447F90">
        <w:rPr>
          <w:rFonts w:ascii="Arial" w:hAnsi="Arial" w:cs="Arial"/>
        </w:rPr>
        <w:t>biblioteka składa się z pomieszczenia umożliwiającego magazynowanie, gromadzenie i</w:t>
      </w:r>
      <w:r w:rsidR="00BF3C50" w:rsidRPr="00447F90">
        <w:rPr>
          <w:rFonts w:ascii="Arial" w:hAnsi="Arial" w:cs="Arial"/>
        </w:rPr>
        <w:t> </w:t>
      </w:r>
      <w:r w:rsidRPr="00447F90">
        <w:rPr>
          <w:rFonts w:ascii="Arial" w:hAnsi="Arial" w:cs="Arial"/>
        </w:rPr>
        <w:t>opracowywanie, konserwację i naprawę, korzystanie ze zbiorów</w:t>
      </w:r>
      <w:r w:rsidR="00DE7179" w:rsidRPr="00447F90">
        <w:rPr>
          <w:rFonts w:ascii="Arial" w:hAnsi="Arial" w:cs="Arial"/>
        </w:rPr>
        <w:t xml:space="preserve">, prowadzenie zajęć czytelniczych oraz wydzielonego kacika czytelniczego z miejscami dostępu do komputerów oraz internetu. </w:t>
      </w:r>
    </w:p>
    <w:p w:rsidR="00DE7179" w:rsidRPr="00447F90" w:rsidRDefault="00DE7179" w:rsidP="00EE322B">
      <w:pPr>
        <w:numPr>
          <w:ilvl w:val="6"/>
          <w:numId w:val="9"/>
        </w:numPr>
        <w:spacing w:after="120"/>
        <w:ind w:left="284" w:hanging="284"/>
        <w:jc w:val="both"/>
        <w:rPr>
          <w:rFonts w:ascii="Arial" w:hAnsi="Arial" w:cs="Arial"/>
        </w:rPr>
      </w:pPr>
      <w:r w:rsidRPr="00447F90">
        <w:rPr>
          <w:rFonts w:ascii="Arial" w:hAnsi="Arial" w:cs="Arial"/>
        </w:rPr>
        <w:t>Biblioteka gromadzi następujące materiały (zbiory):</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wydawnictwa informacyjne,</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lektury podstawowe do języka polskiego,</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lektury uzupełniające do języka polskiego,</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literaturę popularnonaukową,</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wybrane pozycje literatury pieknej,</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odpowiednią prasę dla uczniów i pracowników szkoły,</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literature fachową dla nauczycieli,</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wydawnictwa dydaktyczne z zakresu nauczania różnych przedmiotów,</w:t>
      </w:r>
    </w:p>
    <w:p w:rsidR="00DE7179" w:rsidRPr="00447F90" w:rsidRDefault="00DE7179" w:rsidP="00245E04">
      <w:pPr>
        <w:numPr>
          <w:ilvl w:val="0"/>
          <w:numId w:val="14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dokumenty audiowizualne i multimedialne,</w:t>
      </w:r>
    </w:p>
    <w:p w:rsidR="00DE7179" w:rsidRPr="00447F90" w:rsidRDefault="00DE7179" w:rsidP="00245E04">
      <w:pPr>
        <w:numPr>
          <w:ilvl w:val="0"/>
          <w:numId w:val="14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podręczniki szkolne i materiały edukacyjne,</w:t>
      </w:r>
    </w:p>
    <w:p w:rsidR="00DE7179" w:rsidRPr="00447F90" w:rsidRDefault="00DE7179" w:rsidP="00245E04">
      <w:pPr>
        <w:numPr>
          <w:ilvl w:val="0"/>
          <w:numId w:val="14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dokumenty o regionie.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 Zadaniem  biblioteki jest: </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gromadzenie, opracowanie, przechowywanie i udostępnianie materiałów bibliotecznych;</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obsługa użytkowników poprzez udostępnianie zbiorów biblioteki szkolnej i medioteki;</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prowadzenie działalności informacyjnej;</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zaspokajanie zgłaszanych przez użytkowników potrzeb czytelniczych i informacyjnych;</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podejmowanie różnorodnych form pracy z zakresu edukacji czytelniczej i medialnej;</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wspieranie nauczycieli w realizacji ich programów nauczania;</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przysposabianie uczniów do samokształcenia, działanie na rzecz przygotowania uczniów do korzystania z różnych mediów, źródeł informacji i bibliotek;</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rozbudzanie zainteresowań czytelniczych i informacyjnych uczniów;</w:t>
      </w:r>
    </w:p>
    <w:p w:rsidR="004E6853" w:rsidRPr="00447F90" w:rsidRDefault="004E6853" w:rsidP="00245E04">
      <w:pPr>
        <w:numPr>
          <w:ilvl w:val="0"/>
          <w:numId w:val="1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kształtowanie ich kultury czytelniczej, zaspokajanie potrzeb kulturalnych;</w:t>
      </w:r>
    </w:p>
    <w:p w:rsidR="004E6853" w:rsidRPr="00447F90" w:rsidRDefault="004E6853" w:rsidP="00245E04">
      <w:pPr>
        <w:numPr>
          <w:ilvl w:val="0"/>
          <w:numId w:val="14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organizacja wystaw okolicznościowych</w:t>
      </w:r>
      <w:r w:rsidR="00DE7179" w:rsidRPr="00447F90">
        <w:rPr>
          <w:rFonts w:ascii="Arial" w:eastAsia="Times New Roman" w:hAnsi="Arial" w:cs="Arial"/>
          <w:lang w:eastAsia="pl-PL"/>
        </w:rPr>
        <w:t>, imprez</w:t>
      </w:r>
      <w:r w:rsidR="009C4FD1" w:rsidRPr="00447F90">
        <w:rPr>
          <w:rFonts w:ascii="Arial" w:eastAsia="Times New Roman" w:hAnsi="Arial" w:cs="Arial"/>
          <w:lang w:eastAsia="pl-PL"/>
        </w:rPr>
        <w:t xml:space="preserve"> </w:t>
      </w:r>
      <w:r w:rsidR="00DE7179" w:rsidRPr="00447F90">
        <w:rPr>
          <w:rFonts w:ascii="Arial" w:eastAsia="Times New Roman" w:hAnsi="Arial" w:cs="Arial"/>
          <w:lang w:eastAsia="pl-PL"/>
        </w:rPr>
        <w:t>i uroczystości;</w:t>
      </w:r>
    </w:p>
    <w:p w:rsidR="00DE7179" w:rsidRPr="00447F90" w:rsidRDefault="00DE7179" w:rsidP="00245E04">
      <w:pPr>
        <w:numPr>
          <w:ilvl w:val="0"/>
          <w:numId w:val="14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współpraca w realizacji projektów i programów o zasięgu lokalnym i ogólnopolskim;</w:t>
      </w:r>
    </w:p>
    <w:p w:rsidR="00DE7179" w:rsidRPr="00447F90" w:rsidRDefault="00DE7179" w:rsidP="00245E04">
      <w:pPr>
        <w:numPr>
          <w:ilvl w:val="0"/>
          <w:numId w:val="14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podejmowanie działań rozwijających wrażliwość kulturową i społeczną, podtrzymywanie toższmości narodowej i językowej uczniów należących do mniejszości narodowych, mniejszości etnicznych oraz społeczności posługującej się językiem regionalnym.</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Do zadań nauczycieli pracujących w bibliotece należy: </w:t>
      </w:r>
    </w:p>
    <w:p w:rsidR="004E6853" w:rsidRPr="00447F90" w:rsidRDefault="004E6853" w:rsidP="00245E04">
      <w:pPr>
        <w:numPr>
          <w:ilvl w:val="0"/>
          <w:numId w:val="1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zakresie pracy pedagogicznej: </w:t>
      </w:r>
    </w:p>
    <w:p w:rsidR="004E6853" w:rsidRPr="00447F90" w:rsidRDefault="004E6853" w:rsidP="00245E04">
      <w:pPr>
        <w:numPr>
          <w:ilvl w:val="0"/>
          <w:numId w:val="14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udostępnianie zbiorów biblioteki w wypożyczalni, w czytelni oraz do pracowni przedmiotowych,</w:t>
      </w:r>
    </w:p>
    <w:p w:rsidR="004E6853" w:rsidRPr="00447F90" w:rsidRDefault="004E6853" w:rsidP="00245E04">
      <w:pPr>
        <w:numPr>
          <w:ilvl w:val="0"/>
          <w:numId w:val="14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prowadzenie działalności informacyjnej i propagującej czytelnictwo, bibliotekę i jej zbiory,</w:t>
      </w:r>
    </w:p>
    <w:p w:rsidR="004E6853" w:rsidRPr="00447F90" w:rsidRDefault="004E6853" w:rsidP="00245E04">
      <w:pPr>
        <w:numPr>
          <w:ilvl w:val="0"/>
          <w:numId w:val="14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zapoznawanie czytelników biblioteki z komputerowym systemem wyszukiwania informacji,</w:t>
      </w:r>
    </w:p>
    <w:p w:rsidR="004E6853" w:rsidRPr="00447F90" w:rsidRDefault="004E6853" w:rsidP="00245E04">
      <w:pPr>
        <w:numPr>
          <w:ilvl w:val="0"/>
          <w:numId w:val="14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udzielanie uczniom porad w doborze lektury w zależności od indywidualnych zainteresowań i potrzeb,</w:t>
      </w:r>
    </w:p>
    <w:p w:rsidR="004E6853" w:rsidRPr="00447F90" w:rsidRDefault="004E6853" w:rsidP="00245E04">
      <w:pPr>
        <w:numPr>
          <w:ilvl w:val="0"/>
          <w:numId w:val="14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współpraca z wychowawcami, nauczycielami przedmiotów, opiekunami organizacji szkolnych oraz kół zainteresowań, z innymi bibliotekami w realizacji zadań dydaktyczno-wychowawczych szkoły, także w rozwijaniu kultury czytelniczej uczniów i przygotowaniu ich do samokształcenia</w:t>
      </w:r>
      <w:r w:rsidR="005D360C" w:rsidRPr="00447F90">
        <w:rPr>
          <w:rFonts w:ascii="Arial" w:eastAsia="Times New Roman" w:hAnsi="Arial" w:cs="Arial"/>
          <w:noProof w:val="0"/>
          <w:lang w:eastAsia="pl-PL"/>
        </w:rPr>
        <w:t xml:space="preserve"> oraz egzekwowania postanowień regulaminów bibliotecznych</w:t>
      </w:r>
      <w:r w:rsidRPr="00447F90">
        <w:rPr>
          <w:rFonts w:ascii="Arial" w:eastAsia="Times New Roman" w:hAnsi="Arial" w:cs="Arial"/>
          <w:noProof w:val="0"/>
          <w:lang w:eastAsia="pl-PL"/>
        </w:rPr>
        <w:t>,</w:t>
      </w:r>
    </w:p>
    <w:p w:rsidR="004E6853" w:rsidRPr="00447F90" w:rsidRDefault="004E6853" w:rsidP="00245E04">
      <w:pPr>
        <w:numPr>
          <w:ilvl w:val="0"/>
          <w:numId w:val="14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udostępnianie zbiorów zgodnie z Regulaminem biblioteki</w:t>
      </w:r>
      <w:r w:rsidR="005D360C" w:rsidRPr="00447F90">
        <w:rPr>
          <w:rFonts w:ascii="Arial" w:eastAsia="Times New Roman" w:hAnsi="Arial" w:cs="Arial"/>
          <w:noProof w:val="0"/>
          <w:lang w:eastAsia="pl-PL"/>
        </w:rPr>
        <w:t xml:space="preserve"> oraz zasadami określonymi w</w:t>
      </w:r>
      <w:r w:rsidR="00BF3C50" w:rsidRPr="00447F90">
        <w:rPr>
          <w:rFonts w:ascii="Arial" w:eastAsia="Times New Roman" w:hAnsi="Arial" w:cs="Arial"/>
          <w:noProof w:val="0"/>
          <w:lang w:eastAsia="pl-PL"/>
        </w:rPr>
        <w:t> </w:t>
      </w:r>
      <w:r w:rsidR="005D360C" w:rsidRPr="00447F90">
        <w:rPr>
          <w:rFonts w:ascii="Arial" w:eastAsia="Times New Roman" w:hAnsi="Arial" w:cs="Arial"/>
          <w:noProof w:val="0"/>
          <w:lang w:eastAsia="pl-PL"/>
        </w:rPr>
        <w:t>art.</w:t>
      </w:r>
      <w:r w:rsidR="00BF3C50" w:rsidRPr="00447F90">
        <w:rPr>
          <w:rFonts w:ascii="Arial" w:eastAsia="Times New Roman" w:hAnsi="Arial" w:cs="Arial"/>
          <w:noProof w:val="0"/>
          <w:lang w:eastAsia="pl-PL"/>
        </w:rPr>
        <w:t> </w:t>
      </w:r>
      <w:r w:rsidR="005D360C" w:rsidRPr="00447F90">
        <w:rPr>
          <w:rFonts w:ascii="Arial" w:eastAsia="Times New Roman" w:hAnsi="Arial" w:cs="Arial"/>
          <w:noProof w:val="0"/>
          <w:lang w:eastAsia="pl-PL"/>
        </w:rPr>
        <w:t>22a ustawy o systemie oświaty</w:t>
      </w:r>
      <w:r w:rsidRPr="00447F90">
        <w:rPr>
          <w:rFonts w:ascii="Arial" w:eastAsia="Times New Roman" w:hAnsi="Arial" w:cs="Arial"/>
          <w:noProof w:val="0"/>
          <w:lang w:eastAsia="pl-PL"/>
        </w:rPr>
        <w:t>;</w:t>
      </w:r>
    </w:p>
    <w:p w:rsidR="004E6853" w:rsidRPr="00447F90" w:rsidRDefault="004E6853" w:rsidP="00245E04">
      <w:pPr>
        <w:numPr>
          <w:ilvl w:val="0"/>
          <w:numId w:val="1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 zakresie prac organizacyjno-technicznych: </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troszczenie  się o właściwą organizację, wyposażenie i estetykę biblioteki,</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gromadzenie zbiorów zgodnie z profilem programowym szkoły i jej potrzebami, przeprowadzanie ich selekcję,</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wypożyczanie i udostępnianie zbiorów bibliotecznych,</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prowadzenie ewidencję zbiorów,</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klasyfikowanie, katalogowanie, opracowywanie technicznie i konserwacja zbiorów,</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organizowanie warsztatu działalności informacyjnej,</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prowadzenie dokumentacji pracy biblioteki, statystyki dziennej i okresowej, indywidualnego pomiaru aktywności czytelniczej uczniów,</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planowanie pracy: opracow</w:t>
      </w:r>
      <w:r w:rsidR="005D360C" w:rsidRPr="00447F90">
        <w:rPr>
          <w:rFonts w:ascii="Arial" w:eastAsia="Times New Roman" w:hAnsi="Arial" w:cs="Arial"/>
          <w:noProof w:val="0"/>
          <w:lang w:eastAsia="pl-PL"/>
        </w:rPr>
        <w:t>anie</w:t>
      </w:r>
      <w:r w:rsidRPr="00447F90">
        <w:rPr>
          <w:rFonts w:ascii="Arial" w:eastAsia="Times New Roman" w:hAnsi="Arial" w:cs="Arial"/>
          <w:noProof w:val="0"/>
          <w:lang w:eastAsia="pl-PL"/>
        </w:rPr>
        <w:t xml:space="preserve"> roczn</w:t>
      </w:r>
      <w:r w:rsidR="005D360C" w:rsidRPr="00447F90">
        <w:rPr>
          <w:rFonts w:ascii="Arial" w:eastAsia="Times New Roman" w:hAnsi="Arial" w:cs="Arial"/>
          <w:noProof w:val="0"/>
          <w:lang w:eastAsia="pl-PL"/>
        </w:rPr>
        <w:t>ego</w:t>
      </w:r>
      <w:r w:rsidRPr="00447F90">
        <w:rPr>
          <w:rFonts w:ascii="Arial" w:eastAsia="Times New Roman" w:hAnsi="Arial" w:cs="Arial"/>
          <w:noProof w:val="0"/>
          <w:lang w:eastAsia="pl-PL"/>
        </w:rPr>
        <w:t>, ramow</w:t>
      </w:r>
      <w:r w:rsidR="005D360C" w:rsidRPr="00447F90">
        <w:rPr>
          <w:rFonts w:ascii="Arial" w:eastAsia="Times New Roman" w:hAnsi="Arial" w:cs="Arial"/>
          <w:noProof w:val="0"/>
          <w:lang w:eastAsia="pl-PL"/>
        </w:rPr>
        <w:t>ego</w:t>
      </w:r>
      <w:r w:rsidRPr="00447F90">
        <w:rPr>
          <w:rFonts w:ascii="Arial" w:eastAsia="Times New Roman" w:hAnsi="Arial" w:cs="Arial"/>
          <w:noProof w:val="0"/>
          <w:lang w:eastAsia="pl-PL"/>
        </w:rPr>
        <w:t xml:space="preserve"> plan</w:t>
      </w:r>
      <w:r w:rsidR="005D360C" w:rsidRPr="00447F90">
        <w:rPr>
          <w:rFonts w:ascii="Arial" w:eastAsia="Times New Roman" w:hAnsi="Arial" w:cs="Arial"/>
          <w:noProof w:val="0"/>
          <w:lang w:eastAsia="pl-PL"/>
        </w:rPr>
        <w:t>u</w:t>
      </w:r>
      <w:r w:rsidRPr="00447F90">
        <w:rPr>
          <w:rFonts w:ascii="Arial" w:eastAsia="Times New Roman" w:hAnsi="Arial" w:cs="Arial"/>
          <w:noProof w:val="0"/>
          <w:lang w:eastAsia="pl-PL"/>
        </w:rPr>
        <w:t xml:space="preserve"> pracy biblioteki</w:t>
      </w:r>
      <w:r w:rsidR="005D360C" w:rsidRPr="00447F90">
        <w:rPr>
          <w:rFonts w:ascii="Arial" w:eastAsia="Times New Roman" w:hAnsi="Arial" w:cs="Arial"/>
          <w:noProof w:val="0"/>
          <w:lang w:eastAsia="pl-PL"/>
        </w:rPr>
        <w:t>,</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składanie do dyrektora szkoły rocznego sprawozdania z pracy biblioteki i oceny stanu czytelnictwa w szkole,</w:t>
      </w:r>
    </w:p>
    <w:p w:rsidR="004E6853" w:rsidRPr="00447F90" w:rsidRDefault="004E6853"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ma obowiązek korzystać z dostępnych technologii informacyjnych i doskonalić własny warsztat pracy</w:t>
      </w:r>
      <w:r w:rsidR="005D360C" w:rsidRPr="00447F90">
        <w:rPr>
          <w:rFonts w:ascii="Arial" w:eastAsia="Times New Roman" w:hAnsi="Arial" w:cs="Arial"/>
          <w:noProof w:val="0"/>
          <w:lang w:eastAsia="pl-PL"/>
        </w:rPr>
        <w:t>,</w:t>
      </w:r>
    </w:p>
    <w:p w:rsidR="005D360C" w:rsidRPr="00447F90" w:rsidRDefault="005D360C"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współpraca z komórk</w:t>
      </w:r>
      <w:r w:rsidR="003F5A9A" w:rsidRPr="00447F90">
        <w:rPr>
          <w:rFonts w:ascii="Arial" w:eastAsia="Times New Roman" w:hAnsi="Arial" w:cs="Arial"/>
          <w:noProof w:val="0"/>
          <w:lang w:eastAsia="pl-PL"/>
        </w:rPr>
        <w:t>ą</w:t>
      </w:r>
      <w:r w:rsidRPr="00447F90">
        <w:rPr>
          <w:rFonts w:ascii="Arial" w:eastAsia="Times New Roman" w:hAnsi="Arial" w:cs="Arial"/>
          <w:noProof w:val="0"/>
          <w:lang w:eastAsia="pl-PL"/>
        </w:rPr>
        <w:t xml:space="preserve"> finansową szkoły, prowadzenie zestawień zinwentaryzowanych jednostek bibliotecznych,</w:t>
      </w:r>
    </w:p>
    <w:p w:rsidR="005D360C" w:rsidRPr="00447F90" w:rsidRDefault="005D360C"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analiza rynku wydawniczego,</w:t>
      </w:r>
    </w:p>
    <w:p w:rsidR="005D360C" w:rsidRPr="00447F90" w:rsidRDefault="005D360C" w:rsidP="00245E04">
      <w:pPr>
        <w:numPr>
          <w:ilvl w:val="0"/>
          <w:numId w:val="14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przeprowadzanie inwentaryzacji księgozbioru biblioteki szkolnej na podstawie art.</w:t>
      </w:r>
      <w:r w:rsidR="00BF3C50" w:rsidRPr="00447F90">
        <w:rPr>
          <w:rFonts w:ascii="Arial" w:eastAsia="Times New Roman" w:hAnsi="Arial" w:cs="Arial"/>
          <w:noProof w:val="0"/>
          <w:lang w:eastAsia="pl-PL"/>
        </w:rPr>
        <w:t> </w:t>
      </w:r>
      <w:r w:rsidRPr="00447F90">
        <w:rPr>
          <w:rFonts w:ascii="Arial" w:eastAsia="Times New Roman" w:hAnsi="Arial" w:cs="Arial"/>
          <w:noProof w:val="0"/>
          <w:lang w:eastAsia="pl-PL"/>
        </w:rPr>
        <w:t>27</w:t>
      </w:r>
      <w:r w:rsidR="00BF3C50" w:rsidRPr="00447F90">
        <w:rPr>
          <w:rFonts w:ascii="Arial" w:eastAsia="Times New Roman" w:hAnsi="Arial" w:cs="Arial"/>
          <w:noProof w:val="0"/>
          <w:lang w:eastAsia="pl-PL"/>
        </w:rPr>
        <w:t> </w:t>
      </w:r>
      <w:r w:rsidRPr="00447F90">
        <w:rPr>
          <w:rFonts w:ascii="Arial" w:eastAsia="Times New Roman" w:hAnsi="Arial" w:cs="Arial"/>
          <w:noProof w:val="0"/>
          <w:lang w:eastAsia="pl-PL"/>
        </w:rPr>
        <w:t>ust.</w:t>
      </w:r>
      <w:r w:rsidR="00BF3C50" w:rsidRPr="00447F90">
        <w:rPr>
          <w:rFonts w:ascii="Arial" w:eastAsia="Times New Roman" w:hAnsi="Arial" w:cs="Arial"/>
          <w:noProof w:val="0"/>
          <w:lang w:eastAsia="pl-PL"/>
        </w:rPr>
        <w:t> </w:t>
      </w:r>
      <w:r w:rsidRPr="00447F90">
        <w:rPr>
          <w:rFonts w:ascii="Arial" w:eastAsia="Times New Roman" w:hAnsi="Arial" w:cs="Arial"/>
          <w:noProof w:val="0"/>
          <w:lang w:eastAsia="pl-PL"/>
        </w:rPr>
        <w:t>6</w:t>
      </w:r>
      <w:r w:rsidR="00BF3C50" w:rsidRPr="00447F90">
        <w:rPr>
          <w:rFonts w:ascii="Arial" w:eastAsia="Times New Roman" w:hAnsi="Arial" w:cs="Arial"/>
          <w:noProof w:val="0"/>
          <w:lang w:eastAsia="pl-PL"/>
        </w:rPr>
        <w:t> </w:t>
      </w:r>
      <w:r w:rsidRPr="00447F90">
        <w:rPr>
          <w:rFonts w:ascii="Arial" w:eastAsia="Times New Roman" w:hAnsi="Arial" w:cs="Arial"/>
          <w:noProof w:val="0"/>
          <w:lang w:eastAsia="pl-PL"/>
        </w:rPr>
        <w:t>ustawy z dn. 27 czerwca 1997 r. o bibliotekach (Dz.U. z 2012 r. poz. 642 i 908 oraz z 2013 r. poz. 829)</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Nauczyciele zatrudnieni w bibliot</w:t>
      </w:r>
      <w:r w:rsidR="005B78C9" w:rsidRPr="00447F90">
        <w:rPr>
          <w:rFonts w:ascii="Arial" w:hAnsi="Arial" w:cs="Arial"/>
        </w:rPr>
        <w:t xml:space="preserve">ece zobowiązani są prowadzić </w:t>
      </w:r>
      <w:r w:rsidRPr="00447F90">
        <w:rPr>
          <w:rFonts w:ascii="Arial" w:hAnsi="Arial" w:cs="Arial"/>
        </w:rPr>
        <w:t>politykę</w:t>
      </w:r>
      <w:r w:rsidR="005B78C9" w:rsidRPr="00447F90">
        <w:rPr>
          <w:rFonts w:ascii="Arial" w:hAnsi="Arial" w:cs="Arial"/>
        </w:rPr>
        <w:t xml:space="preserve"> gromadzenia zbiorów, kierując </w:t>
      </w:r>
      <w:r w:rsidR="00BF3C50" w:rsidRPr="00447F90">
        <w:rPr>
          <w:rFonts w:ascii="Arial" w:hAnsi="Arial" w:cs="Arial"/>
        </w:rPr>
        <w:t xml:space="preserve">się zapotrzebowaniem nauczycieli i uczniów, analizą </w:t>
      </w:r>
      <w:r w:rsidRPr="00447F90">
        <w:rPr>
          <w:rFonts w:ascii="Arial" w:hAnsi="Arial" w:cs="Arial"/>
        </w:rPr>
        <w:t>obowiązu</w:t>
      </w:r>
      <w:r w:rsidR="00BF3C50" w:rsidRPr="00447F90">
        <w:rPr>
          <w:rFonts w:ascii="Arial" w:hAnsi="Arial" w:cs="Arial"/>
        </w:rPr>
        <w:t xml:space="preserve">jących </w:t>
      </w:r>
      <w:r w:rsidR="00773F22">
        <w:rPr>
          <w:rFonts w:ascii="Arial" w:hAnsi="Arial" w:cs="Arial"/>
        </w:rPr>
        <w:t xml:space="preserve">                       </w:t>
      </w:r>
      <w:r w:rsidR="00BF3C50" w:rsidRPr="00447F90">
        <w:rPr>
          <w:rFonts w:ascii="Arial" w:hAnsi="Arial" w:cs="Arial"/>
        </w:rPr>
        <w:t xml:space="preserve">w szkole programów i ofertą </w:t>
      </w:r>
      <w:r w:rsidRPr="00447F90">
        <w:rPr>
          <w:rFonts w:ascii="Arial" w:hAnsi="Arial" w:cs="Arial"/>
        </w:rPr>
        <w:t>rynkową oraz możliwościami finansowymi szkoły.</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Godziny otwarcia biblioteki, zasady korzystania z jej zbiorów określa „Regulamin biblioteki”.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Bezpośredni nadzór nad biblioteką sprawuje dyrektor szkoły, który:</w:t>
      </w:r>
    </w:p>
    <w:p w:rsidR="004E6853" w:rsidRPr="00447F90" w:rsidRDefault="004E6853"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zapewnia pomieszczenia i ich wyposażenie warunkujące prawidłową pracę biblioteki, bezpieczeństwo i nienaruszalność mienia;</w:t>
      </w:r>
    </w:p>
    <w:p w:rsidR="004E6853" w:rsidRPr="00447F90" w:rsidRDefault="004E6853"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zatrudnia nauczycieli z odpowiednimi k</w:t>
      </w:r>
      <w:r w:rsidR="005B78C9" w:rsidRPr="00447F90">
        <w:rPr>
          <w:rFonts w:ascii="Arial" w:eastAsia="Times New Roman" w:hAnsi="Arial" w:cs="Arial"/>
          <w:lang w:eastAsia="pl-PL"/>
        </w:rPr>
        <w:t xml:space="preserve">walifikacjami bibliotekarskimi </w:t>
      </w:r>
      <w:r w:rsidRPr="00447F90">
        <w:rPr>
          <w:rFonts w:ascii="Arial" w:eastAsia="Times New Roman" w:hAnsi="Arial" w:cs="Arial"/>
          <w:lang w:eastAsia="pl-PL"/>
        </w:rPr>
        <w:t>i pedagogicznymi według obowiązujących norm etatowych oraz zapewnia im warunki do doskonalenia zawodowego;</w:t>
      </w:r>
    </w:p>
    <w:p w:rsidR="004E6853" w:rsidRPr="00447F90" w:rsidRDefault="004E6853"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przydziela na początku każdego roku kalendarzowego środki finansowe na działalność biblioteki;</w:t>
      </w:r>
    </w:p>
    <w:p w:rsidR="004E6853" w:rsidRPr="00447F90" w:rsidRDefault="005D360C"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umozliwia realizację zajęć czytelniczych z uczniami</w:t>
      </w:r>
      <w:r w:rsidR="004E6853" w:rsidRPr="00447F90">
        <w:rPr>
          <w:rFonts w:ascii="Arial" w:eastAsia="Times New Roman" w:hAnsi="Arial" w:cs="Arial"/>
          <w:lang w:eastAsia="pl-PL"/>
        </w:rPr>
        <w:t>;</w:t>
      </w:r>
    </w:p>
    <w:p w:rsidR="004E6853" w:rsidRPr="00447F90" w:rsidRDefault="004E6853"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zarządza skontrum zbiorów biblioteki, odpowiada za ich protokolarne przekazanie przy zmianie nauczycieli pracujących w bibliotece;</w:t>
      </w:r>
    </w:p>
    <w:p w:rsidR="004E6853" w:rsidRPr="00447F90" w:rsidRDefault="004E6853"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nadzoruje i ocenia pracę biblioteki</w:t>
      </w:r>
      <w:r w:rsidR="00056682" w:rsidRPr="00447F90">
        <w:rPr>
          <w:rFonts w:ascii="Arial" w:eastAsia="Times New Roman" w:hAnsi="Arial" w:cs="Arial"/>
          <w:lang w:eastAsia="pl-PL"/>
        </w:rPr>
        <w:t>;</w:t>
      </w:r>
    </w:p>
    <w:p w:rsidR="00056682" w:rsidRPr="00447F90" w:rsidRDefault="00056682" w:rsidP="00245E04">
      <w:pPr>
        <w:numPr>
          <w:ilvl w:val="0"/>
          <w:numId w:val="14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zatwierdza regulaminy biblioteczne.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Wydatki biblioteki pokrywane są z budżetu szkoły l</w:t>
      </w:r>
      <w:r w:rsidR="005B78C9" w:rsidRPr="00447F90">
        <w:rPr>
          <w:rFonts w:ascii="Arial" w:hAnsi="Arial" w:cs="Arial"/>
        </w:rPr>
        <w:t>ub dotowane przez radę rodziców i innych ofiarodawców.</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 xml:space="preserve">Rozdział </w:t>
      </w:r>
      <w:r w:rsidR="00454CF5" w:rsidRPr="00447F90">
        <w:rPr>
          <w:rFonts w:ascii="Arial" w:eastAsia="Times New Roman" w:hAnsi="Arial" w:cs="Arial"/>
          <w:b/>
          <w:bCs/>
          <w:lang w:eastAsia="pl-PL"/>
        </w:rPr>
        <w:t>8</w:t>
      </w:r>
      <w:r w:rsidRPr="00447F90">
        <w:rPr>
          <w:rFonts w:ascii="Arial" w:eastAsia="Times New Roman" w:hAnsi="Arial" w:cs="Arial"/>
          <w:b/>
          <w:bCs/>
          <w:lang w:eastAsia="pl-PL"/>
        </w:rPr>
        <w:t xml:space="preserve"> </w:t>
      </w:r>
      <w:r w:rsidRPr="00447F90">
        <w:rPr>
          <w:rFonts w:ascii="Arial" w:eastAsia="Times New Roman" w:hAnsi="Arial" w:cs="Arial"/>
          <w:b/>
          <w:bCs/>
          <w:lang w:eastAsia="pl-PL"/>
        </w:rPr>
        <w:br/>
        <w:t>Zespoły nauczycielskie  i zasady ich pracy</w:t>
      </w:r>
    </w:p>
    <w:p w:rsidR="00CC3E5C" w:rsidRPr="00447F90" w:rsidRDefault="00CC3E5C" w:rsidP="00EE322B">
      <w:pPr>
        <w:numPr>
          <w:ilvl w:val="0"/>
          <w:numId w:val="9"/>
        </w:numPr>
        <w:spacing w:after="120"/>
        <w:ind w:firstLine="0"/>
        <w:rPr>
          <w:rFonts w:ascii="Arial" w:hAnsi="Arial" w:cs="Arial"/>
          <w:b/>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Zespoły nauczycielskie powołuje dyrektor szkoły.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Zespoły nauczycielskie powołuje się celem:</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planowania i organizacji procesów zachodzących w szkole;</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koordynowania działań w szkole;</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zwiększenia skuteczności działania;</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ułatwienia wykonywania zadań stojących przed szkołą i nauczycielami;</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doskonalenia umiejętności indywidualnych;</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zapewnienia nauczycielom bezpośredniego wpływu na podejmowane decyzje;</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doskonalenia współpracy zespołowej;</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wymiany doświadczeń między nauczycielami;</w:t>
      </w:r>
    </w:p>
    <w:p w:rsidR="004E6853" w:rsidRPr="00447F90" w:rsidRDefault="004E6853" w:rsidP="00245E04">
      <w:pPr>
        <w:numPr>
          <w:ilvl w:val="0"/>
          <w:numId w:val="14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wykorzystania potencjału członków grupy dla poprawy jakości nauczania, wychowania i</w:t>
      </w:r>
      <w:r w:rsidR="00CC3E5C" w:rsidRPr="00447F90">
        <w:rPr>
          <w:rFonts w:ascii="Arial" w:eastAsia="Times New Roman" w:hAnsi="Arial" w:cs="Arial"/>
          <w:lang w:eastAsia="pl-PL"/>
        </w:rPr>
        <w:t> </w:t>
      </w:r>
      <w:r w:rsidRPr="00447F90">
        <w:rPr>
          <w:rFonts w:ascii="Arial" w:eastAsia="Times New Roman" w:hAnsi="Arial" w:cs="Arial"/>
          <w:lang w:eastAsia="pl-PL"/>
        </w:rPr>
        <w:t>organizacji;</w:t>
      </w:r>
    </w:p>
    <w:p w:rsidR="004E6853" w:rsidRPr="00447F90" w:rsidRDefault="004E6853" w:rsidP="00245E04">
      <w:pPr>
        <w:numPr>
          <w:ilvl w:val="0"/>
          <w:numId w:val="1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ograniczania ryzyka indywidualnych błędów i pomoc tym, którzy mają trudności w</w:t>
      </w:r>
      <w:r w:rsidR="00CC3E5C" w:rsidRPr="00447F90">
        <w:rPr>
          <w:rFonts w:ascii="Arial" w:eastAsia="Times New Roman" w:hAnsi="Arial" w:cs="Arial"/>
          <w:lang w:eastAsia="pl-PL"/>
        </w:rPr>
        <w:t> </w:t>
      </w:r>
      <w:r w:rsidRPr="00447F90">
        <w:rPr>
          <w:rFonts w:ascii="Arial" w:eastAsia="Times New Roman" w:hAnsi="Arial" w:cs="Arial"/>
          <w:lang w:eastAsia="pl-PL"/>
        </w:rPr>
        <w:t>wykonywaniu zadań;</w:t>
      </w:r>
    </w:p>
    <w:p w:rsidR="004E6853" w:rsidRPr="00447F90" w:rsidRDefault="004E6853" w:rsidP="00245E04">
      <w:pPr>
        <w:numPr>
          <w:ilvl w:val="0"/>
          <w:numId w:val="14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zwiększenia poczucia bezpieczeństwa nauczycieli;</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 szkole powołuje się zespoły stałe i doraźne.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Zespół stały funkcjonuje od chwili jego powołania do rozwiązania. dyrektor szkoły może corocznie dokonywać zmiany w składzie zespołu stałego w przypadku zmian kadrowych na stanowiskach nauczycieli lub zmiany rodzaju przydzielonych zajęć.</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Zespoły doraźne (problemowe i zadaniowe) powołuje dyrektor do wykonania okresowego zadania lub rozwiązania problemu. Po zakończeniu pracy zespół ulega rozwiązaniu.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Pracą każdego zespołu kieruje przewodniczący.</w:t>
      </w:r>
    </w:p>
    <w:p w:rsidR="004E6853" w:rsidRPr="00447F90" w:rsidRDefault="00246272" w:rsidP="00EE322B">
      <w:pPr>
        <w:numPr>
          <w:ilvl w:val="6"/>
          <w:numId w:val="9"/>
        </w:numPr>
        <w:spacing w:after="120"/>
        <w:ind w:left="284" w:hanging="284"/>
        <w:jc w:val="both"/>
        <w:rPr>
          <w:rFonts w:ascii="Arial" w:hAnsi="Arial" w:cs="Arial"/>
        </w:rPr>
      </w:pPr>
      <w:r w:rsidRPr="00447F90">
        <w:rPr>
          <w:rFonts w:ascii="Arial" w:hAnsi="Arial" w:cs="Arial"/>
        </w:rPr>
        <w:t>Szczegółowe zasady pracy zespołów określa regulamin funkcjonowania zaespołów nauczycielskich w Szkole Podstawowej nr 21 w Częstochowie.</w:t>
      </w:r>
      <w:r w:rsidR="004E6853" w:rsidRPr="00447F90">
        <w:rPr>
          <w:rFonts w:ascii="Arial" w:hAnsi="Arial" w:cs="Arial"/>
        </w:rPr>
        <w:t xml:space="preserve"> </w:t>
      </w:r>
    </w:p>
    <w:p w:rsidR="004E6853" w:rsidRPr="00447F90" w:rsidRDefault="00246272" w:rsidP="00EE322B">
      <w:pPr>
        <w:numPr>
          <w:ilvl w:val="6"/>
          <w:numId w:val="9"/>
        </w:numPr>
        <w:spacing w:after="120"/>
        <w:ind w:left="284" w:hanging="284"/>
        <w:jc w:val="both"/>
        <w:rPr>
          <w:rFonts w:ascii="Arial" w:hAnsi="Arial" w:cs="Arial"/>
        </w:rPr>
      </w:pPr>
      <w:r w:rsidRPr="00447F90">
        <w:rPr>
          <w:rFonts w:ascii="Arial" w:hAnsi="Arial" w:cs="Arial"/>
        </w:rPr>
        <w:t>Skreślony.</w:t>
      </w:r>
    </w:p>
    <w:p w:rsidR="004E6853" w:rsidRPr="00447F90" w:rsidRDefault="00246272" w:rsidP="00EE322B">
      <w:pPr>
        <w:numPr>
          <w:ilvl w:val="6"/>
          <w:numId w:val="9"/>
        </w:numPr>
        <w:spacing w:after="120"/>
        <w:ind w:left="284" w:hanging="284"/>
        <w:jc w:val="both"/>
        <w:rPr>
          <w:rFonts w:ascii="Arial" w:hAnsi="Arial" w:cs="Arial"/>
        </w:rPr>
      </w:pPr>
      <w:r w:rsidRPr="00447F90">
        <w:rPr>
          <w:rFonts w:ascii="Arial" w:hAnsi="Arial" w:cs="Arial"/>
        </w:rPr>
        <w:t>Skreślony.</w:t>
      </w:r>
      <w:r w:rsidR="004E6853" w:rsidRPr="00447F90">
        <w:rPr>
          <w:rFonts w:ascii="Arial" w:hAnsi="Arial" w:cs="Arial"/>
        </w:rPr>
        <w:t xml:space="preserve"> </w:t>
      </w:r>
    </w:p>
    <w:p w:rsidR="004E6853" w:rsidRPr="00447F90" w:rsidRDefault="00246272" w:rsidP="00EE322B">
      <w:pPr>
        <w:numPr>
          <w:ilvl w:val="6"/>
          <w:numId w:val="9"/>
        </w:numPr>
        <w:spacing w:after="120"/>
        <w:ind w:left="284" w:hanging="284"/>
        <w:jc w:val="both"/>
        <w:rPr>
          <w:rFonts w:ascii="Arial" w:hAnsi="Arial" w:cs="Arial"/>
        </w:rPr>
      </w:pPr>
      <w:r w:rsidRPr="00447F90">
        <w:rPr>
          <w:rFonts w:ascii="Arial" w:hAnsi="Arial" w:cs="Arial"/>
        </w:rPr>
        <w:t>Skreślony.</w:t>
      </w:r>
    </w:p>
    <w:p w:rsidR="004E6853" w:rsidRPr="00447F90" w:rsidRDefault="00246272" w:rsidP="00EE322B">
      <w:pPr>
        <w:numPr>
          <w:ilvl w:val="6"/>
          <w:numId w:val="9"/>
        </w:numPr>
        <w:spacing w:after="120"/>
        <w:ind w:left="284" w:hanging="284"/>
        <w:jc w:val="both"/>
        <w:rPr>
          <w:rFonts w:ascii="Arial" w:hAnsi="Arial" w:cs="Arial"/>
        </w:rPr>
      </w:pPr>
      <w:r w:rsidRPr="00447F90">
        <w:rPr>
          <w:rFonts w:ascii="Arial" w:hAnsi="Arial" w:cs="Arial"/>
        </w:rPr>
        <w:t>Skreślony</w:t>
      </w:r>
      <w:r w:rsidR="004E6853" w:rsidRPr="00447F90">
        <w:rPr>
          <w:rFonts w:ascii="Arial" w:hAnsi="Arial" w:cs="Arial"/>
        </w:rPr>
        <w:t>.</w:t>
      </w:r>
    </w:p>
    <w:p w:rsidR="004E6853" w:rsidRPr="00447F90" w:rsidRDefault="009A7F8E" w:rsidP="00EE322B">
      <w:pPr>
        <w:numPr>
          <w:ilvl w:val="6"/>
          <w:numId w:val="9"/>
        </w:numPr>
        <w:spacing w:after="120"/>
        <w:ind w:left="284" w:hanging="284"/>
        <w:jc w:val="both"/>
        <w:rPr>
          <w:rFonts w:ascii="Arial" w:hAnsi="Arial" w:cs="Arial"/>
        </w:rPr>
      </w:pPr>
      <w:r w:rsidRPr="00447F90">
        <w:rPr>
          <w:rFonts w:ascii="Arial" w:hAnsi="Arial" w:cs="Arial"/>
        </w:rPr>
        <w:t>Skreślony</w:t>
      </w:r>
      <w:r w:rsidR="004E6853" w:rsidRPr="00447F90">
        <w:rPr>
          <w:rFonts w:ascii="Arial" w:hAnsi="Arial" w:cs="Arial"/>
        </w:rPr>
        <w:t>.</w:t>
      </w:r>
    </w:p>
    <w:p w:rsidR="004E6853" w:rsidRPr="00447F90" w:rsidRDefault="009A7F8E" w:rsidP="00EE322B">
      <w:pPr>
        <w:numPr>
          <w:ilvl w:val="6"/>
          <w:numId w:val="9"/>
        </w:numPr>
        <w:spacing w:after="120"/>
        <w:ind w:left="284" w:hanging="284"/>
        <w:jc w:val="both"/>
        <w:rPr>
          <w:rFonts w:ascii="Arial" w:hAnsi="Arial" w:cs="Arial"/>
        </w:rPr>
      </w:pPr>
      <w:r w:rsidRPr="00447F90">
        <w:rPr>
          <w:rFonts w:ascii="Arial" w:hAnsi="Arial" w:cs="Arial"/>
        </w:rPr>
        <w:t>Skreślony</w:t>
      </w:r>
      <w:r w:rsidR="004E6853" w:rsidRPr="00447F90">
        <w:rPr>
          <w:rFonts w:ascii="Arial" w:hAnsi="Arial" w:cs="Arial"/>
        </w:rPr>
        <w:t>.</w:t>
      </w:r>
    </w:p>
    <w:p w:rsidR="004E6853" w:rsidRPr="00447F90" w:rsidRDefault="009A7F8E" w:rsidP="00EE322B">
      <w:pPr>
        <w:numPr>
          <w:ilvl w:val="6"/>
          <w:numId w:val="9"/>
        </w:numPr>
        <w:spacing w:after="120"/>
        <w:ind w:left="284" w:hanging="284"/>
        <w:jc w:val="both"/>
        <w:rPr>
          <w:rFonts w:ascii="Arial" w:hAnsi="Arial" w:cs="Arial"/>
        </w:rPr>
      </w:pPr>
      <w:r w:rsidRPr="00447F90">
        <w:rPr>
          <w:rFonts w:ascii="Arial" w:hAnsi="Arial" w:cs="Arial"/>
        </w:rPr>
        <w:t>Skreślony</w:t>
      </w:r>
      <w:r w:rsidR="004E6853" w:rsidRPr="00447F90">
        <w:rPr>
          <w:rFonts w:ascii="Arial" w:hAnsi="Arial" w:cs="Arial"/>
        </w:rPr>
        <w:t>.</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 xml:space="preserve">Rozdział </w:t>
      </w:r>
      <w:r w:rsidR="00454CF5" w:rsidRPr="00447F90">
        <w:rPr>
          <w:rFonts w:ascii="Arial" w:eastAsia="Times New Roman" w:hAnsi="Arial" w:cs="Arial"/>
          <w:b/>
          <w:bCs/>
          <w:lang w:eastAsia="pl-PL"/>
        </w:rPr>
        <w:t>9</w:t>
      </w:r>
      <w:r w:rsidRPr="00447F90">
        <w:rPr>
          <w:rFonts w:ascii="Arial" w:eastAsia="Times New Roman" w:hAnsi="Arial" w:cs="Arial"/>
          <w:b/>
          <w:bCs/>
          <w:lang w:eastAsia="pl-PL"/>
        </w:rPr>
        <w:br/>
        <w:t xml:space="preserve">Rodzaje zespołów nauczycielskich  i ich zadania </w:t>
      </w:r>
    </w:p>
    <w:p w:rsidR="00CC3E5C" w:rsidRPr="00447F90" w:rsidRDefault="00CC3E5C"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 szkole</w:t>
      </w:r>
      <w:r w:rsidR="009A7F8E" w:rsidRPr="00447F90">
        <w:rPr>
          <w:rFonts w:ascii="Arial" w:hAnsi="Arial" w:cs="Arial"/>
        </w:rPr>
        <w:t xml:space="preserve"> powołuje się następujące zespoły</w:t>
      </w:r>
      <w:r w:rsidRPr="00447F90">
        <w:rPr>
          <w:rFonts w:ascii="Arial" w:hAnsi="Arial" w:cs="Arial"/>
        </w:rPr>
        <w:t xml:space="preserve">: </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edukacji wczesnoszkolnej;</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języków obcych;</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humanistyczny</w:t>
      </w:r>
      <w:r w:rsidR="009A7F8E" w:rsidRPr="00447F90">
        <w:rPr>
          <w:rFonts w:ascii="Arial" w:eastAsia="Times New Roman" w:hAnsi="Arial" w:cs="Arial"/>
          <w:lang w:eastAsia="pl-PL"/>
        </w:rPr>
        <w:t xml:space="preserve"> (z plastyką i muzyką)</w:t>
      </w:r>
      <w:r w:rsidRPr="00447F90">
        <w:rPr>
          <w:rFonts w:ascii="Arial" w:eastAsia="Times New Roman" w:hAnsi="Arial" w:cs="Arial"/>
          <w:lang w:eastAsia="pl-PL"/>
        </w:rPr>
        <w:t>;</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w:t>
      </w:r>
      <w:r w:rsidR="00CC3E5C" w:rsidRPr="00447F90">
        <w:rPr>
          <w:rFonts w:ascii="Arial" w:eastAsia="Times New Roman" w:hAnsi="Arial" w:cs="Arial"/>
          <w:lang w:eastAsia="pl-PL"/>
        </w:rPr>
        <w:t xml:space="preserve"> matematyczno-przyrodniczo</w:t>
      </w:r>
      <w:r w:rsidRPr="00447F90">
        <w:rPr>
          <w:rFonts w:ascii="Arial" w:eastAsia="Times New Roman" w:hAnsi="Arial" w:cs="Arial"/>
          <w:lang w:eastAsia="pl-PL"/>
        </w:rPr>
        <w:t>-informatyczny;</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ds.sportu i rekreacji;</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pedagogów specjalnych;</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wychowawczy;</w:t>
      </w:r>
    </w:p>
    <w:p w:rsidR="009A7F8E"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w:t>
      </w:r>
      <w:r w:rsidR="00CC3E5C" w:rsidRPr="00447F90">
        <w:rPr>
          <w:rFonts w:ascii="Arial" w:eastAsia="Times New Roman" w:hAnsi="Arial" w:cs="Arial"/>
          <w:lang w:eastAsia="pl-PL"/>
        </w:rPr>
        <w:t>s. badania i monitorowania postę</w:t>
      </w:r>
      <w:r w:rsidRPr="00447F90">
        <w:rPr>
          <w:rFonts w:ascii="Arial" w:eastAsia="Times New Roman" w:hAnsi="Arial" w:cs="Arial"/>
          <w:lang w:eastAsia="pl-PL"/>
        </w:rPr>
        <w:t>pów uczniów;</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nauczycieli świetlicy;</w:t>
      </w:r>
    </w:p>
    <w:p w:rsidR="004E6853" w:rsidRPr="00447F90" w:rsidRDefault="004E6853"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 xml:space="preserve"> </w:t>
      </w:r>
      <w:r w:rsidR="009A7F8E" w:rsidRPr="00447F90">
        <w:rPr>
          <w:rFonts w:ascii="Arial" w:eastAsia="Times New Roman" w:hAnsi="Arial" w:cs="Arial"/>
          <w:lang w:eastAsia="pl-PL"/>
        </w:rPr>
        <w:t>zespół profilaktyki i zdrowia;</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zespól ds. bezpieczeństwa;</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ds. ekologii i ochrony środowiska;</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ds. wolontariatu;</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ds. koncepcji pracy szkoły;</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ds. nowelizacji statutu;</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TIK;</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biblioteczny;</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ds. promocji szkoły;</w:t>
      </w:r>
    </w:p>
    <w:p w:rsidR="009A7F8E" w:rsidRPr="00447F90" w:rsidRDefault="009A7F8E" w:rsidP="009A7F8E">
      <w:pPr>
        <w:numPr>
          <w:ilvl w:val="0"/>
          <w:numId w:val="148"/>
        </w:numPr>
        <w:tabs>
          <w:tab w:val="clear" w:pos="227"/>
        </w:tabs>
        <w:spacing w:after="120"/>
        <w:ind w:left="851" w:hanging="425"/>
        <w:jc w:val="both"/>
        <w:rPr>
          <w:rFonts w:ascii="Arial" w:eastAsia="Times New Roman" w:hAnsi="Arial" w:cs="Arial"/>
          <w:lang w:eastAsia="pl-PL"/>
        </w:rPr>
      </w:pPr>
      <w:r w:rsidRPr="00447F90">
        <w:rPr>
          <w:rFonts w:ascii="Arial" w:eastAsia="Times New Roman" w:hAnsi="Arial" w:cs="Arial"/>
          <w:lang w:eastAsia="pl-PL"/>
        </w:rPr>
        <w:t>zespół prawno-finansowy.</w:t>
      </w:r>
    </w:p>
    <w:p w:rsidR="00CC3E5C" w:rsidRPr="00447F90" w:rsidRDefault="00CC3E5C" w:rsidP="00EE322B">
      <w:pPr>
        <w:numPr>
          <w:ilvl w:val="0"/>
          <w:numId w:val="9"/>
        </w:numPr>
        <w:spacing w:after="120"/>
        <w:ind w:firstLine="0"/>
        <w:rPr>
          <w:rFonts w:ascii="Arial" w:hAnsi="Arial" w:cs="Arial"/>
        </w:rPr>
      </w:pPr>
    </w:p>
    <w:p w:rsidR="004E6853" w:rsidRPr="00447F90" w:rsidRDefault="004E6853" w:rsidP="009A7F8E">
      <w:pPr>
        <w:spacing w:after="120"/>
        <w:jc w:val="both"/>
        <w:rPr>
          <w:rFonts w:ascii="Arial" w:hAnsi="Arial" w:cs="Arial"/>
        </w:rPr>
      </w:pPr>
      <w:r w:rsidRPr="00447F90">
        <w:rPr>
          <w:rFonts w:ascii="Arial" w:hAnsi="Arial" w:cs="Arial"/>
        </w:rPr>
        <w:t xml:space="preserve">Zadania zespołów </w:t>
      </w:r>
      <w:r w:rsidR="009A7F8E" w:rsidRPr="00447F90">
        <w:rPr>
          <w:rFonts w:ascii="Arial" w:hAnsi="Arial" w:cs="Arial"/>
        </w:rPr>
        <w:t>określa regulamin funkcjonowania zespołów nauczycielskich w Szkole Podstawowej nr 21 w Częstochowie.</w:t>
      </w:r>
      <w:r w:rsidRPr="00447F90">
        <w:rPr>
          <w:rFonts w:ascii="Arial" w:hAnsi="Arial" w:cs="Arial"/>
        </w:rPr>
        <w:t xml:space="preserve">   </w:t>
      </w:r>
    </w:p>
    <w:p w:rsidR="00CC3E5C" w:rsidRPr="00447F90" w:rsidRDefault="00CC3E5C" w:rsidP="00EE322B">
      <w:pPr>
        <w:numPr>
          <w:ilvl w:val="0"/>
          <w:numId w:val="9"/>
        </w:numPr>
        <w:spacing w:after="120"/>
        <w:ind w:firstLine="0"/>
        <w:rPr>
          <w:rFonts w:ascii="Arial" w:hAnsi="Arial" w:cs="Arial"/>
        </w:rPr>
      </w:pPr>
    </w:p>
    <w:p w:rsidR="004E6853" w:rsidRPr="00447F90" w:rsidRDefault="009A7F8E" w:rsidP="009A7F8E">
      <w:pPr>
        <w:spacing w:after="120"/>
        <w:jc w:val="both"/>
        <w:rPr>
          <w:rFonts w:ascii="Arial" w:hAnsi="Arial" w:cs="Arial"/>
        </w:rPr>
      </w:pPr>
      <w:r w:rsidRPr="00447F90">
        <w:rPr>
          <w:rFonts w:ascii="Arial" w:hAnsi="Arial" w:cs="Arial"/>
        </w:rPr>
        <w:t>Skreślony.</w:t>
      </w:r>
    </w:p>
    <w:p w:rsidR="000511C5" w:rsidRPr="00447F90" w:rsidRDefault="000511C5" w:rsidP="00EE322B">
      <w:pPr>
        <w:numPr>
          <w:ilvl w:val="0"/>
          <w:numId w:val="9"/>
        </w:numPr>
        <w:spacing w:after="120"/>
        <w:ind w:firstLine="0"/>
        <w:rPr>
          <w:rFonts w:ascii="Arial" w:hAnsi="Arial" w:cs="Arial"/>
        </w:rPr>
      </w:pPr>
    </w:p>
    <w:p w:rsidR="004E6853" w:rsidRPr="00447F90" w:rsidRDefault="009A7F8E" w:rsidP="000511C5">
      <w:pPr>
        <w:spacing w:after="120"/>
        <w:jc w:val="both"/>
        <w:rPr>
          <w:rFonts w:ascii="Arial" w:hAnsi="Arial" w:cs="Arial"/>
        </w:rPr>
      </w:pPr>
      <w:r w:rsidRPr="00447F90">
        <w:rPr>
          <w:rFonts w:ascii="Arial" w:hAnsi="Arial" w:cs="Arial"/>
        </w:rPr>
        <w:t>Skreślony.</w:t>
      </w:r>
    </w:p>
    <w:p w:rsidR="004E6853" w:rsidRPr="00447F90" w:rsidRDefault="004E6853" w:rsidP="00DD00FB">
      <w:pPr>
        <w:spacing w:after="120"/>
        <w:rPr>
          <w:rFonts w:ascii="Arial" w:eastAsia="Times New Roman" w:hAnsi="Arial" w:cs="Arial"/>
          <w:b/>
          <w:bCs/>
          <w:noProof w:val="0"/>
          <w:u w:val="single"/>
          <w:lang w:eastAsia="pl-PL"/>
        </w:rPr>
      </w:pPr>
    </w:p>
    <w:p w:rsidR="004E6853" w:rsidRPr="00447F90" w:rsidRDefault="004E6853" w:rsidP="00DD00FB">
      <w:pPr>
        <w:keepNext/>
        <w:keepLines/>
        <w:spacing w:after="120"/>
        <w:outlineLvl w:val="1"/>
        <w:rPr>
          <w:rFonts w:ascii="Arial" w:eastAsia="Times New Roman" w:hAnsi="Arial" w:cs="Arial"/>
          <w:b/>
        </w:rPr>
      </w:pPr>
      <w:r w:rsidRPr="00447F90">
        <w:rPr>
          <w:rFonts w:ascii="Arial" w:eastAsia="Times New Roman" w:hAnsi="Arial" w:cs="Arial"/>
          <w:b/>
        </w:rPr>
        <w:t>DZIAŁ IX</w:t>
      </w:r>
      <w:r w:rsidRPr="00447F90">
        <w:rPr>
          <w:rFonts w:ascii="Arial" w:eastAsia="Times New Roman" w:hAnsi="Arial" w:cs="Arial"/>
          <w:b/>
        </w:rPr>
        <w:br/>
        <w:t>Nauczyciele i inni pracownicy szkoły</w:t>
      </w: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1</w:t>
      </w:r>
      <w:r w:rsidRPr="00447F90">
        <w:rPr>
          <w:rFonts w:ascii="Arial" w:eastAsia="Times New Roman" w:hAnsi="Arial" w:cs="Arial"/>
          <w:b/>
          <w:bCs/>
          <w:lang w:eastAsia="pl-PL"/>
        </w:rPr>
        <w:br/>
        <w:t>Zadania nauczycieli</w:t>
      </w:r>
    </w:p>
    <w:p w:rsidR="006042B1" w:rsidRPr="00447F90" w:rsidRDefault="006042B1" w:rsidP="00EE322B">
      <w:pPr>
        <w:numPr>
          <w:ilvl w:val="0"/>
          <w:numId w:val="9"/>
        </w:numPr>
        <w:spacing w:after="120"/>
        <w:ind w:firstLine="0"/>
        <w:rPr>
          <w:rFonts w:ascii="Arial" w:hAnsi="Arial" w:cs="Arial"/>
        </w:rPr>
      </w:pPr>
    </w:p>
    <w:p w:rsidR="004E6853" w:rsidRPr="00447F90" w:rsidRDefault="004E6853" w:rsidP="006042B1">
      <w:pPr>
        <w:spacing w:after="120"/>
        <w:jc w:val="both"/>
        <w:rPr>
          <w:rFonts w:ascii="Arial" w:hAnsi="Arial" w:cs="Arial"/>
        </w:rPr>
      </w:pPr>
      <w:r w:rsidRPr="00447F90">
        <w:rPr>
          <w:rFonts w:ascii="Arial" w:hAnsi="Arial" w:cs="Arial"/>
        </w:rPr>
        <w:t>Nauczyciel prowadzi pracę dydaktyczno-wychowawczą i opiekuńczą oraz odpowiada za jakość i wyniki tej pracy oraz bezpieczeństwo powierzonych jego opiece uczniów.</w:t>
      </w:r>
    </w:p>
    <w:p w:rsidR="006042B1" w:rsidRPr="00447F90" w:rsidRDefault="006042B1" w:rsidP="00EE322B">
      <w:pPr>
        <w:numPr>
          <w:ilvl w:val="0"/>
          <w:numId w:val="9"/>
        </w:numPr>
        <w:spacing w:after="120"/>
        <w:ind w:firstLine="0"/>
        <w:rPr>
          <w:rFonts w:ascii="Arial" w:hAnsi="Arial" w:cs="Arial"/>
        </w:rPr>
      </w:pPr>
    </w:p>
    <w:p w:rsidR="004E6853" w:rsidRPr="00447F90" w:rsidRDefault="004C71C8" w:rsidP="006042B1">
      <w:pPr>
        <w:spacing w:after="120"/>
        <w:jc w:val="both"/>
        <w:rPr>
          <w:rFonts w:ascii="Arial" w:hAnsi="Arial" w:cs="Arial"/>
        </w:rPr>
      </w:pPr>
      <w:r>
        <w:rPr>
          <w:rFonts w:ascii="Arial" w:hAnsi="Arial" w:cs="Arial"/>
        </w:rPr>
        <w:t xml:space="preserve">1. </w:t>
      </w:r>
      <w:r w:rsidR="004E6853" w:rsidRPr="00447F90">
        <w:rPr>
          <w:rFonts w:ascii="Arial" w:hAnsi="Arial" w:cs="Arial"/>
        </w:rPr>
        <w:t xml:space="preserve">Do obowiązków nauczycieli należy w szczególności: </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dbałość o życie, zdrowie i bezpieczeństwo uczniów podczas zajęć organizowanych przez szkołę;</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prawidłowe organizowanie procesu dydaktycznego, m.in. wykorzystanie najnowszej wiedzy merytorycznej i metodycznej do pełnej realizacji wybranego  programu nauczania danego przedmiotu, wybór optymalnych  form organizacyjnych i metod nauczania w celu maksymalnego ułatwienia uczniom zrozumienia istoty realizowanych zagadnień, motywowanie uczniów do aktywnego udziału w lekcji, formułowania własnych opinii i sądów, wybór odpowiedniego podręcznika i poinformowanie o nim uczniów;</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kształcenie i wychowywanie młodzieży w umiłowaniu ojczyzny, w poszanowaniu Konstytucji Rzeczypospolitej Polskiej, w atmosferze wolności sumienia i szacunku dla każdego człowieka;</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dbanie o kształtowanie u uczniów postaw moralnych i obywatelskich zgodnie z ideą demokracji, pokoju i przyjaźni między ludźmi różnych narodów, ras i światopoglądów;</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tworzenie własnego warsztatu pracy dydaktycznej, wykonywanie pomocy dydaktycznych wspólnie z uczniami, udział w gromadzeniu innych niezbędnych środków dydaktycznych (zgłaszanie  dyrekcji zapotrzebowania, pomoc w zakupie), dbałość o pomoce i sprzęt szkolny;</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rozpoznawanie możliwości psychofizycznych oraz indy</w:t>
      </w:r>
      <w:r w:rsidR="006042B1" w:rsidRPr="00447F90">
        <w:rPr>
          <w:rFonts w:ascii="Arial" w:eastAsia="Times New Roman" w:hAnsi="Arial" w:cs="Arial"/>
          <w:lang w:eastAsia="pl-PL"/>
        </w:rPr>
        <w:t xml:space="preserve">widualnych potrzeb rozwojowych, </w:t>
      </w:r>
      <w:r w:rsidRPr="00447F90">
        <w:rPr>
          <w:rFonts w:ascii="Arial" w:eastAsia="Times New Roman" w:hAnsi="Arial" w:cs="Arial"/>
          <w:lang w:eastAsia="pl-PL"/>
        </w:rPr>
        <w:t>a</w:t>
      </w:r>
      <w:r w:rsidR="006042B1" w:rsidRPr="00447F90">
        <w:rPr>
          <w:rFonts w:ascii="Arial" w:eastAsia="Times New Roman" w:hAnsi="Arial" w:cs="Arial"/>
          <w:lang w:eastAsia="pl-PL"/>
        </w:rPr>
        <w:t> </w:t>
      </w:r>
      <w:r w:rsidRPr="00447F90">
        <w:rPr>
          <w:rFonts w:ascii="Arial" w:eastAsia="Times New Roman" w:hAnsi="Arial" w:cs="Arial"/>
          <w:lang w:eastAsia="pl-PL"/>
        </w:rPr>
        <w:t>w</w:t>
      </w:r>
      <w:r w:rsidR="006042B1" w:rsidRPr="00447F90">
        <w:rPr>
          <w:rFonts w:ascii="Arial" w:eastAsia="Times New Roman" w:hAnsi="Arial" w:cs="Arial"/>
          <w:lang w:eastAsia="pl-PL"/>
        </w:rPr>
        <w:t> </w:t>
      </w:r>
      <w:r w:rsidRPr="00447F90">
        <w:rPr>
          <w:rFonts w:ascii="Arial" w:eastAsia="Times New Roman" w:hAnsi="Arial" w:cs="Arial"/>
          <w:lang w:eastAsia="pl-PL"/>
        </w:rPr>
        <w:t>szczególności rozpoznawanie przyczyn niepowodzeń szkolnych;</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prowadzenie zindywidualizowanej pracy z uczniem o specjalnych potrzebach, na</w:t>
      </w:r>
      <w:r w:rsidR="00A56ACA" w:rsidRPr="00447F90">
        <w:rPr>
          <w:rFonts w:ascii="Arial" w:eastAsia="Times New Roman" w:hAnsi="Arial" w:cs="Arial"/>
          <w:lang w:eastAsia="pl-PL"/>
        </w:rPr>
        <w:t> </w:t>
      </w:r>
      <w:r w:rsidRPr="00447F90">
        <w:rPr>
          <w:rFonts w:ascii="Arial" w:eastAsia="Times New Roman" w:hAnsi="Arial" w:cs="Arial"/>
          <w:lang w:eastAsia="pl-PL"/>
        </w:rPr>
        <w:t>obowiązkowych i dodatkowych zajęciach;</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wnioskowanie do wychowawcy o objęcie pomocą psychologiczno-pedagogiczną ucznia, w</w:t>
      </w:r>
      <w:r w:rsidR="006042B1" w:rsidRPr="00447F90">
        <w:rPr>
          <w:rFonts w:ascii="Arial" w:eastAsia="Times New Roman" w:hAnsi="Arial" w:cs="Arial"/>
          <w:lang w:eastAsia="pl-PL"/>
        </w:rPr>
        <w:t> </w:t>
      </w:r>
      <w:r w:rsidRPr="00447F90">
        <w:rPr>
          <w:rFonts w:ascii="Arial" w:eastAsia="Times New Roman" w:hAnsi="Arial" w:cs="Arial"/>
          <w:lang w:eastAsia="pl-PL"/>
        </w:rPr>
        <w:t>przypadkach, gdy podejmowane przez nauczyciela działania nie przyniosły oczekiwanych zmian lub, gdy nauczyciel zdiagnozował wybitne uzdolnienia;</w:t>
      </w:r>
    </w:p>
    <w:p w:rsidR="004E6853" w:rsidRPr="00447F90" w:rsidRDefault="004E6853" w:rsidP="00245E04">
      <w:pPr>
        <w:numPr>
          <w:ilvl w:val="0"/>
          <w:numId w:val="15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dostosowanie wymagań edukacyjnych z nauczanego przedmiotu (zajęć) do indywidualnych potrzeb psychofizycznych i edukacyjnych ucznia oraz możliwości psychofizycznych ucznia: </w:t>
      </w:r>
    </w:p>
    <w:p w:rsidR="004E6853" w:rsidRPr="00447F90" w:rsidRDefault="004E6853" w:rsidP="00245E04">
      <w:pPr>
        <w:numPr>
          <w:ilvl w:val="0"/>
          <w:numId w:val="15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posiadającego orzeczenia o potrzebie kształcenia specjalnego – na podstawie tego orzeczenia oraz ustaleń zawartych w indywidualnym programie edukacyjno-terapeutycznym, opracowanym dla ucznia na podstawie przepisów w sprawie warunków organiz</w:t>
      </w:r>
      <w:r w:rsidR="00A56ACA" w:rsidRPr="00447F90">
        <w:rPr>
          <w:rFonts w:ascii="Arial" w:eastAsia="Times New Roman" w:hAnsi="Arial" w:cs="Arial"/>
          <w:noProof w:val="0"/>
          <w:lang w:eastAsia="pl-PL"/>
        </w:rPr>
        <w:t xml:space="preserve">owania kształcenia, wychowania </w:t>
      </w:r>
      <w:r w:rsidRPr="00447F90">
        <w:rPr>
          <w:rFonts w:ascii="Arial" w:eastAsia="Times New Roman" w:hAnsi="Arial" w:cs="Arial"/>
          <w:noProof w:val="0"/>
          <w:lang w:eastAsia="pl-PL"/>
        </w:rPr>
        <w:t>i</w:t>
      </w:r>
      <w:r w:rsidR="00A56ACA" w:rsidRPr="00447F90">
        <w:rPr>
          <w:rFonts w:ascii="Arial" w:eastAsia="Times New Roman" w:hAnsi="Arial" w:cs="Arial"/>
          <w:noProof w:val="0"/>
          <w:lang w:eastAsia="pl-PL"/>
        </w:rPr>
        <w:t> </w:t>
      </w:r>
      <w:r w:rsidRPr="00447F90">
        <w:rPr>
          <w:rFonts w:ascii="Arial" w:eastAsia="Times New Roman" w:hAnsi="Arial" w:cs="Arial"/>
          <w:noProof w:val="0"/>
          <w:lang w:eastAsia="pl-PL"/>
        </w:rPr>
        <w:t xml:space="preserve">opieki dla dzieci i młodzieży niepełnosprawnych oraz niedostosowanych społecznie, </w:t>
      </w:r>
    </w:p>
    <w:p w:rsidR="004E6853" w:rsidRPr="00447F90" w:rsidRDefault="004E6853" w:rsidP="00245E04">
      <w:pPr>
        <w:numPr>
          <w:ilvl w:val="0"/>
          <w:numId w:val="15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posiadającego orzeczenie o potrzebie indywidualnego nauczania - na podstawie tego orzeczenia,</w:t>
      </w:r>
    </w:p>
    <w:p w:rsidR="004E6853" w:rsidRPr="00447F90" w:rsidRDefault="004E6853" w:rsidP="00245E04">
      <w:pPr>
        <w:numPr>
          <w:ilvl w:val="0"/>
          <w:numId w:val="15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posiadającego opinię poradni psychologiczno-pedagogicznej, w tym poradni specjalistycznej, o specyficznych trudnościach w uczeniu się lub inną opinię poradni psychologiczno-pedagogicznej, w tym poradni specjalistycznej - na podstawie tej opinii,</w:t>
      </w:r>
    </w:p>
    <w:p w:rsidR="004E6853" w:rsidRPr="00447F90" w:rsidRDefault="004E6853" w:rsidP="00245E04">
      <w:pPr>
        <w:numPr>
          <w:ilvl w:val="0"/>
          <w:numId w:val="15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nieposiadającego orzeczenia lub opinii wymienionych w lit. a – c , który objęty jest pomocą psychologiczno-pedagogiczną w szkole - na podstawie rozpoznania indywidualnych potrzeb rozwojowych i edukacyjnych oraz indywidualnych możliwości psychofizycznych ucznia dokonanego przez nauczycieli i specjalistów, </w:t>
      </w:r>
      <w:r w:rsidR="00773F22">
        <w:rPr>
          <w:rFonts w:ascii="Arial" w:eastAsia="Times New Roman" w:hAnsi="Arial" w:cs="Arial"/>
          <w:noProof w:val="0"/>
          <w:lang w:eastAsia="pl-PL"/>
        </w:rPr>
        <w:t xml:space="preserve">                       </w:t>
      </w:r>
      <w:r w:rsidRPr="00447F90">
        <w:rPr>
          <w:rFonts w:ascii="Arial" w:eastAsia="Times New Roman" w:hAnsi="Arial" w:cs="Arial"/>
          <w:noProof w:val="0"/>
          <w:lang w:eastAsia="pl-PL"/>
        </w:rPr>
        <w:t>o którym mowa w przepisach w sprawie zasad udzielania i organizacji pomocy psychologiczno-pedagogicznej w publicznych szkołach;</w:t>
      </w:r>
    </w:p>
    <w:p w:rsidR="004E6853" w:rsidRPr="00447F90" w:rsidRDefault="004E6853" w:rsidP="00245E04">
      <w:pPr>
        <w:numPr>
          <w:ilvl w:val="0"/>
          <w:numId w:val="15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posiadających opinię lekarza o ograniczonych możliwościach wykonywania określonych ćwiczeń na wychowaniu fizycznym.</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bezstronne, rzetelne, systematyczne i sprawiedliwe ocenianie bieżące wiedzy </w:t>
      </w:r>
      <w:r w:rsidR="00773F22">
        <w:rPr>
          <w:rFonts w:ascii="Arial" w:eastAsia="Times New Roman" w:hAnsi="Arial" w:cs="Arial"/>
          <w:lang w:eastAsia="pl-PL"/>
        </w:rPr>
        <w:t xml:space="preserve">                                 </w:t>
      </w:r>
      <w:r w:rsidRPr="00447F90">
        <w:rPr>
          <w:rFonts w:ascii="Arial" w:eastAsia="Times New Roman" w:hAnsi="Arial" w:cs="Arial"/>
          <w:lang w:eastAsia="pl-PL"/>
        </w:rPr>
        <w:t>i umiejętności    uczniów z zachowaniem wspierającej i motywującej funkcji oceny;</w:t>
      </w:r>
    </w:p>
    <w:p w:rsidR="004E6853" w:rsidRPr="00447F90" w:rsidRDefault="004C71C8" w:rsidP="00245E04">
      <w:pPr>
        <w:numPr>
          <w:ilvl w:val="0"/>
          <w:numId w:val="152"/>
        </w:numPr>
        <w:tabs>
          <w:tab w:val="clear" w:pos="227"/>
        </w:tabs>
        <w:spacing w:after="120"/>
        <w:ind w:left="709" w:hanging="425"/>
        <w:jc w:val="both"/>
        <w:rPr>
          <w:rFonts w:ascii="Arial" w:eastAsia="Times New Roman" w:hAnsi="Arial" w:cs="Arial"/>
          <w:lang w:eastAsia="pl-PL"/>
        </w:rPr>
      </w:pPr>
      <w:r w:rsidRPr="004C71C8">
        <w:rPr>
          <w:rFonts w:ascii="Arial" w:eastAsia="Times New Roman" w:hAnsi="Arial" w:cs="Arial"/>
          <w:lang w:eastAsia="pl-PL"/>
        </w:rPr>
        <w:t>uzasadnianie wystawianych ocen w sposób określony w ocenianiu wewnątrzszkolnym;</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zachowanie jawności ocen dla ucznia i rodzica;</w:t>
      </w:r>
    </w:p>
    <w:p w:rsidR="004E6853" w:rsidRPr="00447F90" w:rsidRDefault="00A706D9" w:rsidP="00245E04">
      <w:pPr>
        <w:numPr>
          <w:ilvl w:val="0"/>
          <w:numId w:val="152"/>
        </w:numPr>
        <w:tabs>
          <w:tab w:val="clear" w:pos="227"/>
        </w:tabs>
        <w:spacing w:after="120"/>
        <w:ind w:left="709" w:hanging="425"/>
        <w:jc w:val="both"/>
        <w:rPr>
          <w:rFonts w:ascii="Arial" w:eastAsia="Times New Roman" w:hAnsi="Arial" w:cs="Arial"/>
          <w:lang w:eastAsia="pl-PL"/>
        </w:rPr>
      </w:pPr>
      <w:r w:rsidRPr="00A706D9">
        <w:rPr>
          <w:rFonts w:ascii="Arial" w:eastAsia="Times New Roman" w:hAnsi="Arial" w:cs="Arial"/>
          <w:lang w:eastAsia="pl-PL"/>
        </w:rPr>
        <w:t>udostępnianie pisemnych prac uczniów zgodnie z ocenianiem wewnątrzszkolnym;</w:t>
      </w:r>
    </w:p>
    <w:p w:rsidR="004E6853" w:rsidRPr="00447F90" w:rsidRDefault="00A72FB1" w:rsidP="00245E04">
      <w:pPr>
        <w:numPr>
          <w:ilvl w:val="0"/>
          <w:numId w:val="152"/>
        </w:numPr>
        <w:tabs>
          <w:tab w:val="clear" w:pos="227"/>
        </w:tabs>
        <w:spacing w:after="120"/>
        <w:ind w:left="709" w:hanging="425"/>
        <w:jc w:val="both"/>
        <w:rPr>
          <w:rFonts w:ascii="Arial" w:eastAsia="Times New Roman" w:hAnsi="Arial" w:cs="Arial"/>
          <w:lang w:eastAsia="pl-PL"/>
        </w:rPr>
      </w:pPr>
      <w:r w:rsidRPr="00A72FB1">
        <w:rPr>
          <w:rFonts w:ascii="Arial" w:eastAsia="Times New Roman" w:hAnsi="Arial" w:cs="Arial"/>
          <w:lang w:eastAsia="pl-PL"/>
        </w:rPr>
        <w:t xml:space="preserve">informowanie rodziców o przewidywanych śródrocznych, rocznych i końcowych ocenach klasyfikacyjnych według formy ustalonej w ocenianiu wewnątrzszkolnym; </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wspieranie rozwoju psychofizycznego uczniów, ich zdolności i zainteresowań, m.in. poprzez pomoc w rozwijaniu szczególnych uzdolnień i zainteresowań przygotowanie do udziału w</w:t>
      </w:r>
      <w:r w:rsidR="00A56ACA" w:rsidRPr="00447F90">
        <w:rPr>
          <w:rFonts w:ascii="Arial" w:eastAsia="Times New Roman" w:hAnsi="Arial" w:cs="Arial"/>
          <w:lang w:eastAsia="pl-PL"/>
        </w:rPr>
        <w:t> </w:t>
      </w:r>
      <w:r w:rsidRPr="00447F90">
        <w:rPr>
          <w:rFonts w:ascii="Arial" w:eastAsia="Times New Roman" w:hAnsi="Arial" w:cs="Arial"/>
          <w:lang w:eastAsia="pl-PL"/>
        </w:rPr>
        <w:t>konkursach, zawodach;</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udzielanie pomocy w przezwyciężaniu niepowodzeń szkolnych uczniów, rozpoznanie możliwości i potrzeb ucznia w porozumieniu z wychowawcą;</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współpraca z wychowawcą i samorządem klasowym;</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indywidualne kontakty z rodzicami uczniów;</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doskonalenie umiejętności dydaktycznych i podnoszenie poziomu wiedzy merytorycznej, aktywny udział  we wszystkich posiedzeniach rady pedagogicznej i udział w lekcjach koleżeńskich, uczestnictwo w  konferencjach  metodycznych oraz innych formach doskonalenia organizowanych przez, OKE  lub  inne instytucje w  porozumieniu </w:t>
      </w:r>
      <w:r w:rsidR="00773F22">
        <w:rPr>
          <w:rFonts w:ascii="Arial" w:eastAsia="Times New Roman" w:hAnsi="Arial" w:cs="Arial"/>
          <w:lang w:eastAsia="pl-PL"/>
        </w:rPr>
        <w:t xml:space="preserve">                             </w:t>
      </w:r>
      <w:r w:rsidRPr="00447F90">
        <w:rPr>
          <w:rFonts w:ascii="Arial" w:eastAsia="Times New Roman" w:hAnsi="Arial" w:cs="Arial"/>
          <w:lang w:eastAsia="pl-PL"/>
        </w:rPr>
        <w:t>z dyrekcją szkoły;</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aktywny udział w życiu szkoły: uczestnictwo w uroczystościach i imprezach organizowanych  przez Szkołę, opieka nad uczniami skupionymi w organizacji, kole przedmiotowym, kole  zainteresowań lub innej  formie organizacyjnej;</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przestrzeganie dyscypliny pracy: aktywne pełnienie dyżuru przez całą przerwę międzylekcyjną, natychmiastowe informowanie dyrekcji o nieobecności w pracy, punktualne rozpoczynanie i</w:t>
      </w:r>
      <w:r w:rsidR="00A56ACA" w:rsidRPr="00447F90">
        <w:rPr>
          <w:rFonts w:ascii="Arial" w:eastAsia="Times New Roman" w:hAnsi="Arial" w:cs="Arial"/>
          <w:lang w:eastAsia="pl-PL"/>
        </w:rPr>
        <w:t> </w:t>
      </w:r>
      <w:r w:rsidRPr="00447F90">
        <w:rPr>
          <w:rFonts w:ascii="Arial" w:eastAsia="Times New Roman" w:hAnsi="Arial" w:cs="Arial"/>
          <w:lang w:eastAsia="pl-PL"/>
        </w:rPr>
        <w:t>kończenie zajęć  oraz innych zapisów  K.p;</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prawidłowe prowadzenie dokumentacji pedagogicznej, terminowe dokonywanie prawidłowych wpisów do dziennika, arkuszy ocen i innych dokumentów, a także potwierdzanie własnoręcznym podpisem odbytych zajęć;</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kierowanie się w swoich działaniach dobrem ucznia, a także poszanowanie godności osobistej  ucznia;</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przestrzeganie tajemnicy służbowej i ochrona danych osobowych uczniów i rodziców;</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przestrzeganie zasad współżycia społecznego i dbanie o właściwe relacje pracownicze;</w:t>
      </w:r>
    </w:p>
    <w:p w:rsidR="004E6853" w:rsidRPr="00447F90"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dokonanie wyboru podręczników i programu nauczania lub opracowanie własnego programu nauczania i zapoznanie z  nimi uczniów i rodziców, po uprzednim przedstawieniu ich do</w:t>
      </w:r>
      <w:r w:rsidR="00A56ACA" w:rsidRPr="00447F90">
        <w:rPr>
          <w:rFonts w:ascii="Arial" w:eastAsia="Times New Roman" w:hAnsi="Arial" w:cs="Arial"/>
          <w:lang w:eastAsia="pl-PL"/>
        </w:rPr>
        <w:t> </w:t>
      </w:r>
      <w:r w:rsidRPr="00447F90">
        <w:rPr>
          <w:rFonts w:ascii="Arial" w:eastAsia="Times New Roman" w:hAnsi="Arial" w:cs="Arial"/>
          <w:lang w:eastAsia="pl-PL"/>
        </w:rPr>
        <w:t>zaopiniowania przez Radę Pedagogiczną;</w:t>
      </w:r>
    </w:p>
    <w:p w:rsidR="00A56ACA" w:rsidRDefault="004E6853" w:rsidP="00245E04">
      <w:pPr>
        <w:numPr>
          <w:ilvl w:val="0"/>
          <w:numId w:val="15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uczestniczenie w przeprowadzaniu egzaminu w ostatnim roku nauki w szkole.</w:t>
      </w:r>
    </w:p>
    <w:p w:rsidR="00773F22" w:rsidRPr="00447F90" w:rsidRDefault="00773F22" w:rsidP="00773F22">
      <w:pPr>
        <w:spacing w:after="120"/>
        <w:ind w:left="709"/>
        <w:jc w:val="both"/>
        <w:rPr>
          <w:rFonts w:ascii="Arial" w:eastAsia="Times New Roman" w:hAnsi="Arial" w:cs="Arial"/>
          <w:lang w:eastAsia="pl-PL"/>
        </w:rPr>
      </w:pPr>
    </w:p>
    <w:p w:rsidR="00A56ACA" w:rsidRPr="00447F90" w:rsidRDefault="00A56ACA" w:rsidP="00EE322B">
      <w:pPr>
        <w:numPr>
          <w:ilvl w:val="0"/>
          <w:numId w:val="9"/>
        </w:numPr>
        <w:spacing w:after="120"/>
        <w:rPr>
          <w:rFonts w:ascii="Arial" w:hAnsi="Arial" w:cs="Arial"/>
        </w:rPr>
      </w:pPr>
    </w:p>
    <w:p w:rsidR="004E6853" w:rsidRPr="00447F90" w:rsidRDefault="004E6853" w:rsidP="00A56ACA">
      <w:pPr>
        <w:spacing w:after="120"/>
        <w:jc w:val="both"/>
        <w:rPr>
          <w:rFonts w:ascii="Arial" w:hAnsi="Arial" w:cs="Arial"/>
        </w:rPr>
      </w:pPr>
      <w:r w:rsidRPr="00447F90">
        <w:rPr>
          <w:rFonts w:ascii="Arial" w:hAnsi="Arial" w:cs="Arial"/>
        </w:rPr>
        <w:t>W ramach czasu pracy oraz ustalonego wynagrodzenia nauczyciel obowiązany jest realizować:</w:t>
      </w:r>
    </w:p>
    <w:p w:rsidR="004E6853" w:rsidRPr="00447F90" w:rsidRDefault="004E6853" w:rsidP="00245E04">
      <w:pPr>
        <w:numPr>
          <w:ilvl w:val="0"/>
          <w:numId w:val="15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zajęcia dydaktyczne, wychowawcze i opiekuńcze, prowadzone bezpośrednio z uczniami lub wychowankami albo na ich rzecz, w wymiarze określonym przepisami dla danego stanowiska;</w:t>
      </w:r>
    </w:p>
    <w:p w:rsidR="004E6853" w:rsidRPr="00447F90" w:rsidRDefault="004E6853" w:rsidP="00245E04">
      <w:pPr>
        <w:numPr>
          <w:ilvl w:val="0"/>
          <w:numId w:val="15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zajęcia i czynności związane z przygotowaniem się do zajęć, samokształceniem </w:t>
      </w:r>
      <w:r w:rsidR="00773F22">
        <w:rPr>
          <w:rFonts w:ascii="Arial" w:eastAsia="Times New Roman" w:hAnsi="Arial" w:cs="Arial"/>
          <w:lang w:eastAsia="pl-PL"/>
        </w:rPr>
        <w:t xml:space="preserve">                              </w:t>
      </w:r>
      <w:r w:rsidR="00A56ACA" w:rsidRPr="00447F90">
        <w:rPr>
          <w:rFonts w:ascii="Arial" w:eastAsia="Times New Roman" w:hAnsi="Arial" w:cs="Arial"/>
          <w:lang w:eastAsia="pl-PL"/>
        </w:rPr>
        <w:t xml:space="preserve">i </w:t>
      </w:r>
      <w:r w:rsidRPr="00447F90">
        <w:rPr>
          <w:rFonts w:ascii="Arial" w:eastAsia="Times New Roman" w:hAnsi="Arial" w:cs="Arial"/>
          <w:lang w:eastAsia="pl-PL"/>
        </w:rPr>
        <w:t>doskonaleniem zawodowym.</w:t>
      </w:r>
    </w:p>
    <w:p w:rsidR="00732E13" w:rsidRPr="00447F90" w:rsidRDefault="00732E13" w:rsidP="00245E04">
      <w:pPr>
        <w:numPr>
          <w:ilvl w:val="0"/>
          <w:numId w:val="15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inne czynności wynikające z zadań statutowych szkoły</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2</w:t>
      </w:r>
      <w:r w:rsidRPr="00447F90">
        <w:rPr>
          <w:rFonts w:ascii="Arial" w:eastAsia="Times New Roman" w:hAnsi="Arial" w:cs="Arial"/>
          <w:b/>
          <w:bCs/>
          <w:lang w:eastAsia="pl-PL"/>
        </w:rPr>
        <w:br/>
        <w:t>Zadania wychowawców klas</w:t>
      </w:r>
    </w:p>
    <w:p w:rsidR="00732E13" w:rsidRPr="00447F90" w:rsidRDefault="00732E13" w:rsidP="00EE322B">
      <w:pPr>
        <w:numPr>
          <w:ilvl w:val="0"/>
          <w:numId w:val="9"/>
        </w:numPr>
        <w:spacing w:after="12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Zadaniem wychowawcy klasy jest sprawowanie opieki wychowawczej nad uczniami, a</w:t>
      </w:r>
      <w:r w:rsidR="00732E13" w:rsidRPr="00447F90">
        <w:rPr>
          <w:rFonts w:ascii="Arial" w:hAnsi="Arial" w:cs="Arial"/>
        </w:rPr>
        <w:t> </w:t>
      </w:r>
      <w:r w:rsidRPr="00447F90">
        <w:rPr>
          <w:rFonts w:ascii="Arial" w:hAnsi="Arial" w:cs="Arial"/>
        </w:rPr>
        <w:t>w</w:t>
      </w:r>
      <w:r w:rsidR="00732E13" w:rsidRPr="00447F90">
        <w:rPr>
          <w:rFonts w:ascii="Arial" w:hAnsi="Arial" w:cs="Arial"/>
        </w:rPr>
        <w:t> </w:t>
      </w:r>
      <w:r w:rsidRPr="00447F90">
        <w:rPr>
          <w:rFonts w:ascii="Arial" w:hAnsi="Arial" w:cs="Arial"/>
        </w:rPr>
        <w:t xml:space="preserve">szczególności:  </w:t>
      </w:r>
    </w:p>
    <w:p w:rsidR="004E6853" w:rsidRPr="00447F90" w:rsidRDefault="004E6853" w:rsidP="00245E04">
      <w:pPr>
        <w:numPr>
          <w:ilvl w:val="0"/>
          <w:numId w:val="1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tworzenie warunków wspomagających rozwój ucznia, </w:t>
      </w:r>
      <w:r w:rsidR="00732E13" w:rsidRPr="00447F90">
        <w:rPr>
          <w:rFonts w:ascii="Arial" w:eastAsia="Times New Roman" w:hAnsi="Arial" w:cs="Arial"/>
          <w:lang w:eastAsia="pl-PL"/>
        </w:rPr>
        <w:t xml:space="preserve">proces jego uczenia się oraz </w:t>
      </w:r>
      <w:r w:rsidRPr="00447F90">
        <w:rPr>
          <w:rFonts w:ascii="Arial" w:eastAsia="Times New Roman" w:hAnsi="Arial" w:cs="Arial"/>
          <w:lang w:eastAsia="pl-PL"/>
        </w:rPr>
        <w:t>przygotowanie do życia w rodzinie i społeczeństwie;</w:t>
      </w:r>
    </w:p>
    <w:p w:rsidR="004E6853" w:rsidRPr="00447F90" w:rsidRDefault="004E6853" w:rsidP="00245E04">
      <w:pPr>
        <w:numPr>
          <w:ilvl w:val="0"/>
          <w:numId w:val="1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inspirowanie i wspomaganie działań zespołowych uczniów;</w:t>
      </w:r>
    </w:p>
    <w:p w:rsidR="004E6853" w:rsidRPr="00447F90" w:rsidRDefault="004E6853" w:rsidP="00245E04">
      <w:pPr>
        <w:numPr>
          <w:ilvl w:val="0"/>
          <w:numId w:val="15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podejmowanie działań umożliwiających rozwiązywanie konfliktów w zespole uczniów pomiędzy uczniami a innymi członkami społeczności szkolnej.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Wychowawca realizuje zadania poprzez: </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bliższe poznanie uczniów, ich zdrowia, cech osobowościowych, warunków rodzinnych i</w:t>
      </w:r>
      <w:r w:rsidR="00732E13" w:rsidRPr="00447F90">
        <w:rPr>
          <w:rFonts w:ascii="Arial" w:eastAsia="Times New Roman" w:hAnsi="Arial" w:cs="Arial"/>
          <w:lang w:eastAsia="pl-PL"/>
        </w:rPr>
        <w:t> </w:t>
      </w:r>
      <w:r w:rsidRPr="00447F90">
        <w:rPr>
          <w:rFonts w:ascii="Arial" w:eastAsia="Times New Roman" w:hAnsi="Arial" w:cs="Arial"/>
          <w:lang w:eastAsia="pl-PL"/>
        </w:rPr>
        <w:t>bytowych, ich  potrzeb i oczekiwań;</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rozpoznawanie i diagnozowanie możliwości psychofizycznych oraz indywidualnych potrzeb rozwojowych wychowanków;</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wnioskowanie o objęcie wychowanka pomocą psychologiczno-pedagogiczną;</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tworzenie środowiska zapewniającego wychowankom prawidłowy rozwój fizyczny </w:t>
      </w:r>
      <w:r w:rsidR="00773F22">
        <w:rPr>
          <w:rFonts w:ascii="Arial" w:eastAsia="Times New Roman" w:hAnsi="Arial" w:cs="Arial"/>
          <w:lang w:eastAsia="pl-PL"/>
        </w:rPr>
        <w:t xml:space="preserve">                           </w:t>
      </w:r>
      <w:r w:rsidRPr="00447F90">
        <w:rPr>
          <w:rFonts w:ascii="Arial" w:eastAsia="Times New Roman" w:hAnsi="Arial" w:cs="Arial"/>
          <w:lang w:eastAsia="pl-PL"/>
        </w:rPr>
        <w:t>i psychiczny, opiekę wychowawczą oraz atmosferę bezpieczeństwa i zaufania;</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ułatwianie adaptacji w środowisku rówieśniczym (kl.1) oraz po</w:t>
      </w:r>
      <w:r w:rsidR="00732E13" w:rsidRPr="00447F90">
        <w:rPr>
          <w:rFonts w:ascii="Arial" w:eastAsia="Times New Roman" w:hAnsi="Arial" w:cs="Arial"/>
          <w:lang w:eastAsia="pl-PL"/>
        </w:rPr>
        <w:t xml:space="preserve">moc w rozwiązywaniu konfliktów </w:t>
      </w:r>
      <w:r w:rsidRPr="00447F90">
        <w:rPr>
          <w:rFonts w:ascii="Arial" w:eastAsia="Times New Roman" w:hAnsi="Arial" w:cs="Arial"/>
          <w:lang w:eastAsia="pl-PL"/>
        </w:rPr>
        <w:t>z rówieśnikami;</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w rozwiązywaniu napięć powstałych na tle konfliktów rodzinnych, niepowodzeń szkolnych  spowodowanych trudnościami w nauce;</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organizowanie życia codziennego wychowanków w szkole, wdrażanie ich do współpracy i</w:t>
      </w:r>
      <w:r w:rsidR="00732E13" w:rsidRPr="00447F90">
        <w:rPr>
          <w:rFonts w:ascii="Arial" w:eastAsia="Times New Roman" w:hAnsi="Arial" w:cs="Arial"/>
          <w:lang w:eastAsia="pl-PL"/>
        </w:rPr>
        <w:t> </w:t>
      </w:r>
      <w:r w:rsidRPr="00447F90">
        <w:rPr>
          <w:rFonts w:ascii="Arial" w:eastAsia="Times New Roman" w:hAnsi="Arial" w:cs="Arial"/>
          <w:lang w:eastAsia="pl-PL"/>
        </w:rPr>
        <w:t>współdziałania z nauczycielami i wychowawcą;</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realizację planu zajęć do dyspozycji wychowawcy;</w:t>
      </w:r>
    </w:p>
    <w:p w:rsidR="004E6853" w:rsidRPr="00447F90" w:rsidRDefault="004E6853" w:rsidP="00245E04">
      <w:pPr>
        <w:numPr>
          <w:ilvl w:val="0"/>
          <w:numId w:val="15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czuwanie nad organizacją i przebiegiem pracy uczniów w klasie;</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utrzymywanie systematycznego kontaktu z nauczycielami uczącymi w powierzonej mu klasie w</w:t>
      </w:r>
      <w:r w:rsidR="003073C3" w:rsidRPr="00447F90">
        <w:rPr>
          <w:rFonts w:ascii="Arial" w:eastAsia="Times New Roman" w:hAnsi="Arial" w:cs="Arial"/>
          <w:lang w:eastAsia="pl-PL"/>
        </w:rPr>
        <w:t> </w:t>
      </w:r>
      <w:r w:rsidRPr="00447F90">
        <w:rPr>
          <w:rFonts w:ascii="Arial" w:eastAsia="Times New Roman" w:hAnsi="Arial" w:cs="Arial"/>
          <w:lang w:eastAsia="pl-PL"/>
        </w:rPr>
        <w:t>celu ustalenia zróżnicowanych wymagań wobec uczniów i sposobu udzielania im pomocy w</w:t>
      </w:r>
      <w:r w:rsidR="003073C3" w:rsidRPr="00447F90">
        <w:rPr>
          <w:rFonts w:ascii="Arial" w:eastAsia="Times New Roman" w:hAnsi="Arial" w:cs="Arial"/>
          <w:lang w:eastAsia="pl-PL"/>
        </w:rPr>
        <w:t> </w:t>
      </w:r>
      <w:r w:rsidRPr="00447F90">
        <w:rPr>
          <w:rFonts w:ascii="Arial" w:eastAsia="Times New Roman" w:hAnsi="Arial" w:cs="Arial"/>
          <w:lang w:eastAsia="pl-PL"/>
        </w:rPr>
        <w:t>nauce;</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rozwijanie pozytywnej motywacji uczenia się, wdrażanie efektywnych technik uczenia się; </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wdrażanie uczniów do wysiłku, rzetelnej pracy, cierpliwości, pokonywania trudności, odporności na niepowodzenia, porządku i punktualności, do prawidłowego i efektywnego organizowania sobie pracy;</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systematyczne interesowanie się postępami (wynikami) uczniów w nauce: zwracanie szczególnej uwagi  zarówno na uczniów szczególnie uzdolnionych, jak  i na tych, którzy mają trudności i</w:t>
      </w:r>
      <w:r w:rsidR="003073C3" w:rsidRPr="00447F90">
        <w:rPr>
          <w:rFonts w:ascii="Arial" w:eastAsia="Times New Roman" w:hAnsi="Arial" w:cs="Arial"/>
          <w:lang w:eastAsia="pl-PL"/>
        </w:rPr>
        <w:t> </w:t>
      </w:r>
      <w:r w:rsidRPr="00447F90">
        <w:rPr>
          <w:rFonts w:ascii="Arial" w:eastAsia="Times New Roman" w:hAnsi="Arial" w:cs="Arial"/>
          <w:lang w:eastAsia="pl-PL"/>
        </w:rPr>
        <w:t xml:space="preserve">niepowodzenia w   nauce, analizowanie wspólnie  z wychowankami, samorządem klasowym, nauczycielami i rodzicami przyczyn niepowodzeń uczniów </w:t>
      </w:r>
      <w:r w:rsidR="00773F22">
        <w:rPr>
          <w:rFonts w:ascii="Arial" w:eastAsia="Times New Roman" w:hAnsi="Arial" w:cs="Arial"/>
          <w:lang w:eastAsia="pl-PL"/>
        </w:rPr>
        <w:t xml:space="preserve">                        </w:t>
      </w:r>
      <w:r w:rsidRPr="00447F90">
        <w:rPr>
          <w:rFonts w:ascii="Arial" w:eastAsia="Times New Roman" w:hAnsi="Arial" w:cs="Arial"/>
          <w:lang w:eastAsia="pl-PL"/>
        </w:rPr>
        <w:t>w nauce, pobudzanie dobrze i średnio uczących się do dalszego podnoszenia wyników w nauce, czuwanie nad regularnym uczęszczaniem uczniów na zajęcia lekcyjne,  badanie przyczyn opuszczania przez wychowanków zajęć szkolnych, udzielanie wskazówek i pomocy tym, którzy (z przyczyn obiektywnych) opuścili znaczną ilość zajęć szkolnych i mają trudności w uzupełnieniu materiału;</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wdrażanie wychowanków do społecznego działania oraz kształtowania właściwych postaw moralnych, kształtowanie właściwych stosunków miedzy uczniami — życzliwości, współdziałania, wzajemnej pomocy, wytwarzanie atmosfery sprzyjającej rozwijaniu wśród nich koleżeństwa i przyjaźni, kształtowanie umiejętności wspólnego gospodarowania na terenie klasy, odpowiedzialności za ład, czystość estetykę klas, pomieszczeń i terenu szkoły,  rozwijanie samorządności i inicjatyw uczniowskich;</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podejmowanie działań umożliwiających pożyteczne i wartościowe spędzanie czasu wolnego, pobudzanie do różnorodnej działalności i aktywności sprzyjającej wzbogacaniu osobowości ikierowanie tą  aktywnością, rozwijanie zainteresowań i zamiłowań, interesowanie się udziałem uczniów w życiu szkoły, konkursach, zawodach, ich działalnością w kołach i organizacjach;</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tworzenie poprawnych relacji interpersonalnych opartych na życzliwości i zaufaniu, m.in.</w:t>
      </w:r>
      <w:r w:rsidR="003073C3" w:rsidRPr="00447F90">
        <w:rPr>
          <w:rFonts w:ascii="Arial" w:eastAsia="Times New Roman" w:hAnsi="Arial" w:cs="Arial"/>
          <w:lang w:eastAsia="pl-PL"/>
        </w:rPr>
        <w:t> </w:t>
      </w:r>
      <w:r w:rsidRPr="00447F90">
        <w:rPr>
          <w:rFonts w:ascii="Arial" w:eastAsia="Times New Roman" w:hAnsi="Arial" w:cs="Arial"/>
          <w:lang w:eastAsia="pl-PL"/>
        </w:rPr>
        <w:t xml:space="preserve">poprzez organizację  zajęć pozalekcyjnych, wycieczek, biwaków, rajdów, obozów wakacyjnych, zimowisk, wyjazdów na „ zielone szkoły”; </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tworzenie warunków umożliwiających uczniom odkrywanie i rozwijanie pozytywnych stron ich osobowości: stwarzanie uczniom warunków do wykazania się nie tylko zdolnościami poznawczymi, ale  także - poprzez powierzenie zadań na rzecz spraw </w:t>
      </w:r>
      <w:r w:rsidR="00773F22">
        <w:rPr>
          <w:rFonts w:ascii="Arial" w:eastAsia="Times New Roman" w:hAnsi="Arial" w:cs="Arial"/>
          <w:lang w:eastAsia="pl-PL"/>
        </w:rPr>
        <w:t xml:space="preserve">                       </w:t>
      </w:r>
      <w:r w:rsidRPr="00447F90">
        <w:rPr>
          <w:rFonts w:ascii="Arial" w:eastAsia="Times New Roman" w:hAnsi="Arial" w:cs="Arial"/>
          <w:lang w:eastAsia="pl-PL"/>
        </w:rPr>
        <w:t>i osób drugich - zdolnościami organizacyjnymi, opiekuńczymi, artystycznymi, menedżerskimi, przymiotami ducha i charakteru;</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wdrażanie uczniów do dbania o zdrowie, higienę osobistą i psychiczną, o stan higieniczny otoczenia oraz  do przestrzegania zasad bezpieczeństwa w szkole  i poza szkołą;</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współpraca z rodzicami, opiekunami uczniów w sprawach  ich zdrowia,  organizowanie opieki i</w:t>
      </w:r>
      <w:r w:rsidR="00732E13" w:rsidRPr="00447F90">
        <w:rPr>
          <w:rFonts w:ascii="Arial" w:eastAsia="Times New Roman" w:hAnsi="Arial" w:cs="Arial"/>
          <w:lang w:eastAsia="pl-PL"/>
        </w:rPr>
        <w:t> </w:t>
      </w:r>
      <w:r w:rsidRPr="00447F90">
        <w:rPr>
          <w:rFonts w:ascii="Arial" w:eastAsia="Times New Roman" w:hAnsi="Arial" w:cs="Arial"/>
          <w:lang w:eastAsia="pl-PL"/>
        </w:rPr>
        <w:t>pomocy materialnej  uczniom;</w:t>
      </w:r>
    </w:p>
    <w:p w:rsidR="004E6853" w:rsidRPr="00447F90" w:rsidRDefault="004E6853" w:rsidP="00245E04">
      <w:pPr>
        <w:numPr>
          <w:ilvl w:val="0"/>
          <w:numId w:val="156"/>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udzielanie pomocy, rad i wskazówek uczniom znajdującym się w trudnych sytuacjach życiowych, występowanie do organów szkoły i innych instytucji z wnioskami o udzielenie pomocy.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Wychowawca ustala ocenę zachowania swoich wychowanków po zasięgnięciu opinii ucznia, jego kolegów i nauczycieli, wnioskuje w sprawie przyznawania nagród i udzielania kar. Wychowawca  ma prawo ustanowić przy współpracy z </w:t>
      </w:r>
      <w:r w:rsidR="003073C3" w:rsidRPr="00447F90">
        <w:rPr>
          <w:rFonts w:ascii="Arial" w:hAnsi="Arial" w:cs="Arial"/>
        </w:rPr>
        <w:t>Oddziałową Radą R</w:t>
      </w:r>
      <w:r w:rsidRPr="00447F90">
        <w:rPr>
          <w:rFonts w:ascii="Arial" w:hAnsi="Arial" w:cs="Arial"/>
        </w:rPr>
        <w:t>odziców własne formy nagradzania i</w:t>
      </w:r>
      <w:r w:rsidR="00732E13" w:rsidRPr="00447F90">
        <w:rPr>
          <w:rFonts w:ascii="Arial" w:hAnsi="Arial" w:cs="Arial"/>
        </w:rPr>
        <w:t> </w:t>
      </w:r>
      <w:r w:rsidRPr="00447F90">
        <w:rPr>
          <w:rFonts w:ascii="Arial" w:hAnsi="Arial" w:cs="Arial"/>
        </w:rPr>
        <w:t xml:space="preserve">motywowania wychowanków.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Wychowawca zobowiązany jest do wykonywania czynności administracyjnych dotyczących klas:</w:t>
      </w:r>
    </w:p>
    <w:p w:rsidR="004E6853" w:rsidRPr="00447F90" w:rsidRDefault="004E6853" w:rsidP="00245E04">
      <w:pPr>
        <w:numPr>
          <w:ilvl w:val="0"/>
          <w:numId w:val="1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prowadzi dziennik lekcyjny, arkusze ocen;</w:t>
      </w:r>
    </w:p>
    <w:p w:rsidR="004E6853" w:rsidRPr="00447F90" w:rsidRDefault="004E6853" w:rsidP="00245E04">
      <w:pPr>
        <w:numPr>
          <w:ilvl w:val="0"/>
          <w:numId w:val="1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sporządza zestawienia statystyczne dotyczące  klasy;</w:t>
      </w:r>
    </w:p>
    <w:p w:rsidR="004E6853" w:rsidRPr="00447F90" w:rsidRDefault="004E6853" w:rsidP="00245E04">
      <w:pPr>
        <w:numPr>
          <w:ilvl w:val="0"/>
          <w:numId w:val="1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nadzoruje prowadzenie ewidencji wpłat składek przez skarbnika klasowego;</w:t>
      </w:r>
    </w:p>
    <w:p w:rsidR="004E6853" w:rsidRPr="00447F90" w:rsidRDefault="004E6853" w:rsidP="00245E04">
      <w:pPr>
        <w:numPr>
          <w:ilvl w:val="0"/>
          <w:numId w:val="1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wypisuje świadectwa szkolne; </w:t>
      </w:r>
    </w:p>
    <w:p w:rsidR="004E6853" w:rsidRPr="00447F90" w:rsidRDefault="004E6853" w:rsidP="00245E04">
      <w:pPr>
        <w:numPr>
          <w:ilvl w:val="0"/>
          <w:numId w:val="15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wykonuje inne czynności administracyjne dotyczące klasy, </w:t>
      </w:r>
      <w:r w:rsidR="003073C3" w:rsidRPr="00447F90">
        <w:rPr>
          <w:rFonts w:ascii="Arial" w:eastAsia="Times New Roman" w:hAnsi="Arial" w:cs="Arial"/>
          <w:lang w:eastAsia="pl-PL"/>
        </w:rPr>
        <w:t xml:space="preserve">zgodnie z zarządzeniami władz szkolnych, poleceniami dyrektora </w:t>
      </w:r>
      <w:r w:rsidRPr="00447F90">
        <w:rPr>
          <w:rFonts w:ascii="Arial" w:eastAsia="Times New Roman" w:hAnsi="Arial" w:cs="Arial"/>
          <w:lang w:eastAsia="pl-PL"/>
        </w:rPr>
        <w:t>szkoły oraz uchwałami rady pe</w:t>
      </w:r>
      <w:r w:rsidR="003073C3" w:rsidRPr="00447F90">
        <w:rPr>
          <w:rFonts w:ascii="Arial" w:eastAsia="Times New Roman" w:hAnsi="Arial" w:cs="Arial"/>
          <w:lang w:eastAsia="pl-PL"/>
        </w:rPr>
        <w:t>dagogicznej.</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3</w:t>
      </w:r>
      <w:r w:rsidRPr="00447F90">
        <w:rPr>
          <w:rFonts w:ascii="Arial" w:eastAsia="Times New Roman" w:hAnsi="Arial" w:cs="Arial"/>
          <w:b/>
          <w:bCs/>
          <w:lang w:eastAsia="pl-PL"/>
        </w:rPr>
        <w:br/>
        <w:t>Zadania nauczycieli w zakresie zapewniania bezpieczeństwa uczniom</w:t>
      </w:r>
    </w:p>
    <w:p w:rsidR="003073C3" w:rsidRPr="00447F90" w:rsidRDefault="003073C3"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 jest odpowiedzialny za życie, zdrowie i bezpieczeństwo uczniów, nad którymi sprawuje opiekę podczas zajęć edukacyjnych organizowanych przez szkołę.</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 jest zobowiązany skrupulatnie przestrzegać i stosować przepisy i zarządzenia odnośnie bhp i p/poż., a także odbywać wymagane szkolenia z tego zakresu.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Nauczyciel jest zobowiązany pełnić dyżur w godzinach i miejscach wyznaczonych przez dyrektora szkoły. W czasie dyżuru nauczyciel jest zobowiązany do: </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punktualnego rozpoczynania dyżuru i ciągłej obecności w miejscu podlegającym jego nadzorowi;</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aktywnego pełnienia dyżuru - reagowania na wszelkie przejawy zachowań odbiegających od</w:t>
      </w:r>
      <w:r w:rsidR="003073C3" w:rsidRPr="00447F90">
        <w:rPr>
          <w:rFonts w:ascii="Arial" w:eastAsia="Times New Roman" w:hAnsi="Arial" w:cs="Arial"/>
          <w:lang w:eastAsia="pl-PL"/>
        </w:rPr>
        <w:t> </w:t>
      </w:r>
      <w:r w:rsidRPr="00447F90">
        <w:rPr>
          <w:rFonts w:ascii="Arial" w:eastAsia="Times New Roman" w:hAnsi="Arial" w:cs="Arial"/>
          <w:lang w:eastAsia="pl-PL"/>
        </w:rPr>
        <w:t>przyjętych norm. W szczególności powinien reagować na niebezpieczne, zagrażające bezpieczeństwu uczniów zachowania (agresywne postawy wobec kolegó</w:t>
      </w:r>
      <w:r w:rsidR="005023DA" w:rsidRPr="00447F90">
        <w:rPr>
          <w:rFonts w:ascii="Arial" w:eastAsia="Times New Roman" w:hAnsi="Arial" w:cs="Arial"/>
          <w:lang w:eastAsia="pl-PL"/>
        </w:rPr>
        <w:t>w, bieganie, siadanie na poręczach</w:t>
      </w:r>
      <w:r w:rsidRPr="00447F90">
        <w:rPr>
          <w:rFonts w:ascii="Arial" w:eastAsia="Times New Roman" w:hAnsi="Arial" w:cs="Arial"/>
          <w:lang w:eastAsia="pl-PL"/>
        </w:rPr>
        <w:t xml:space="preserve"> schodów, parapet</w:t>
      </w:r>
      <w:r w:rsidR="005023DA" w:rsidRPr="00447F90">
        <w:rPr>
          <w:rFonts w:ascii="Arial" w:eastAsia="Times New Roman" w:hAnsi="Arial" w:cs="Arial"/>
          <w:lang w:eastAsia="pl-PL"/>
        </w:rPr>
        <w:t>ach</w:t>
      </w:r>
      <w:r w:rsidRPr="00447F90">
        <w:rPr>
          <w:rFonts w:ascii="Arial" w:eastAsia="Times New Roman" w:hAnsi="Arial" w:cs="Arial"/>
          <w:lang w:eastAsia="pl-PL"/>
        </w:rPr>
        <w:t xml:space="preserve"> okienn</w:t>
      </w:r>
      <w:r w:rsidR="005023DA" w:rsidRPr="00447F90">
        <w:rPr>
          <w:rFonts w:ascii="Arial" w:eastAsia="Times New Roman" w:hAnsi="Arial" w:cs="Arial"/>
          <w:lang w:eastAsia="pl-PL"/>
        </w:rPr>
        <w:t>ach</w:t>
      </w:r>
      <w:r w:rsidRPr="00447F90">
        <w:rPr>
          <w:rFonts w:ascii="Arial" w:eastAsia="Times New Roman" w:hAnsi="Arial" w:cs="Arial"/>
          <w:lang w:eastAsia="pl-PL"/>
        </w:rPr>
        <w:t xml:space="preserve"> </w:t>
      </w:r>
      <w:r w:rsidR="00773F22">
        <w:rPr>
          <w:rFonts w:ascii="Arial" w:eastAsia="Times New Roman" w:hAnsi="Arial" w:cs="Arial"/>
          <w:lang w:eastAsia="pl-PL"/>
        </w:rPr>
        <w:t xml:space="preserve">                            </w:t>
      </w:r>
      <w:r w:rsidRPr="00447F90">
        <w:rPr>
          <w:rFonts w:ascii="Arial" w:eastAsia="Times New Roman" w:hAnsi="Arial" w:cs="Arial"/>
          <w:lang w:eastAsia="pl-PL"/>
        </w:rPr>
        <w:t>i inn</w:t>
      </w:r>
      <w:r w:rsidR="005023DA" w:rsidRPr="00447F90">
        <w:rPr>
          <w:rFonts w:ascii="Arial" w:eastAsia="Times New Roman" w:hAnsi="Arial" w:cs="Arial"/>
          <w:lang w:eastAsia="pl-PL"/>
        </w:rPr>
        <w:t>ych</w:t>
      </w:r>
      <w:r w:rsidRPr="00447F90">
        <w:rPr>
          <w:rFonts w:ascii="Arial" w:eastAsia="Times New Roman" w:hAnsi="Arial" w:cs="Arial"/>
          <w:lang w:eastAsia="pl-PL"/>
        </w:rPr>
        <w:t>. Nauczyciel nie może zajmować się sprawami postronnymi, jak przeprowadzanie rozmów z rodzicami i innymi osobami i</w:t>
      </w:r>
      <w:r w:rsidR="005023DA" w:rsidRPr="00447F90">
        <w:rPr>
          <w:rFonts w:ascii="Arial" w:eastAsia="Times New Roman" w:hAnsi="Arial" w:cs="Arial"/>
          <w:lang w:eastAsia="pl-PL"/>
        </w:rPr>
        <w:t> </w:t>
      </w:r>
      <w:r w:rsidRPr="00447F90">
        <w:rPr>
          <w:rFonts w:ascii="Arial" w:eastAsia="Times New Roman" w:hAnsi="Arial" w:cs="Arial"/>
          <w:lang w:eastAsia="pl-PL"/>
        </w:rPr>
        <w:t>czynnościami, które przeszkadzają w czynnym spełnianiu dyżuru;</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przestrzegania zakazu otwierania okien na korytarzach, obowiązku zamykania drzwi do sal lekcyjnych;</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dbania, by uczniowie nie śmiecili, nie brudzili, nie dewastowali ścian, ławek  i innych urządzeń szkolnych oraz by nie niszczyli roślin i dekoracji;</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zwracania uwagi na przestrzeganie przez uczniów ustalonych zasad wchodzenia do budynku szkolnego lub sal lekcyjnych;</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egzekwowania, by uczniowie nie opuszczali terenu szkoły podczas przerw;</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niedopuszczanie do palenia papierosów na terenie szkoły - szczególnie  w toaletach szkolnych;</w:t>
      </w:r>
    </w:p>
    <w:p w:rsidR="004E6853" w:rsidRPr="00447F90" w:rsidRDefault="004E6853" w:rsidP="00245E04">
      <w:pPr>
        <w:numPr>
          <w:ilvl w:val="0"/>
          <w:numId w:val="15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natychmiastowego zgłoszenia dyrekcji szkoły faktu zaistnienia wypadku i podjęcia działań zmierzających do udzielenia pierwszej pomocy i zapewnienia dalszej opieki oraz zabezpieczenia miejsca wypadku.</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Nauczyciel nie może pod żadnym pozorem zejść z dyżuru bez ustalenia zastępstwa </w:t>
      </w:r>
      <w:r w:rsidR="00773F22">
        <w:rPr>
          <w:rFonts w:ascii="Arial" w:hAnsi="Arial" w:cs="Arial"/>
        </w:rPr>
        <w:t xml:space="preserve">                                  </w:t>
      </w:r>
      <w:r w:rsidRPr="00447F90">
        <w:rPr>
          <w:rFonts w:ascii="Arial" w:hAnsi="Arial" w:cs="Arial"/>
        </w:rPr>
        <w:t>i poinformowania o tym fakcie dyrektora szkoły lub wicedyrektora;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 obowiązany jest zapewnić właściwy nadzór i bezpieczeństwo uczniom biorącym udział w</w:t>
      </w:r>
      <w:r w:rsidR="005023DA" w:rsidRPr="00447F90">
        <w:rPr>
          <w:rFonts w:ascii="Arial" w:hAnsi="Arial" w:cs="Arial"/>
        </w:rPr>
        <w:t> </w:t>
      </w:r>
      <w:r w:rsidRPr="00447F90">
        <w:rPr>
          <w:rFonts w:ascii="Arial" w:hAnsi="Arial" w:cs="Arial"/>
        </w:rPr>
        <w:t>pracach na rzecz szkoły i środowiska. Prace mogą być wykonywane po zaopatrzeniu uczniów w</w:t>
      </w:r>
      <w:r w:rsidR="005023DA" w:rsidRPr="00447F90">
        <w:rPr>
          <w:rFonts w:ascii="Arial" w:hAnsi="Arial" w:cs="Arial"/>
        </w:rPr>
        <w:t> </w:t>
      </w:r>
      <w:r w:rsidRPr="00447F90">
        <w:rPr>
          <w:rFonts w:ascii="Arial" w:hAnsi="Arial" w:cs="Arial"/>
        </w:rPr>
        <w:t>odpowiedni do ich wykonywania sprzęt, urządzenia i środki ochrony indywidualnej.</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 jest zobowiązany do niezwłocznego przerwania i wyprowadzenia z zagrożonych miejsc osoby powierzone opiece, jeżeli stan zagrożenia powstanie lub ujawni się w czasie zajęć.</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Zaznajamiania uczniów przed dopuszczeniem do zajęć przy maszynach i innych urządzeniach technicznych w laboratoriach i pracowniach z zasadami  i metodami pracy zapewniającymi bezpieczeństwo i higienę pracy przy wykonywaniu czynności na stanowisku roboczym. Rozpoczęcie zajęć może nastąpić po sprawdzeniu i upewnieniu się przez prowadzącego zajęcia, iż stan maszyn i</w:t>
      </w:r>
      <w:r w:rsidR="005023DA" w:rsidRPr="00447F90">
        <w:rPr>
          <w:rFonts w:ascii="Arial" w:hAnsi="Arial" w:cs="Arial"/>
        </w:rPr>
        <w:t> </w:t>
      </w:r>
      <w:r w:rsidRPr="00447F90">
        <w:rPr>
          <w:rFonts w:ascii="Arial" w:hAnsi="Arial" w:cs="Arial"/>
        </w:rPr>
        <w:t xml:space="preserve">urządzeń technicznych, instalacji elektrycznej  </w:t>
      </w:r>
      <w:r w:rsidR="00773F22">
        <w:rPr>
          <w:rFonts w:ascii="Arial" w:hAnsi="Arial" w:cs="Arial"/>
        </w:rPr>
        <w:t xml:space="preserve">                           </w:t>
      </w:r>
      <w:r w:rsidRPr="00447F90">
        <w:rPr>
          <w:rFonts w:ascii="Arial" w:hAnsi="Arial" w:cs="Arial"/>
        </w:rPr>
        <w:t>i narzędzi pracy, a także inne warunki środowiska pracy nie stwarzają zagrożeń dla bezpieczeństwa uczniów.</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Nie rozpoczynanie zajęć, jeżeli w pomieszczeniach lub innych miejscach, w których mają być prowadzone zajęcia stan znajdującego się wyposażenia stwarza zagrożenia dla bezpieczeństwa.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Nauczyciele zobowiązani są do przestrzegania ustalonych godzin rozpoczynania</w:t>
      </w:r>
      <w:r w:rsidR="005023DA" w:rsidRPr="00447F90">
        <w:rPr>
          <w:rFonts w:ascii="Arial" w:hAnsi="Arial" w:cs="Arial"/>
        </w:rPr>
        <w:t xml:space="preserve"> </w:t>
      </w:r>
      <w:r w:rsidRPr="00447F90">
        <w:rPr>
          <w:rFonts w:ascii="Arial" w:hAnsi="Arial" w:cs="Arial"/>
        </w:rPr>
        <w:t>i kończenia zajęć edukacyjnych oraz respektowania prawa uczniów do pełnych przerw międzylekcyjnych.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 ma obowiązek zapoznać się i przestrzegać instrukcji bezpieczeństwa pożarowego w</w:t>
      </w:r>
      <w:r w:rsidR="005023DA" w:rsidRPr="00447F90">
        <w:rPr>
          <w:rFonts w:ascii="Arial" w:hAnsi="Arial" w:cs="Arial"/>
        </w:rPr>
        <w:t> </w:t>
      </w:r>
      <w:r w:rsidRPr="00447F90">
        <w:rPr>
          <w:rFonts w:ascii="Arial" w:hAnsi="Arial" w:cs="Arial"/>
        </w:rPr>
        <w:t>szkole.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Nauczyciel organizujący wyjście uczniów ze szkoły lub </w:t>
      </w:r>
      <w:r w:rsidR="005023DA" w:rsidRPr="00447F90">
        <w:rPr>
          <w:rFonts w:ascii="Arial" w:hAnsi="Arial" w:cs="Arial"/>
        </w:rPr>
        <w:t xml:space="preserve"> na </w:t>
      </w:r>
      <w:r w:rsidRPr="00447F90">
        <w:rPr>
          <w:rFonts w:ascii="Arial" w:hAnsi="Arial" w:cs="Arial"/>
        </w:rPr>
        <w:t>wycieczkę ma obowiązek przestrzegać zasad ujętych w procedurze organizacji wycieczek szkolnych i zagranicznych, obowiązującej w</w:t>
      </w:r>
      <w:r w:rsidR="005023DA" w:rsidRPr="00447F90">
        <w:rPr>
          <w:rFonts w:ascii="Arial" w:hAnsi="Arial" w:cs="Arial"/>
        </w:rPr>
        <w:t> </w:t>
      </w:r>
      <w:r w:rsidRPr="00447F90">
        <w:rPr>
          <w:rFonts w:ascii="Arial" w:hAnsi="Arial" w:cs="Arial"/>
        </w:rPr>
        <w:t>Szkole.</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Nauczyciel w trakcie prowadzonych zajęć w klasie:</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ma obowiązek wejść do sali pierwszy, by sprawdzić czy warunki do prowadzenia lekcji nie zagrażają bezpieczeństwu uczniów i nauczyciela. Jeżeli sala lekcyjna nie odpowiada warunkom bezpieczeństwa nauczyciel ma obowiązek zgłosić to do dyrektora szkoły celem usunięcia usterek. Do czasu naprawienia usterek nauczyciel ma prawo odmówić prowadzenia zajęć w danym miejscu;</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podczas zajęć nauczyciel nie może pozostawić uczniów bez żadnej opieki;</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razie stwierdzenia niedyspozycji ucznia, jeśli stan jego zdrowia pozwala, należy skierować go</w:t>
      </w:r>
      <w:r w:rsidR="005023DA" w:rsidRPr="00447F90">
        <w:rPr>
          <w:rFonts w:ascii="Arial" w:eastAsia="Times New Roman" w:hAnsi="Arial" w:cs="Arial"/>
          <w:lang w:eastAsia="pl-PL"/>
        </w:rPr>
        <w:t> </w:t>
      </w:r>
      <w:r w:rsidRPr="00447F90">
        <w:rPr>
          <w:rFonts w:ascii="Arial" w:eastAsia="Times New Roman" w:hAnsi="Arial" w:cs="Arial"/>
          <w:lang w:eastAsia="pl-PL"/>
        </w:rPr>
        <w:t>w towarzystwie drugiej osoby do pielęgniarki szkolnej. Jeśli zaistnieje taka potrzeba udzielić mu pierwszej pomocy. O zaistniałej sytuacji należy powiadomić rodziców ucznia. Jeśli jest to</w:t>
      </w:r>
      <w:r w:rsidR="005023DA" w:rsidRPr="00447F90">
        <w:rPr>
          <w:rFonts w:ascii="Arial" w:eastAsia="Times New Roman" w:hAnsi="Arial" w:cs="Arial"/>
          <w:lang w:eastAsia="pl-PL"/>
        </w:rPr>
        <w:t> </w:t>
      </w:r>
      <w:r w:rsidRPr="00447F90">
        <w:rPr>
          <w:rFonts w:ascii="Arial" w:eastAsia="Times New Roman" w:hAnsi="Arial" w:cs="Arial"/>
          <w:lang w:eastAsia="pl-PL"/>
        </w:rPr>
        <w:t>nagły wypadek powiadomić dyrektora szkoły;</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 powinien kontrolować właściwą postawę uczniów w czasie zajęć. Korygować zauważone błędy i dbać o czystość, ład i porządek podczas trwania lekcji i po jej zakończeniu;</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 skończonej lekcji nauczyciel powinien sam otworzyć drzwi, by nie dopuścić do gwałtownego ich otwarcia przez wybiegających uczniów;</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uczniów chcących skorzystać z toalety nauczyciel zwalnia pojedynczo;</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zobowiązany jest do wietrzenia sali lekcyjnej, zapewnienia właściwego oświetlenia i</w:t>
      </w:r>
      <w:r w:rsidR="005023DA" w:rsidRPr="00447F90">
        <w:rPr>
          <w:rFonts w:ascii="Arial" w:eastAsia="Times New Roman" w:hAnsi="Arial" w:cs="Arial"/>
          <w:lang w:eastAsia="pl-PL"/>
        </w:rPr>
        <w:t> </w:t>
      </w:r>
      <w:r w:rsidRPr="00447F90">
        <w:rPr>
          <w:rFonts w:ascii="Arial" w:eastAsia="Times New Roman" w:hAnsi="Arial" w:cs="Arial"/>
          <w:lang w:eastAsia="pl-PL"/>
        </w:rPr>
        <w:t>temperatury;</w:t>
      </w:r>
    </w:p>
    <w:p w:rsidR="004E6853" w:rsidRPr="00447F90" w:rsidRDefault="004E6853" w:rsidP="00245E04">
      <w:pPr>
        <w:numPr>
          <w:ilvl w:val="0"/>
          <w:numId w:val="15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nauczyciel ustala zasady korzystania z sali lekcyjnej.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Wychowawcy klas są zobowiązani zapoznać uczniów z:</w:t>
      </w:r>
    </w:p>
    <w:p w:rsidR="004E6853" w:rsidRPr="00447F90" w:rsidRDefault="004E6853" w:rsidP="00245E04">
      <w:pPr>
        <w:numPr>
          <w:ilvl w:val="0"/>
          <w:numId w:val="1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zasadami postępowania w razie zauważenia ognia;</w:t>
      </w:r>
    </w:p>
    <w:p w:rsidR="004E6853" w:rsidRPr="00447F90" w:rsidRDefault="004E6853" w:rsidP="00245E04">
      <w:pPr>
        <w:numPr>
          <w:ilvl w:val="0"/>
          <w:numId w:val="1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sygnałami alarmowymi na wypadek zagrożenia;</w:t>
      </w:r>
    </w:p>
    <w:p w:rsidR="004E6853" w:rsidRPr="00447F90" w:rsidRDefault="004E6853" w:rsidP="00245E04">
      <w:pPr>
        <w:numPr>
          <w:ilvl w:val="0"/>
          <w:numId w:val="1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 planami ewakuacji, oznakowaniem dróg ewakuacyjnych;</w:t>
      </w:r>
    </w:p>
    <w:p w:rsidR="004E6853" w:rsidRPr="00447F90" w:rsidRDefault="004E6853" w:rsidP="00245E04">
      <w:pPr>
        <w:numPr>
          <w:ilvl w:val="0"/>
          <w:numId w:val="16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zasadami zachowania i wynikającymi z tego obowiązkami w czasie zagrożenia.</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4</w:t>
      </w:r>
      <w:r w:rsidRPr="00447F90">
        <w:rPr>
          <w:rFonts w:ascii="Arial" w:eastAsia="Times New Roman" w:hAnsi="Arial" w:cs="Arial"/>
          <w:b/>
          <w:bCs/>
          <w:lang w:eastAsia="pl-PL"/>
        </w:rPr>
        <w:br/>
        <w:t>Pracownicy szkoły</w:t>
      </w:r>
    </w:p>
    <w:p w:rsidR="005023DA" w:rsidRPr="00447F90" w:rsidRDefault="005023DA"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Pracownicy zatrudnieni na umowę o pracę w szkole są pracownikami samorządowymi </w:t>
      </w:r>
      <w:r w:rsidR="00773F22">
        <w:rPr>
          <w:rFonts w:ascii="Arial" w:hAnsi="Arial" w:cs="Arial"/>
        </w:rPr>
        <w:t xml:space="preserve">                              </w:t>
      </w:r>
      <w:r w:rsidRPr="00447F90">
        <w:rPr>
          <w:rFonts w:ascii="Arial" w:hAnsi="Arial" w:cs="Arial"/>
        </w:rPr>
        <w:t>i podlegają regulacjom ustawy o pracownikach samorządowych.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Pracownik zatrudniony w szkole zobowiązany jest do przestrzegania szczegółowego zakresu obowiązków na zajmowanym stanowisku. Przyjęcie szczegółowego zakresu obowiązków jest potwierdzane podpisem pracownika.</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Do podstawowych obowiązków pracownika samorządowego należy w szczególności:</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przestrzeganie Konstytucji Rzeczypospolitej Polskiej i innych przepisów prawa;</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wykonywanie zadań sumiennie, sprawnie i bezstronnie;</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informacji organom, instytucjom i osobom fizycznym oraz udostępnianie dokumentów znajdujących się w posiadaniu jednostki, w której pracownik jest zatrudniony, jeżeli prawo tego nie zabrania;</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dochowanie tajemnicy ustawowo chronionej;</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zachowanie uprzejmości i życzliwości w kontaktach z obywatelami, zwierzchnikami, podwładnymi oraz współpracownikami;</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zachowanie się z godnością w miejscu pracy i poza nim;</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stałe podnoszenie umiejętności i kwalifikacji zawodowych;</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sumienne i staranne wykonywanie poleceń przełożonego;</w:t>
      </w:r>
    </w:p>
    <w:p w:rsidR="004E6853" w:rsidRPr="00447F90" w:rsidRDefault="004E6853" w:rsidP="00245E04">
      <w:pPr>
        <w:numPr>
          <w:ilvl w:val="0"/>
          <w:numId w:val="16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złożenie oświadczenia przez pracowników na stanowiskach urzędniczych </w:t>
      </w:r>
      <w:r w:rsidR="00773F22">
        <w:rPr>
          <w:rFonts w:ascii="Arial" w:eastAsia="Times New Roman" w:hAnsi="Arial" w:cs="Arial"/>
          <w:lang w:eastAsia="pl-PL"/>
        </w:rPr>
        <w:t xml:space="preserve">                                        </w:t>
      </w:r>
      <w:r w:rsidRPr="00447F90">
        <w:rPr>
          <w:rFonts w:ascii="Arial" w:eastAsia="Times New Roman" w:hAnsi="Arial" w:cs="Arial"/>
          <w:lang w:eastAsia="pl-PL"/>
        </w:rPr>
        <w:t>o prowadzeniu działalności gospodarczej, zgodnie z wymogami ustawy;</w:t>
      </w:r>
    </w:p>
    <w:p w:rsidR="004E6853" w:rsidRPr="00447F90" w:rsidRDefault="004E6853" w:rsidP="00245E04">
      <w:pPr>
        <w:numPr>
          <w:ilvl w:val="0"/>
          <w:numId w:val="16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złożenie przez pracownika na stanowiskach urzędniczych, na życzenie dyrektora szkoły, oświadczenia o stanie majątkowym.</w:t>
      </w:r>
    </w:p>
    <w:p w:rsidR="005023DA" w:rsidRPr="00447F90" w:rsidRDefault="005023DA" w:rsidP="00EE322B">
      <w:pPr>
        <w:numPr>
          <w:ilvl w:val="0"/>
          <w:numId w:val="9"/>
        </w:numPr>
        <w:spacing w:after="120"/>
        <w:ind w:firstLine="0"/>
        <w:rPr>
          <w:rFonts w:ascii="Arial" w:hAnsi="Arial" w:cs="Arial"/>
          <w:i/>
        </w:rPr>
      </w:pPr>
    </w:p>
    <w:p w:rsidR="004E6853" w:rsidRPr="00447F90" w:rsidRDefault="004E6853" w:rsidP="005023DA">
      <w:pPr>
        <w:spacing w:after="120"/>
        <w:jc w:val="both"/>
        <w:rPr>
          <w:rFonts w:ascii="Arial" w:hAnsi="Arial" w:cs="Arial"/>
          <w:i/>
        </w:rPr>
      </w:pPr>
      <w:r w:rsidRPr="00447F90">
        <w:rPr>
          <w:rFonts w:ascii="Arial" w:hAnsi="Arial" w:cs="Arial"/>
        </w:rPr>
        <w:t xml:space="preserve">Zakresy zadań na poszczególnych stanowiskach pracy określa regulamin organizacyjny szkoły. </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5</w:t>
      </w:r>
      <w:r w:rsidRPr="00447F90">
        <w:rPr>
          <w:rFonts w:ascii="Arial" w:eastAsia="Times New Roman" w:hAnsi="Arial" w:cs="Arial"/>
          <w:b/>
          <w:bCs/>
          <w:lang w:eastAsia="pl-PL"/>
        </w:rPr>
        <w:br/>
        <w:t xml:space="preserve">Wicedyrektor </w:t>
      </w:r>
    </w:p>
    <w:p w:rsidR="005023DA" w:rsidRPr="00447F90" w:rsidRDefault="005023DA"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Stanowisko wicedyrektora szkoły i inne stanowiska kierownicze, przypadkach uzasadnionych potrzebami organizacyjnymi szkoły, tworzy dyrektor szkoły, za zgodą organu prowadzącego.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Dyrektor szkoły powołuje osobę na stanowisko wicedyrektora po zasięgnięciu opinii rady pedagogicznej oraz organu prowadzącego.</w:t>
      </w:r>
    </w:p>
    <w:p w:rsidR="00116149" w:rsidRPr="00447F90" w:rsidRDefault="004E6853" w:rsidP="00116149">
      <w:pPr>
        <w:numPr>
          <w:ilvl w:val="6"/>
          <w:numId w:val="9"/>
        </w:numPr>
        <w:spacing w:after="120"/>
        <w:ind w:left="284" w:hanging="284"/>
        <w:jc w:val="both"/>
        <w:rPr>
          <w:rFonts w:ascii="Arial" w:hAnsi="Arial" w:cs="Arial"/>
        </w:rPr>
      </w:pPr>
      <w:r w:rsidRPr="00447F90">
        <w:rPr>
          <w:rFonts w:ascii="Arial" w:hAnsi="Arial" w:cs="Arial"/>
        </w:rPr>
        <w:t xml:space="preserve"> </w:t>
      </w:r>
      <w:r w:rsidR="00116149" w:rsidRPr="00447F90">
        <w:rPr>
          <w:rFonts w:ascii="Arial" w:hAnsi="Arial" w:cs="Arial"/>
        </w:rPr>
        <w:t>Do obowiązków wicedyrektora należy w szczególności:</w:t>
      </w:r>
    </w:p>
    <w:p w:rsidR="00116149"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w:t>
      </w:r>
      <w:r w:rsidR="00116149" w:rsidRPr="00447F90">
        <w:rPr>
          <w:rFonts w:ascii="Arial" w:eastAsia="Times New Roman" w:hAnsi="Arial" w:cs="Arial"/>
          <w:lang w:eastAsia="pl-PL"/>
        </w:rPr>
        <w:t>prawowanie nadzoru pedagogicznego zgodnie z odrębnymi przepisami, w tym prowadzenie obserwacji u wskazan</w:t>
      </w:r>
      <w:r w:rsidRPr="00447F90">
        <w:rPr>
          <w:rFonts w:ascii="Arial" w:eastAsia="Times New Roman" w:hAnsi="Arial" w:cs="Arial"/>
          <w:lang w:eastAsia="pl-PL"/>
        </w:rPr>
        <w:t>ych przez dyrektora nauczycieli;</w:t>
      </w:r>
    </w:p>
    <w:p w:rsidR="00116149"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zastępowanie dyrektora szkoły podczas jego nieobecności w zakresie delegowanych uprawnień;</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kontrolowanie realizacji przez nauczycieli podstaw programowych nauczanych przedmiotów;</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kontrolowanie prawidłowości wymagań edukacyjnych stawianych przez nauczycieli uczniom w zakresie ich zgodności z podstawą programową i zewnątrszkolnymi zasadami oceniania;</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sprawowanie nadzoru nad działalnością wychowawczą, profilaktyczną i prozdrowotną </w:t>
      </w:r>
      <w:r w:rsidR="00773F22">
        <w:rPr>
          <w:rFonts w:ascii="Arial" w:eastAsia="Times New Roman" w:hAnsi="Arial" w:cs="Arial"/>
          <w:lang w:eastAsia="pl-PL"/>
        </w:rPr>
        <w:t xml:space="preserve">                      </w:t>
      </w:r>
      <w:r w:rsidRPr="00447F90">
        <w:rPr>
          <w:rFonts w:ascii="Arial" w:eastAsia="Times New Roman" w:hAnsi="Arial" w:cs="Arial"/>
          <w:lang w:eastAsia="pl-PL"/>
        </w:rPr>
        <w:t>w Szkole Podstawowej nr 21 w Częstochowie;</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dbanie o poprawnąrealizację procesu dydaktycznego i wychowawczego, </w:t>
      </w:r>
      <w:r w:rsidR="00773F22">
        <w:rPr>
          <w:rFonts w:ascii="Arial" w:eastAsia="Times New Roman" w:hAnsi="Arial" w:cs="Arial"/>
          <w:lang w:eastAsia="pl-PL"/>
        </w:rPr>
        <w:t xml:space="preserve">                                                </w:t>
      </w:r>
      <w:r w:rsidRPr="00447F90">
        <w:rPr>
          <w:rFonts w:ascii="Arial" w:eastAsia="Times New Roman" w:hAnsi="Arial" w:cs="Arial"/>
          <w:lang w:eastAsia="pl-PL"/>
        </w:rPr>
        <w:t>a w szczególności o jakość nauczania, poprawność działań wychowawczych, frekwencję uczniów, dyscyplinę, przestrzeganie praw ucznia i dziecka w szkole, a także upowszechnianie tych praw;</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sprawowanie nadzoru nad uroczystościami;</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kontrolowanie dokumentacji pozalekcyjnej nauczycieli, teczek wychowawczych;</w:t>
      </w:r>
    </w:p>
    <w:p w:rsidR="00A448F1" w:rsidRPr="00447F90" w:rsidRDefault="00A448F1" w:rsidP="00D96F0E">
      <w:pPr>
        <w:numPr>
          <w:ilvl w:val="0"/>
          <w:numId w:val="24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sprawowanie nadzoru nad pracami zespołów przedmiotowych i zespołu wychowawczego;</w:t>
      </w:r>
    </w:p>
    <w:p w:rsidR="00A448F1" w:rsidRPr="00447F90" w:rsidRDefault="00A448F1"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sprawowanie nadzoru nad zajęciami pozalekcyjnymi;</w:t>
      </w:r>
    </w:p>
    <w:p w:rsidR="00A448F1" w:rsidRPr="00447F90" w:rsidRDefault="00A448F1"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sprawowanie nadzoru nad realzacją indywidualnego nauczania;</w:t>
      </w:r>
    </w:p>
    <w:p w:rsidR="00A448F1" w:rsidRPr="00447F90" w:rsidRDefault="00A448F1"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sprawowanie nadzoru nad prawidłową realizacją zadań zleconych nauczycielom;</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sprawowanie nadzoru nad stłówką szkolną; </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prowadzenie ewidencji godzin ponadwymiarowych i przekazywanie jej do dyrektora szkoły;</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prowadzenie księgi zastępstw i wyznaczanie nauczycieli na zastępstwa;</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prowadzenie ewidencji druków ścisłego zarachowania (dot. Gospodarki klasowej): KP, KW i</w:t>
      </w:r>
      <w:r w:rsidR="00F2657A" w:rsidRPr="00447F90">
        <w:rPr>
          <w:rFonts w:ascii="Arial" w:eastAsia="Times New Roman" w:hAnsi="Arial" w:cs="Arial"/>
          <w:lang w:eastAsia="pl-PL"/>
        </w:rPr>
        <w:t> </w:t>
      </w:r>
      <w:r w:rsidRPr="00447F90">
        <w:rPr>
          <w:rFonts w:ascii="Arial" w:eastAsia="Times New Roman" w:hAnsi="Arial" w:cs="Arial"/>
          <w:lang w:eastAsia="pl-PL"/>
        </w:rPr>
        <w:t>kwestionariuszy przychodowych;</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organizowanie sprawdzianu w szkole podstawowej;</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nadzór nad tworzeniem plany zajęć lekcyjnych i pozalekcyjnych;</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zapewnianie pomocy nauczycielom w realizacji ich zadań oraz ich doskonaleniu zawodowym, opieką nad nauczycielami rozpoczynającymi pracę;</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wnioskowanie o nagrody, wyróżnienia i kary dla pracowników pedagogicznych;</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rozstrzyganie sporów między uczniami i nauczycielami w zakresie upoważnienia dyrektora szkoły;</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nadzór nad tworzeniem planu dyżurów nauczycieli oraz sprawowanie nadzoru nad dyżurami nauczycielskimi podczas przerw międzylekcyjnych, przed lekcjami i w czasie odbywania zajęć pozalekcyjnych;</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sprawowanie nadzoru nad Samorządem Uczniowskim;</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przestrzeganie regulaminów wewnętrznych obowiązujących w szkole, Regulaminu pracy oraz przepisów p/poż i bhp;</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opracowanie harmonogramu konkursów przedmiotowych i innych imprez objętych kalendarzem imprez miejskich, powiatowych, wojewódzkich;</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sprawowanie nadzoru nad przygotowaniem materiałów celem ich publikacji na stronie www szkoły oraz systematycznie kontrolowanie jej zawartości;</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dbanie o autorytet Rady Pedagogicznej, ochronę praw i godności nauczyciela;</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dokumentowanie wszelkich czynności nadzoru pedagogicznego;</w:t>
      </w:r>
    </w:p>
    <w:p w:rsidR="00FA3ADD" w:rsidRPr="00447F90" w:rsidRDefault="00FA3ADD" w:rsidP="00D96F0E">
      <w:pPr>
        <w:numPr>
          <w:ilvl w:val="0"/>
          <w:numId w:val="24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realizowanie spraw zleconych przez dyrektora szkoły mieszczących się w ramach obowiazków.</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6</w:t>
      </w:r>
      <w:r w:rsidRPr="00447F90">
        <w:rPr>
          <w:rFonts w:ascii="Arial" w:eastAsia="Times New Roman" w:hAnsi="Arial" w:cs="Arial"/>
          <w:b/>
          <w:bCs/>
          <w:lang w:eastAsia="pl-PL"/>
        </w:rPr>
        <w:br/>
        <w:t>Regulamin pracy</w:t>
      </w:r>
    </w:p>
    <w:p w:rsidR="005023DA" w:rsidRPr="00447F90" w:rsidRDefault="005023DA"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W szkole obowiązuje regulamin pracy, ustalony przez dyrektora w uzgodnieniu ze związkami zawodowymi działającymi w placówce.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Każdy pracownik szkoły jest obowiązany znać i przestrzegać postanowień zawartych  </w:t>
      </w:r>
      <w:r w:rsidR="00773F22">
        <w:rPr>
          <w:rFonts w:ascii="Arial" w:hAnsi="Arial" w:cs="Arial"/>
        </w:rPr>
        <w:t xml:space="preserve">                              </w:t>
      </w:r>
      <w:r w:rsidRPr="00447F90">
        <w:rPr>
          <w:rFonts w:ascii="Arial" w:hAnsi="Arial" w:cs="Arial"/>
        </w:rPr>
        <w:t>w regulaminie pracy. Fakt zapoznania się z regulaminem pracy pracownik szkoły potwierdza własnoręczny podpisem.</w:t>
      </w:r>
    </w:p>
    <w:p w:rsidR="005023DA" w:rsidRPr="00447F90" w:rsidRDefault="005023DA" w:rsidP="00EE322B">
      <w:pPr>
        <w:numPr>
          <w:ilvl w:val="0"/>
          <w:numId w:val="9"/>
        </w:numPr>
        <w:spacing w:after="120"/>
        <w:ind w:firstLine="0"/>
        <w:rPr>
          <w:rFonts w:ascii="Arial" w:hAnsi="Arial" w:cs="Arial"/>
        </w:rPr>
      </w:pPr>
    </w:p>
    <w:p w:rsidR="004E6853" w:rsidRPr="00447F90" w:rsidRDefault="004E6853" w:rsidP="005023DA">
      <w:pPr>
        <w:spacing w:after="120"/>
        <w:jc w:val="both"/>
        <w:rPr>
          <w:rFonts w:ascii="Arial" w:hAnsi="Arial" w:cs="Arial"/>
        </w:rPr>
      </w:pPr>
      <w:r w:rsidRPr="00447F90">
        <w:rPr>
          <w:rFonts w:ascii="Arial" w:hAnsi="Arial" w:cs="Arial"/>
        </w:rPr>
        <w:t>W szkole mogą działać, zgodnie ze swoimi statutami i obowiązującymi w tym względzie przepisami prawnymi związki zawodowe zrzeszające nauczycieli lub innych pracowników szkoły.</w:t>
      </w:r>
    </w:p>
    <w:p w:rsidR="005023DA" w:rsidRPr="00447F90" w:rsidRDefault="005023DA" w:rsidP="00EE322B">
      <w:pPr>
        <w:numPr>
          <w:ilvl w:val="0"/>
          <w:numId w:val="9"/>
        </w:numPr>
        <w:spacing w:after="120"/>
        <w:ind w:firstLine="0"/>
        <w:rPr>
          <w:rFonts w:ascii="Arial" w:hAnsi="Arial" w:cs="Arial"/>
        </w:rPr>
      </w:pPr>
    </w:p>
    <w:p w:rsidR="004E6853" w:rsidRPr="00447F90" w:rsidRDefault="004E6853" w:rsidP="005023DA">
      <w:pPr>
        <w:spacing w:after="120"/>
        <w:jc w:val="both"/>
        <w:rPr>
          <w:rFonts w:ascii="Arial" w:hAnsi="Arial" w:cs="Arial"/>
        </w:rPr>
      </w:pPr>
      <w:r w:rsidRPr="00447F90">
        <w:rPr>
          <w:rFonts w:ascii="Arial" w:hAnsi="Arial" w:cs="Arial"/>
        </w:rPr>
        <w:t>W szkole mogą działać stowarzyszenia, organizacje i fundacje, których celem statutowym jest działalność  wychowawcza albo rozszerzanie i wzbogacanie form działalności dydaktycznej, wychowawczej i</w:t>
      </w:r>
      <w:r w:rsidR="007D12E5" w:rsidRPr="00447F90">
        <w:rPr>
          <w:rFonts w:ascii="Arial" w:hAnsi="Arial" w:cs="Arial"/>
        </w:rPr>
        <w:t> </w:t>
      </w:r>
      <w:r w:rsidRPr="00447F90">
        <w:rPr>
          <w:rFonts w:ascii="Arial" w:hAnsi="Arial" w:cs="Arial"/>
        </w:rPr>
        <w:t xml:space="preserve">opiekuńczej szkoły.  Zgodę na podjęcie działalności przez stowarzyszenia </w:t>
      </w:r>
      <w:r w:rsidR="00773F22">
        <w:rPr>
          <w:rFonts w:ascii="Arial" w:hAnsi="Arial" w:cs="Arial"/>
        </w:rPr>
        <w:t xml:space="preserve">                          </w:t>
      </w:r>
      <w:r w:rsidRPr="00447F90">
        <w:rPr>
          <w:rFonts w:ascii="Arial" w:hAnsi="Arial" w:cs="Arial"/>
        </w:rPr>
        <w:t>i organizacje, wyraża dyrektor szkoły po uprzednim uzgodnieniu warunków tej działalności oraz po uzyskaniu pozytywnej  opinii rady rodziców i rady pedagogicznej.</w:t>
      </w:r>
    </w:p>
    <w:p w:rsidR="002B1A77" w:rsidRPr="00447F90" w:rsidRDefault="002B1A77" w:rsidP="00DD00FB">
      <w:pPr>
        <w:keepNext/>
        <w:keepLines/>
        <w:spacing w:after="120"/>
        <w:outlineLvl w:val="1"/>
        <w:rPr>
          <w:rFonts w:ascii="Arial" w:eastAsia="Times New Roman" w:hAnsi="Arial" w:cs="Arial"/>
          <w:b/>
        </w:rPr>
      </w:pPr>
    </w:p>
    <w:p w:rsidR="004E6853" w:rsidRPr="00447F90" w:rsidRDefault="004E6853" w:rsidP="00DD00FB">
      <w:pPr>
        <w:keepNext/>
        <w:keepLines/>
        <w:spacing w:after="120"/>
        <w:outlineLvl w:val="1"/>
        <w:rPr>
          <w:rFonts w:ascii="Arial" w:eastAsia="Times New Roman" w:hAnsi="Arial" w:cs="Arial"/>
          <w:b/>
        </w:rPr>
      </w:pPr>
      <w:r w:rsidRPr="00447F90">
        <w:rPr>
          <w:rFonts w:ascii="Arial" w:eastAsia="Times New Roman" w:hAnsi="Arial" w:cs="Arial"/>
          <w:b/>
        </w:rPr>
        <w:t>DZIAŁ X</w:t>
      </w:r>
      <w:r w:rsidRPr="00447F90">
        <w:rPr>
          <w:rFonts w:ascii="Arial" w:eastAsia="Times New Roman" w:hAnsi="Arial" w:cs="Arial"/>
          <w:b/>
        </w:rPr>
        <w:br/>
        <w:t>Obowiązek szkolny</w:t>
      </w: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1</w:t>
      </w:r>
      <w:r w:rsidRPr="00447F90">
        <w:rPr>
          <w:rFonts w:ascii="Arial" w:eastAsia="Times New Roman" w:hAnsi="Arial" w:cs="Arial"/>
          <w:b/>
          <w:bCs/>
          <w:lang w:eastAsia="pl-PL"/>
        </w:rPr>
        <w:br/>
        <w:t>Informacje ogólne</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7D12E5">
      <w:pPr>
        <w:spacing w:after="120"/>
        <w:jc w:val="both"/>
        <w:rPr>
          <w:rFonts w:ascii="Arial" w:hAnsi="Arial" w:cs="Arial"/>
        </w:rPr>
      </w:pPr>
      <w:r w:rsidRPr="00447F90">
        <w:rPr>
          <w:rFonts w:ascii="Arial" w:hAnsi="Arial" w:cs="Arial"/>
        </w:rPr>
        <w:t>Obowiązek szkolny dziecka rozpoczyna się z początkiem roku szkolnego w roku kalendarzowym, w</w:t>
      </w:r>
      <w:r w:rsidR="007D12E5" w:rsidRPr="00447F90">
        <w:rPr>
          <w:rFonts w:ascii="Arial" w:hAnsi="Arial" w:cs="Arial"/>
        </w:rPr>
        <w:t> </w:t>
      </w:r>
      <w:r w:rsidRPr="00447F90">
        <w:rPr>
          <w:rFonts w:ascii="Arial" w:hAnsi="Arial" w:cs="Arial"/>
        </w:rPr>
        <w:t>którym dziecko kończy 7 lat,  nie dłużej jednak niż do ukończenia 18 roku życia.</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Na wniosek rodziców naukę w szkole podstawowej może także rozpocząć dziecko, które </w:t>
      </w:r>
      <w:r w:rsidR="00773F22">
        <w:rPr>
          <w:rFonts w:ascii="Arial" w:hAnsi="Arial" w:cs="Arial"/>
        </w:rPr>
        <w:t xml:space="preserve">                    </w:t>
      </w:r>
      <w:r w:rsidRPr="00447F90">
        <w:rPr>
          <w:rFonts w:ascii="Arial" w:hAnsi="Arial" w:cs="Arial"/>
        </w:rPr>
        <w:t xml:space="preserve">w danym roku kalendarzowym kończy 6 lat.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Dyrektor szkoły podstawowej przyjmuje dziecko, o którym mowa w ust. 1, jeżeli dziecko:</w:t>
      </w:r>
    </w:p>
    <w:p w:rsidR="004E6853" w:rsidRPr="00447F90" w:rsidRDefault="004E6853" w:rsidP="00245E04">
      <w:pPr>
        <w:numPr>
          <w:ilvl w:val="0"/>
          <w:numId w:val="16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korzystało z wychowania przedszkol</w:t>
      </w:r>
      <w:r w:rsidR="007D12E5" w:rsidRPr="00447F90">
        <w:rPr>
          <w:rFonts w:ascii="Arial" w:eastAsia="Times New Roman" w:hAnsi="Arial" w:cs="Arial"/>
          <w:lang w:eastAsia="pl-PL"/>
        </w:rPr>
        <w:t>nego w roku szkolnym poprzedzają</w:t>
      </w:r>
      <w:r w:rsidRPr="00447F90">
        <w:rPr>
          <w:rFonts w:ascii="Arial" w:eastAsia="Times New Roman" w:hAnsi="Arial" w:cs="Arial"/>
          <w:lang w:eastAsia="pl-PL"/>
        </w:rPr>
        <w:t>cym rok szkolny, w</w:t>
      </w:r>
      <w:r w:rsidR="007D12E5" w:rsidRPr="00447F90">
        <w:rPr>
          <w:rFonts w:ascii="Arial" w:eastAsia="Times New Roman" w:hAnsi="Arial" w:cs="Arial"/>
          <w:lang w:eastAsia="pl-PL"/>
        </w:rPr>
        <w:t> </w:t>
      </w:r>
      <w:r w:rsidRPr="00447F90">
        <w:rPr>
          <w:rFonts w:ascii="Arial" w:eastAsia="Times New Roman" w:hAnsi="Arial" w:cs="Arial"/>
          <w:lang w:eastAsia="pl-PL"/>
        </w:rPr>
        <w:t>którym ma rozpocząć naukę w szkole podstawowej, albo</w:t>
      </w:r>
    </w:p>
    <w:p w:rsidR="004E6853" w:rsidRPr="00447F90" w:rsidRDefault="004E6853" w:rsidP="00245E04">
      <w:pPr>
        <w:numPr>
          <w:ilvl w:val="0"/>
          <w:numId w:val="16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posiada opinię o możliwości rozpoczęcia nauki w szkole podstawowej, wydaną przez poradnię psychologiczno-pedagogiczną.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Dziecko, które zostało wcześniej przyjęte do szkoły podstawowej, jest zwolnione </w:t>
      </w:r>
      <w:r w:rsidR="00773F22">
        <w:rPr>
          <w:rFonts w:ascii="Arial" w:hAnsi="Arial" w:cs="Arial"/>
        </w:rPr>
        <w:t xml:space="preserve">                                </w:t>
      </w:r>
      <w:r w:rsidRPr="00447F90">
        <w:rPr>
          <w:rFonts w:ascii="Arial" w:hAnsi="Arial" w:cs="Arial"/>
        </w:rPr>
        <w:t>z obowiązku odbycia rocznego przygotowania przedszkolnego.</w:t>
      </w:r>
    </w:p>
    <w:p w:rsidR="002B1A77" w:rsidRPr="00447F90" w:rsidRDefault="002B1A77" w:rsidP="00DD00FB">
      <w:pPr>
        <w:keepNext/>
        <w:keepLines/>
        <w:spacing w:after="120"/>
        <w:contextualSpacing/>
        <w:outlineLvl w:val="2"/>
        <w:rPr>
          <w:rFonts w:ascii="Arial" w:eastAsia="Times New Roman" w:hAnsi="Arial" w:cs="Arial"/>
          <w:b/>
          <w:bCs/>
          <w:lang w:eastAsia="pl-PL"/>
        </w:rPr>
      </w:pPr>
    </w:p>
    <w:p w:rsidR="004E6853" w:rsidRPr="00447F90" w:rsidRDefault="004E6853" w:rsidP="00DD00FB">
      <w:pPr>
        <w:keepNext/>
        <w:keepLines/>
        <w:spacing w:after="120"/>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2</w:t>
      </w:r>
      <w:r w:rsidRPr="00447F90">
        <w:rPr>
          <w:rFonts w:ascii="Arial" w:eastAsia="Times New Roman" w:hAnsi="Arial" w:cs="Arial"/>
          <w:b/>
          <w:bCs/>
          <w:lang w:eastAsia="pl-PL"/>
        </w:rPr>
        <w:br/>
        <w:t>Odroczenie obowiązku szkolnego</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Dyrektor szkoły podstawowej, w obwodzie której dziecko mieszka, na wniosek rodziców, odracza rozpoczęcie spełniania przez dziecko obowiazku szkolnego o jeden rok szkolny.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Wniosek, o którym mowa w ust. 1, składa się w roku kalendarzowym, w którym dziecko kończy 7 lat, nie p</w:t>
      </w:r>
      <w:r w:rsidR="003F5A9A" w:rsidRPr="00447F90">
        <w:rPr>
          <w:rFonts w:ascii="Arial" w:hAnsi="Arial" w:cs="Arial"/>
        </w:rPr>
        <w:t>ó</w:t>
      </w:r>
      <w:r w:rsidRPr="00447F90">
        <w:rPr>
          <w:rFonts w:ascii="Arial" w:hAnsi="Arial" w:cs="Arial"/>
        </w:rPr>
        <w:t xml:space="preserve">źniej niż do dnia 31 sierpnia. Odroczenie dotyczy roku szkolnego, </w:t>
      </w:r>
      <w:r w:rsidR="00773F22">
        <w:rPr>
          <w:rFonts w:ascii="Arial" w:hAnsi="Arial" w:cs="Arial"/>
        </w:rPr>
        <w:t xml:space="preserve">                             </w:t>
      </w:r>
      <w:r w:rsidRPr="00447F90">
        <w:rPr>
          <w:rFonts w:ascii="Arial" w:hAnsi="Arial" w:cs="Arial"/>
        </w:rPr>
        <w:t>w którym dziecko ma rozpocząć spełnianie obowiązku szkolnego.</w:t>
      </w:r>
    </w:p>
    <w:p w:rsidR="002B1A77" w:rsidRPr="00447F90" w:rsidRDefault="004E6853" w:rsidP="00DD00FB">
      <w:pPr>
        <w:keepNext/>
        <w:keepLines/>
        <w:numPr>
          <w:ilvl w:val="6"/>
          <w:numId w:val="9"/>
        </w:numPr>
        <w:spacing w:after="120"/>
        <w:ind w:left="284" w:hanging="284"/>
        <w:contextualSpacing/>
        <w:jc w:val="both"/>
        <w:outlineLvl w:val="2"/>
        <w:rPr>
          <w:rFonts w:ascii="Arial" w:eastAsia="Times New Roman" w:hAnsi="Arial" w:cs="Arial"/>
          <w:b/>
          <w:bCs/>
          <w:lang w:eastAsia="pl-PL"/>
        </w:rPr>
      </w:pPr>
      <w:r w:rsidRPr="00447F90">
        <w:rPr>
          <w:rFonts w:ascii="Arial" w:hAnsi="Arial" w:cs="Arial"/>
        </w:rPr>
        <w:t>Do wniosku o którym mowa w ust. 1, dołącza się opinię, z której wynika potrzeba odroczenia spełniania przez dziecko obowi</w:t>
      </w:r>
      <w:r w:rsidR="003F5A9A" w:rsidRPr="00447F90">
        <w:rPr>
          <w:rFonts w:ascii="Arial" w:hAnsi="Arial" w:cs="Arial"/>
        </w:rPr>
        <w:t>ą</w:t>
      </w:r>
      <w:r w:rsidRPr="00447F90">
        <w:rPr>
          <w:rFonts w:ascii="Arial" w:hAnsi="Arial" w:cs="Arial"/>
        </w:rPr>
        <w:t xml:space="preserve">zku szkolnego w danym roku szkolnym wydana przez poradnie psychologiczno-pedagogiczną.  </w:t>
      </w:r>
    </w:p>
    <w:p w:rsidR="002B1A77" w:rsidRPr="00447F90" w:rsidRDefault="002B1A77" w:rsidP="002B1A77">
      <w:pPr>
        <w:keepNext/>
        <w:keepLines/>
        <w:spacing w:after="120"/>
        <w:ind w:left="284"/>
        <w:contextualSpacing/>
        <w:jc w:val="both"/>
        <w:outlineLvl w:val="2"/>
        <w:rPr>
          <w:rFonts w:ascii="Arial" w:hAnsi="Arial" w:cs="Arial"/>
        </w:rPr>
      </w:pPr>
    </w:p>
    <w:p w:rsidR="004E6853" w:rsidRPr="00447F90" w:rsidRDefault="004E6853" w:rsidP="002B1A77">
      <w:pPr>
        <w:keepNext/>
        <w:keepLines/>
        <w:spacing w:after="120"/>
        <w:ind w:left="284"/>
        <w:contextualSpacing/>
        <w:outlineLvl w:val="2"/>
        <w:rPr>
          <w:rFonts w:ascii="Arial" w:eastAsia="Times New Roman" w:hAnsi="Arial" w:cs="Arial"/>
          <w:b/>
          <w:bCs/>
          <w:lang w:eastAsia="pl-PL"/>
        </w:rPr>
      </w:pPr>
      <w:r w:rsidRPr="00447F90">
        <w:rPr>
          <w:rFonts w:ascii="Arial" w:eastAsia="Times New Roman" w:hAnsi="Arial" w:cs="Arial"/>
          <w:b/>
          <w:bCs/>
          <w:lang w:eastAsia="pl-PL"/>
        </w:rPr>
        <w:t>Rozdział 3</w:t>
      </w:r>
      <w:r w:rsidRPr="00447F90">
        <w:rPr>
          <w:rFonts w:ascii="Arial" w:eastAsia="Times New Roman" w:hAnsi="Arial" w:cs="Arial"/>
          <w:b/>
          <w:bCs/>
          <w:lang w:eastAsia="pl-PL"/>
        </w:rPr>
        <w:br/>
        <w:t>Inne formy spełniania obowiązku szkolnego</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 xml:space="preserve">Na wniosek rodziców dyrektor szkoły, do której dziecko zostało przyjęte może zezwolić </w:t>
      </w:r>
      <w:r w:rsidR="00773F22">
        <w:rPr>
          <w:rFonts w:ascii="Arial" w:hAnsi="Arial" w:cs="Arial"/>
        </w:rPr>
        <w:t xml:space="preserve">                         </w:t>
      </w:r>
      <w:r w:rsidRPr="00447F90">
        <w:rPr>
          <w:rFonts w:ascii="Arial" w:hAnsi="Arial" w:cs="Arial"/>
        </w:rPr>
        <w:t xml:space="preserve">w drodze decyzji na spełnianie przez dziecko obowiazku szkolnego lub obowiązku nauki poza szkołą. </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Zezwolenie, o którym mowa w ust 1, może być wydane przed rozpoczęciem roku szkolnego albo w</w:t>
      </w:r>
      <w:r w:rsidR="007D12E5" w:rsidRPr="00447F90">
        <w:rPr>
          <w:rFonts w:ascii="Arial" w:hAnsi="Arial" w:cs="Arial"/>
        </w:rPr>
        <w:t> </w:t>
      </w:r>
      <w:r w:rsidRPr="00447F90">
        <w:rPr>
          <w:rFonts w:ascii="Arial" w:hAnsi="Arial" w:cs="Arial"/>
        </w:rPr>
        <w:t>trakcie roku szkolnego, jeżeli:</w:t>
      </w:r>
    </w:p>
    <w:p w:rsidR="004E6853" w:rsidRPr="00447F90" w:rsidRDefault="004E6853" w:rsidP="00245E04">
      <w:pPr>
        <w:numPr>
          <w:ilvl w:val="0"/>
          <w:numId w:val="16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szkoła do której dziecko zostało przyjęte, znajduje się na terenie województwa, w którym zamieszkuje dziecko;</w:t>
      </w:r>
    </w:p>
    <w:p w:rsidR="004E6853" w:rsidRPr="00447F90" w:rsidRDefault="004E6853" w:rsidP="00245E04">
      <w:pPr>
        <w:numPr>
          <w:ilvl w:val="0"/>
          <w:numId w:val="16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 wniosku o wydanie zezwolenia dołączono: opinię poradni psychologiczno-pedagogicznej, oświadczenie rodziców o zapewnieniu dziecku warunków umożliwiających realizację podstawy programowej obowiązującej na danym etapie edukacyjnym, zobowiązanie rodziców do</w:t>
      </w:r>
      <w:r w:rsidR="007D12E5" w:rsidRPr="00447F90">
        <w:rPr>
          <w:rFonts w:ascii="Arial" w:eastAsia="Times New Roman" w:hAnsi="Arial" w:cs="Arial"/>
          <w:lang w:eastAsia="pl-PL"/>
        </w:rPr>
        <w:t> </w:t>
      </w:r>
      <w:r w:rsidRPr="00447F90">
        <w:rPr>
          <w:rFonts w:ascii="Arial" w:eastAsia="Times New Roman" w:hAnsi="Arial" w:cs="Arial"/>
          <w:lang w:eastAsia="pl-PL"/>
        </w:rPr>
        <w:t>przystępowania w każdym roku szkolnym przez dziecko do rocznych egzaminów klasyfikacyjnych.</w:t>
      </w: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Dziecko spełniając odpowiednio obowiązek szkolny w formie, jak w ust. 1 może otrzymać świadectwo ukończenia poszczególnych klas szkoły lub ukończenia tej szkoły na podstawie egzaminów klasyfikacyjnych przeprowadzonych przez szkołę, której dyrektor zezwolił na taką formę spełniania obowiązku szkolnego lub nauki.</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7D12E5">
      <w:pPr>
        <w:spacing w:after="120"/>
        <w:jc w:val="both"/>
        <w:rPr>
          <w:rFonts w:ascii="Arial" w:hAnsi="Arial" w:cs="Arial"/>
        </w:rPr>
      </w:pPr>
      <w:r w:rsidRPr="00447F90">
        <w:rPr>
          <w:rFonts w:ascii="Arial" w:hAnsi="Arial" w:cs="Arial"/>
        </w:rPr>
        <w:t>Niespełnianie obowiązku szkolnego lub obowiązku nauki podlega egzekucji w trybie przepisów o</w:t>
      </w:r>
      <w:r w:rsidR="007D12E5" w:rsidRPr="00447F90">
        <w:rPr>
          <w:rFonts w:ascii="Arial" w:hAnsi="Arial" w:cs="Arial"/>
        </w:rPr>
        <w:t> </w:t>
      </w:r>
      <w:r w:rsidRPr="00447F90">
        <w:rPr>
          <w:rFonts w:ascii="Arial" w:hAnsi="Arial" w:cs="Arial"/>
        </w:rPr>
        <w:t>postępowaniu egzekucyjnym w administracji.</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7D12E5">
      <w:pPr>
        <w:spacing w:after="120"/>
        <w:jc w:val="both"/>
        <w:rPr>
          <w:rFonts w:ascii="Arial" w:hAnsi="Arial" w:cs="Arial"/>
        </w:rPr>
      </w:pPr>
      <w:r w:rsidRPr="00447F90">
        <w:rPr>
          <w:rFonts w:ascii="Arial" w:hAnsi="Arial" w:cs="Arial"/>
          <w:bCs/>
        </w:rPr>
        <w:t xml:space="preserve">Przez niespełnienie obowiązku szkolnego rozumie się nieusprawiedliwioną nieobecność </w:t>
      </w:r>
      <w:r w:rsidR="00773F22">
        <w:rPr>
          <w:rFonts w:ascii="Arial" w:hAnsi="Arial" w:cs="Arial"/>
          <w:bCs/>
        </w:rPr>
        <w:t xml:space="preserve">                              </w:t>
      </w:r>
      <w:r w:rsidRPr="00447F90">
        <w:rPr>
          <w:rFonts w:ascii="Arial" w:hAnsi="Arial" w:cs="Arial"/>
          <w:bCs/>
        </w:rPr>
        <w:t xml:space="preserve">w okresie jednego miesiąca na co najmniej 50% </w:t>
      </w:r>
      <w:r w:rsidRPr="00447F90">
        <w:rPr>
          <w:rFonts w:ascii="Arial" w:hAnsi="Arial" w:cs="Arial"/>
        </w:rPr>
        <w:t>obowiązkowych zajęciach edukacyjnych w szkole podstawowej.</w:t>
      </w:r>
    </w:p>
    <w:p w:rsidR="007D12E5" w:rsidRPr="00447F90" w:rsidRDefault="007D12E5" w:rsidP="00EE322B">
      <w:pPr>
        <w:numPr>
          <w:ilvl w:val="0"/>
          <w:numId w:val="9"/>
        </w:numPr>
        <w:spacing w:after="120"/>
        <w:ind w:firstLine="0"/>
        <w:rPr>
          <w:rFonts w:ascii="Arial" w:hAnsi="Arial" w:cs="Arial"/>
        </w:rPr>
      </w:pPr>
    </w:p>
    <w:p w:rsidR="004E6853" w:rsidRPr="00447F90" w:rsidRDefault="004E6853" w:rsidP="00EE322B">
      <w:pPr>
        <w:numPr>
          <w:ilvl w:val="6"/>
          <w:numId w:val="9"/>
        </w:numPr>
        <w:spacing w:after="120"/>
        <w:ind w:left="284" w:hanging="284"/>
        <w:jc w:val="both"/>
        <w:rPr>
          <w:rFonts w:ascii="Arial" w:hAnsi="Arial" w:cs="Arial"/>
        </w:rPr>
      </w:pPr>
      <w:r w:rsidRPr="00447F90">
        <w:rPr>
          <w:rFonts w:ascii="Arial" w:hAnsi="Arial" w:cs="Arial"/>
        </w:rPr>
        <w:t>Rodzice dziecka podlegającego obowiązkowi szkolnemu są obowiązani do:</w:t>
      </w:r>
    </w:p>
    <w:p w:rsidR="004E6853" w:rsidRPr="00447F90" w:rsidRDefault="004E6853" w:rsidP="00245E04">
      <w:pPr>
        <w:numPr>
          <w:ilvl w:val="0"/>
          <w:numId w:val="1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dopełnienia czynności związanych z zgłoszeniem dziecka do szkoły;</w:t>
      </w:r>
    </w:p>
    <w:p w:rsidR="004E6853" w:rsidRPr="00447F90" w:rsidRDefault="004E6853" w:rsidP="00245E04">
      <w:pPr>
        <w:numPr>
          <w:ilvl w:val="0"/>
          <w:numId w:val="1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zapewnienia regularnego uczęszczania na zajęcia szkolne;</w:t>
      </w:r>
    </w:p>
    <w:p w:rsidR="004E6853" w:rsidRPr="00447F90" w:rsidRDefault="004E6853" w:rsidP="00245E04">
      <w:pPr>
        <w:numPr>
          <w:ilvl w:val="0"/>
          <w:numId w:val="1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zapewnienia dziecku warunków umożliwiających przygotowanie się do zajęć;</w:t>
      </w:r>
    </w:p>
    <w:p w:rsidR="004E6853" w:rsidRPr="00447F90" w:rsidRDefault="004E6853" w:rsidP="00245E04">
      <w:pPr>
        <w:numPr>
          <w:ilvl w:val="0"/>
          <w:numId w:val="16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informowania w terminie do 30 września każdego roku, dyrektora szkoły podstawowej </w:t>
      </w:r>
      <w:r w:rsidRPr="00447F90">
        <w:rPr>
          <w:rFonts w:ascii="Arial" w:eastAsia="Times New Roman" w:hAnsi="Arial" w:cs="Arial"/>
          <w:lang w:eastAsia="pl-PL"/>
        </w:rPr>
        <w:br/>
        <w:t>w obwodzie których dziecko mieszka, o realizacji obowiązku szkolnego poza szkołą obwodową.</w:t>
      </w:r>
    </w:p>
    <w:p w:rsidR="00F903C1" w:rsidRPr="00447F90" w:rsidRDefault="00F903C1" w:rsidP="00DD00FB">
      <w:pPr>
        <w:pStyle w:val="Akapitzlist"/>
        <w:tabs>
          <w:tab w:val="left" w:pos="0"/>
        </w:tabs>
        <w:spacing w:after="120" w:line="240" w:lineRule="auto"/>
        <w:ind w:left="710"/>
        <w:contextualSpacing w:val="0"/>
        <w:jc w:val="both"/>
        <w:rPr>
          <w:rFonts w:ascii="Arial" w:hAnsi="Arial" w:cs="Arial"/>
        </w:rPr>
      </w:pPr>
    </w:p>
    <w:p w:rsidR="00344B88" w:rsidRPr="00447F90" w:rsidRDefault="00344B88" w:rsidP="00DD00FB">
      <w:pPr>
        <w:pStyle w:val="Nagwek5"/>
        <w:spacing w:after="120"/>
        <w:rPr>
          <w:rFonts w:ascii="Arial" w:hAnsi="Arial" w:cs="Arial"/>
          <w:color w:val="auto"/>
          <w:sz w:val="22"/>
          <w:szCs w:val="22"/>
        </w:rPr>
      </w:pPr>
      <w:bookmarkStart w:id="54" w:name="_Toc492414656"/>
      <w:r w:rsidRPr="00447F90">
        <w:rPr>
          <w:rFonts w:ascii="Arial" w:hAnsi="Arial" w:cs="Arial"/>
          <w:color w:val="auto"/>
          <w:sz w:val="22"/>
          <w:szCs w:val="22"/>
        </w:rPr>
        <w:t>DZIAŁ XI</w:t>
      </w:r>
      <w:r w:rsidRPr="00447F90">
        <w:rPr>
          <w:rFonts w:ascii="Arial" w:hAnsi="Arial" w:cs="Arial"/>
          <w:color w:val="auto"/>
          <w:sz w:val="22"/>
          <w:szCs w:val="22"/>
        </w:rPr>
        <w:br/>
        <w:t>Prawa i obowiązki członków społeczności szkolnej</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Pr="00447F90">
        <w:rPr>
          <w:rFonts w:ascii="Arial" w:hAnsi="Arial" w:cs="Arial"/>
          <w:b/>
          <w:sz w:val="22"/>
          <w:szCs w:val="22"/>
          <w:lang w:eastAsia="pl-PL"/>
        </w:rPr>
        <w:br/>
        <w:t>Członek społeczności szkolnej</w:t>
      </w:r>
    </w:p>
    <w:p w:rsidR="007D12E5" w:rsidRPr="00447F90" w:rsidRDefault="007D12E5" w:rsidP="00EE322B">
      <w:pPr>
        <w:numPr>
          <w:ilvl w:val="0"/>
          <w:numId w:val="9"/>
        </w:numPr>
        <w:spacing w:after="120"/>
        <w:ind w:firstLine="0"/>
        <w:rPr>
          <w:rFonts w:ascii="Arial" w:hAnsi="Arial" w:cs="Arial"/>
        </w:rPr>
      </w:pP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Członkiem społeczności szkoły staje się każdy, kto został przyjęty do szkoły w określony przez zasady  przyjmowania sposób.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Wraz z zakończeniem nauki lub pracy w szkole traci się członkostwo społeczności szkolnej.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Żadne prawa obowiązujące w szkole nie mogą być sprzeczne z międzynarodowymi prawami człowieka i  dziecka.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Wszyscy członkowie społeczności szkolnej są równi wobec prawa bez względu na różnice rasy, płci, religii, poglądów  politycznych  czy  innych  przekonań,  narodowości,  pochodzenia  społecznego,  majątku,  urodzenia  lub  jakiekolwiek inne.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Traktowanie członków: </w:t>
      </w:r>
    </w:p>
    <w:p w:rsidR="00344B88" w:rsidRPr="00447F90" w:rsidRDefault="00344B88" w:rsidP="00245E04">
      <w:pPr>
        <w:numPr>
          <w:ilvl w:val="0"/>
          <w:numId w:val="1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nikt nie może być poddawany okrutnemu, nieludzkiemu, upokarzającemu traktowaniu lub karaniu;</w:t>
      </w:r>
    </w:p>
    <w:p w:rsidR="00344B88" w:rsidRPr="00447F90" w:rsidRDefault="00344B88" w:rsidP="00245E04">
      <w:pPr>
        <w:numPr>
          <w:ilvl w:val="0"/>
          <w:numId w:val="1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żaden członek społeczności szkoły nie może podlegać arbitralnej i bezprawnej ingerencji </w:t>
      </w:r>
      <w:r w:rsidRPr="00447F90">
        <w:rPr>
          <w:rFonts w:ascii="Arial" w:eastAsia="Times New Roman" w:hAnsi="Arial" w:cs="Arial"/>
          <w:lang w:eastAsia="pl-PL"/>
        </w:rPr>
        <w:br/>
        <w:t>w sferę jego życia prywatnego;</w:t>
      </w:r>
    </w:p>
    <w:p w:rsidR="00344B88" w:rsidRPr="00447F90" w:rsidRDefault="00344B88" w:rsidP="00245E04">
      <w:pPr>
        <w:numPr>
          <w:ilvl w:val="0"/>
          <w:numId w:val="1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szerzenie nienawiści lub pogardy, wywoływanie waśni lub poniżanie członka społeczności szkoły ze względu  na różnice narodowości, rasy, wyznania jest zakazane i karane;</w:t>
      </w:r>
    </w:p>
    <w:p w:rsidR="00344B88" w:rsidRPr="00447F90" w:rsidRDefault="00344B88" w:rsidP="00245E04">
      <w:pPr>
        <w:numPr>
          <w:ilvl w:val="0"/>
          <w:numId w:val="1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nikogo nie wolno zmuszać do uczestniczenia lub nieuczestniczenia w czynnościach, obrzędach religijnych lub  nauce religii;</w:t>
      </w:r>
    </w:p>
    <w:p w:rsidR="00344B88" w:rsidRPr="00447F90" w:rsidRDefault="00344B88" w:rsidP="00245E04">
      <w:pPr>
        <w:numPr>
          <w:ilvl w:val="0"/>
          <w:numId w:val="1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każdy bez względu na swój wiek i funkcję w szkole ma obowiązek:</w:t>
      </w:r>
    </w:p>
    <w:p w:rsidR="00344B88" w:rsidRPr="00447F90" w:rsidRDefault="00344B88" w:rsidP="00245E04">
      <w:pPr>
        <w:numPr>
          <w:ilvl w:val="0"/>
          <w:numId w:val="16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poszanowania godności osobistej, dobrego imienia i własności pozostałych osób,</w:t>
      </w:r>
    </w:p>
    <w:p w:rsidR="00344B88" w:rsidRPr="00447F90" w:rsidRDefault="00344B88" w:rsidP="00245E04">
      <w:pPr>
        <w:numPr>
          <w:ilvl w:val="0"/>
          <w:numId w:val="16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przestrzegania zasady poszanowania cudzej godności w kontaktach z innymi ludźmi,</w:t>
      </w:r>
    </w:p>
    <w:p w:rsidR="00344B88" w:rsidRPr="00447F90" w:rsidRDefault="00344B88" w:rsidP="00245E04">
      <w:pPr>
        <w:numPr>
          <w:ilvl w:val="0"/>
          <w:numId w:val="16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zachowania tajemnicy dotyczącej ważnych spraw osobistych i rodzinnych,</w:t>
      </w:r>
    </w:p>
    <w:p w:rsidR="00344B88" w:rsidRPr="00447F90" w:rsidRDefault="00344B88" w:rsidP="00245E04">
      <w:pPr>
        <w:numPr>
          <w:ilvl w:val="0"/>
          <w:numId w:val="16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zabronione są wszelkie działania agresywne skierowane do innej osoby oraz używanie wulgarnych słów, zwrotów i gestów.</w:t>
      </w:r>
    </w:p>
    <w:p w:rsidR="00344B88" w:rsidRPr="00447F90" w:rsidRDefault="00344B88" w:rsidP="00245E04">
      <w:pPr>
        <w:numPr>
          <w:ilvl w:val="0"/>
          <w:numId w:val="16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nikt nie ma prawa do wykorzystania swej przewagi: wieku, funkcji, siły fizycznej lub psychicznej do naruszania godności i praw innego człowieka.</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Uczeń i jego rodzice odpowiadają materialnie za świadomie wyrządzone przez ucznia szkody.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Wszyscy uczniowie naszej szkoły mają obowiązek troszczyć się o honor szkoły i kultywować jej</w:t>
      </w:r>
      <w:r w:rsidR="007D12E5" w:rsidRPr="00447F90">
        <w:rPr>
          <w:rFonts w:ascii="Arial" w:hAnsi="Arial" w:cs="Arial"/>
        </w:rPr>
        <w:t> </w:t>
      </w:r>
      <w:r w:rsidRPr="00447F90">
        <w:rPr>
          <w:rFonts w:ascii="Arial" w:hAnsi="Arial" w:cs="Arial"/>
        </w:rPr>
        <w:t>tradycje.</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2</w:t>
      </w:r>
      <w:r w:rsidRPr="00447F90">
        <w:rPr>
          <w:rFonts w:ascii="Arial" w:hAnsi="Arial" w:cs="Arial"/>
          <w:b/>
          <w:sz w:val="22"/>
          <w:szCs w:val="22"/>
          <w:lang w:eastAsia="pl-PL"/>
        </w:rPr>
        <w:br/>
        <w:t>Prawa i obowiązki uczniów</w:t>
      </w:r>
    </w:p>
    <w:p w:rsidR="00E44F1E" w:rsidRPr="00447F90" w:rsidRDefault="00E44F1E" w:rsidP="00EE322B">
      <w:pPr>
        <w:pStyle w:val="paragraf"/>
        <w:numPr>
          <w:ilvl w:val="0"/>
          <w:numId w:val="9"/>
        </w:numPr>
        <w:spacing w:after="120"/>
        <w:ind w:firstLine="0"/>
        <w:rPr>
          <w:rFonts w:ascii="Arial" w:hAnsi="Arial" w:cs="Arial"/>
        </w:rPr>
      </w:pP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Każdy uczeń w szkole ma prawo do: </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opieki zarówno podczas lekcji, jak i podczas przerw międzylekcyjnych;</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maksymalnie efektywnego wykorzystania czasu spędzanego w szkole;</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indywidualnych konsultacji ze wszystkimi nauczycielami;</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pomocy w przygotowaniu do konkursów i olimpiad przedmiotowych;</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zapoznania się z programem nauczania, zakresem wymagań na poszczególne oceny;</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jawnej i umotywowanej oceny postępów w nauce i zachowaniu, zgodnie z zasadami wewnątrzszkolnego systemu oceniania;</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życzliwego, podmiotowego traktowania ze strony wszystkich członków społeczności szkolnej;</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reprezentowania szkoły w konkursach, olimpiadach, przeglądach i zawodach zgodnie ze swoimi możliwościami i umiejętnościami;</w:t>
      </w:r>
    </w:p>
    <w:p w:rsidR="00344B88" w:rsidRPr="00447F90" w:rsidRDefault="00344B88" w:rsidP="00245E04">
      <w:pPr>
        <w:numPr>
          <w:ilvl w:val="0"/>
          <w:numId w:val="16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realizacji autorskiego programu wychowawczego opracowanego przez wychowawcę klasy;</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indywidualnego toku nauki, po spełnieniu wymagań określonych w odrębnych przepisach;</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korzystania z pomocy psychologiczno-pedagogicznej;</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korzystania z bazy szkoły podczas zajęć lekcyjnych i pozalekcyjnych według zasad określonych przez dyrektora szkoły;</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wpływania na życie szkoły poprzez działalność samorządową;</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zwracania się do wychowawcy klasy, nauczycieli i dyrekcji w sprawach osobistych oraz oczekiwania pomocy, odpowiedzi i wyjaśnień;</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swobodnego wyrażania swoich myśli i przekonań, jeżeli nie naruszają one praw innych;</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wypoczynku podczas dłuższych weekendów, przerw świątecznych i ferii szkolnych bez konieczności odrabiania pracy domowej;</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do zwolnienia z ćwiczeń na lekcjach wychowania fizycznego i z pracy przy komputerze na zajęciach informatyki i technologii informacyjnej po otrzymaniu decyzji dyrektora szkoły wydanej na podstawie zaświadczenia lekarskiego stanowiącego wniosek o takie zwolnienie;</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być wybieranym i brać udział w wyborach do samorządu;</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składania egzaminu poprawkowego, jeżeli w końcoworocznej klasyfikacji uzyskał ocenę niedostateczną z jednych zajęć edukacyjnych; w wyjątkowych przypadkach rada pedagogiczna może wyrazić zgodę na egzamin poprawkowy z dwóch zajęć edukacyjnych;</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składania egzaminu klasyfikacyjnego na pisemną prośbę rodziców;</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uzyskania informacji o przewidywanych ocenach okresowych (rocznych) na tydzień,</w:t>
      </w:r>
      <w:r w:rsidR="00E44F1E" w:rsidRPr="00447F90">
        <w:rPr>
          <w:rFonts w:ascii="Arial" w:eastAsia="Times New Roman" w:hAnsi="Arial" w:cs="Arial"/>
          <w:lang w:eastAsia="pl-PL"/>
        </w:rPr>
        <w:t xml:space="preserve"> </w:t>
      </w:r>
      <w:r w:rsidR="00773F22">
        <w:rPr>
          <w:rFonts w:ascii="Arial" w:eastAsia="Times New Roman" w:hAnsi="Arial" w:cs="Arial"/>
          <w:lang w:eastAsia="pl-PL"/>
        </w:rPr>
        <w:t xml:space="preserve">                         </w:t>
      </w:r>
      <w:r w:rsidR="00E44F1E" w:rsidRPr="00447F90">
        <w:rPr>
          <w:rFonts w:ascii="Arial" w:eastAsia="Times New Roman" w:hAnsi="Arial" w:cs="Arial"/>
          <w:lang w:eastAsia="pl-PL"/>
        </w:rPr>
        <w:t xml:space="preserve">a o </w:t>
      </w:r>
      <w:r w:rsidRPr="00447F90">
        <w:rPr>
          <w:rFonts w:ascii="Arial" w:eastAsia="Times New Roman" w:hAnsi="Arial" w:cs="Arial"/>
          <w:lang w:eastAsia="pl-PL"/>
        </w:rPr>
        <w:t>ocenach niedostatecznych na miesiąc przed klasyfikacyjnym posiedzeniem Rady Pedagogicznej;</w:t>
      </w:r>
    </w:p>
    <w:p w:rsidR="00344B88" w:rsidRPr="00447F90" w:rsidRDefault="00344B88" w:rsidP="00245E04">
      <w:pPr>
        <w:numPr>
          <w:ilvl w:val="0"/>
          <w:numId w:val="167"/>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uczeń ma prawo do poprawy ocen śródokresowych</w:t>
      </w:r>
      <w:r w:rsidR="00E44F1E" w:rsidRPr="00447F90">
        <w:rPr>
          <w:rFonts w:ascii="Arial" w:eastAsia="Times New Roman" w:hAnsi="Arial" w:cs="Arial"/>
          <w:lang w:eastAsia="pl-PL"/>
        </w:rPr>
        <w:t xml:space="preserve"> w terminie i w sposób ustalony</w:t>
      </w:r>
      <w:r w:rsidRPr="00447F90">
        <w:rPr>
          <w:rFonts w:ascii="Arial" w:eastAsia="Times New Roman" w:hAnsi="Arial" w:cs="Arial"/>
          <w:lang w:eastAsia="pl-PL"/>
        </w:rPr>
        <w:t xml:space="preserve"> z</w:t>
      </w:r>
      <w:r w:rsidR="00E44F1E" w:rsidRPr="00447F90">
        <w:rPr>
          <w:rFonts w:ascii="Arial" w:eastAsia="Times New Roman" w:hAnsi="Arial" w:cs="Arial"/>
          <w:lang w:eastAsia="pl-PL"/>
        </w:rPr>
        <w:t> </w:t>
      </w:r>
      <w:r w:rsidRPr="00447F90">
        <w:rPr>
          <w:rFonts w:ascii="Arial" w:eastAsia="Times New Roman" w:hAnsi="Arial" w:cs="Arial"/>
          <w:lang w:eastAsia="pl-PL"/>
        </w:rPr>
        <w:t>nauczycielem przedmiotu, a jednej z ocen końcoworocznych na egzaminie poprawkowym z</w:t>
      </w:r>
      <w:r w:rsidR="00E44F1E" w:rsidRPr="00447F90">
        <w:rPr>
          <w:rFonts w:ascii="Arial" w:eastAsia="Times New Roman" w:hAnsi="Arial" w:cs="Arial"/>
          <w:lang w:eastAsia="pl-PL"/>
        </w:rPr>
        <w:t> </w:t>
      </w:r>
      <w:r w:rsidRPr="00447F90">
        <w:rPr>
          <w:rFonts w:ascii="Arial" w:eastAsia="Times New Roman" w:hAnsi="Arial" w:cs="Arial"/>
          <w:lang w:eastAsia="pl-PL"/>
        </w:rPr>
        <w:t>wyjątkiem klasy programowo najwyższej;</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Każdemu uczniowi oraz jego rodzicom przysługuje prawo złożenia skargi w przypadku naruszenia praw ucznia.</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Skargę w formie pisemnej składa się do dyrektora szkoła w ciągu 14 dni od wystąpienia naruszenia praw ucznia.</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W przypadku gdy osobą naruszającą prawa ucznia jest dyrektor, skargę składa się do Śląskiego Kuratora Oświaty za pośrednictwem dyrektora szkoły w terminie 14 dni od wystąpienia sytuacji naruszającej prawa ucznia.</w:t>
      </w:r>
    </w:p>
    <w:p w:rsidR="00E44F1E" w:rsidRPr="00447F90" w:rsidRDefault="00E44F1E" w:rsidP="00EE322B">
      <w:pPr>
        <w:pStyle w:val="paragraf"/>
        <w:numPr>
          <w:ilvl w:val="0"/>
          <w:numId w:val="9"/>
        </w:numPr>
        <w:spacing w:after="120"/>
        <w:ind w:firstLine="0"/>
        <w:rPr>
          <w:rFonts w:ascii="Arial" w:eastAsia="Times New Roman" w:hAnsi="Arial" w:cs="Arial"/>
          <w:noProof w:val="0"/>
          <w:lang w:eastAsia="pl-PL"/>
        </w:rPr>
      </w:pP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Każdy uczeń Szkoły Podstawowej nr 21 ma obowiązek: </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przestrzegania postanowień zawartych w statucie;</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godnego, kulturalnego zachowania się w szkole i poza nią;</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systematycznego przygotowywania się do zajęć szkolnych, uczestniczenia w obowiązkowych i</w:t>
      </w:r>
      <w:r w:rsidR="00E44F1E" w:rsidRPr="00447F90">
        <w:rPr>
          <w:rFonts w:ascii="Arial" w:eastAsia="Times New Roman" w:hAnsi="Arial" w:cs="Arial"/>
          <w:lang w:eastAsia="pl-PL"/>
        </w:rPr>
        <w:t> </w:t>
      </w:r>
      <w:r w:rsidRPr="00447F90">
        <w:rPr>
          <w:rFonts w:ascii="Arial" w:eastAsia="Times New Roman" w:hAnsi="Arial" w:cs="Arial"/>
          <w:lang w:eastAsia="pl-PL"/>
        </w:rPr>
        <w:t>wybranych przez siebie zajęciach;</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bezwzględnego podporządkowania się zaleceniom dyrektora szkoły, wicedyrektora, nauczycieli oraz ustaleniom samorządu szkoły lub klasy;</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przestrzegania zasad kultury i współżycia społecznego, w tym: </w:t>
      </w:r>
    </w:p>
    <w:p w:rsidR="00344B88" w:rsidRPr="00447F90" w:rsidRDefault="00344B88" w:rsidP="00245E04">
      <w:pPr>
        <w:numPr>
          <w:ilvl w:val="0"/>
          <w:numId w:val="16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okazywania szacunku dorosłym i kolegom, </w:t>
      </w:r>
    </w:p>
    <w:p w:rsidR="00344B88" w:rsidRPr="00447F90" w:rsidRDefault="00344B88" w:rsidP="00245E04">
      <w:pPr>
        <w:numPr>
          <w:ilvl w:val="0"/>
          <w:numId w:val="16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szanowania godności osobistej, poglądów i przekonań innych ludzi, </w:t>
      </w:r>
    </w:p>
    <w:p w:rsidR="00344B88" w:rsidRPr="00447F90" w:rsidRDefault="00344B88" w:rsidP="00245E04">
      <w:pPr>
        <w:numPr>
          <w:ilvl w:val="0"/>
          <w:numId w:val="169"/>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przeciwstawiania się przejawom brutalności i wulgarności.</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troszczenia się o mienie szkoły i jej estetyczny wygląd;</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punktualnego przychodzenia na lekcje i inne zajęcia;</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uczestniczenia w imprezach i uroczystościach szkolnych i klasowych, udział traktowany jest na równi z uczestnictwem na zajęciach szkolnych;</w:t>
      </w:r>
    </w:p>
    <w:p w:rsidR="00344B88" w:rsidRPr="00447F90" w:rsidRDefault="00344B88" w:rsidP="00245E04">
      <w:pPr>
        <w:numPr>
          <w:ilvl w:val="0"/>
          <w:numId w:val="16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dbania o zabezpieczenie mienia osobistego w szkole, w tym w szatni szkolnej;</w:t>
      </w:r>
    </w:p>
    <w:p w:rsidR="00344B88" w:rsidRPr="00447F90" w:rsidRDefault="00344B88" w:rsidP="00245E04">
      <w:pPr>
        <w:numPr>
          <w:ilvl w:val="0"/>
          <w:numId w:val="16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stwarzać atmosferę wzajemnej życzliwości;</w:t>
      </w:r>
    </w:p>
    <w:p w:rsidR="00344B88" w:rsidRPr="00447F90" w:rsidRDefault="00344B88" w:rsidP="00245E04">
      <w:pPr>
        <w:numPr>
          <w:ilvl w:val="0"/>
          <w:numId w:val="16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dbać o zdrowie o zdrowie, bezpieczeństwo swoje i kolegów, wystrzegać się wszelkich szkodliwych nałogów: nie palić tytoniu, nie pić alkoholu, nie używać środków odurzających;</w:t>
      </w:r>
    </w:p>
    <w:p w:rsidR="00344B88" w:rsidRPr="00447F90" w:rsidRDefault="00344B88" w:rsidP="00245E04">
      <w:pPr>
        <w:numPr>
          <w:ilvl w:val="0"/>
          <w:numId w:val="16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 razie możliwości pomagać kolegom w nauce, a szczególnie tym, którzy mają trudności powstałe z przyczyn od nich niezależnych;</w:t>
      </w:r>
    </w:p>
    <w:p w:rsidR="00344B88" w:rsidRPr="00447F90" w:rsidRDefault="00344B88" w:rsidP="00245E04">
      <w:pPr>
        <w:numPr>
          <w:ilvl w:val="0"/>
          <w:numId w:val="16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przestrzegać zasad higieny osobistej, dbać o estetykę ubioru oraz indywidualnie dobranej fryzury;</w:t>
      </w:r>
    </w:p>
    <w:p w:rsidR="00344B88" w:rsidRPr="00447F90" w:rsidRDefault="00344B88" w:rsidP="00245E04">
      <w:pPr>
        <w:numPr>
          <w:ilvl w:val="0"/>
          <w:numId w:val="16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usprawiedliwiać nieobecności w ciągu tygodnia od przybycia po chorobie do szkoły.</w:t>
      </w:r>
    </w:p>
    <w:p w:rsidR="00344B88" w:rsidRPr="00447F90" w:rsidRDefault="00344B88" w:rsidP="00245E04">
      <w:pPr>
        <w:numPr>
          <w:ilvl w:val="0"/>
          <w:numId w:val="16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 przypadku dłuższej nieobecności rodzic zawiadamia wychowawcę o przyczynie nieobecności dziecka w szkole.</w:t>
      </w:r>
    </w:p>
    <w:p w:rsidR="00E44F1E" w:rsidRPr="00447F90" w:rsidRDefault="00E44F1E" w:rsidP="00EE322B">
      <w:pPr>
        <w:pStyle w:val="paragraf"/>
        <w:numPr>
          <w:ilvl w:val="0"/>
          <w:numId w:val="9"/>
        </w:numPr>
        <w:spacing w:after="120"/>
        <w:ind w:firstLine="0"/>
        <w:rPr>
          <w:rFonts w:ascii="Arial" w:hAnsi="Arial" w:cs="Arial"/>
        </w:rPr>
      </w:pP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W ostatnim tygodniu nauki  (VIII klasa, i zmiana szkoły) uczeń ma obowiązek rozliczyć się ze szkołą (zwrócić książki do biblioteki, kluczyk od szafki w szatni).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Potwierdzeniem rozliczenia jest wypełniona karta obiegowa.</w:t>
      </w:r>
    </w:p>
    <w:p w:rsidR="00E44F1E" w:rsidRPr="00447F90" w:rsidRDefault="00E44F1E" w:rsidP="00EE322B">
      <w:pPr>
        <w:pStyle w:val="paragraf"/>
        <w:numPr>
          <w:ilvl w:val="0"/>
          <w:numId w:val="9"/>
        </w:numPr>
        <w:spacing w:after="120"/>
        <w:ind w:firstLine="0"/>
        <w:rPr>
          <w:rFonts w:ascii="Arial" w:hAnsi="Arial" w:cs="Arial"/>
        </w:rPr>
      </w:pPr>
    </w:p>
    <w:p w:rsidR="00344B88" w:rsidRPr="00447F90" w:rsidRDefault="00344B88" w:rsidP="00E44F1E">
      <w:pPr>
        <w:pStyle w:val="paragraf"/>
        <w:spacing w:after="120"/>
        <w:jc w:val="both"/>
        <w:rPr>
          <w:rFonts w:ascii="Arial" w:hAnsi="Arial" w:cs="Arial"/>
        </w:rPr>
      </w:pPr>
      <w:r w:rsidRPr="00447F90">
        <w:rPr>
          <w:rFonts w:ascii="Arial" w:hAnsi="Arial" w:cs="Arial"/>
          <w:bCs/>
        </w:rPr>
        <w:t>Uczniom nie wolno:</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przebywać w szkole pod wpływem alkoholu, narkotyków i innych środków o podobnym działaniu;</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wnosić na teren szkoły alkoholu, narkotyków i innych środków o podobnym działaniu;</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wnosić na teren szkoły przedmiotów i substancji zagrażających zdrowiu i życiu;</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wychodzić poza teren szkoły w czasie trwania planowych zajęć;</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spożywać posiłków i napojów w czasie zajęć dydaktycznych;</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rejestrować przy pomocy urządzeń technicznych obrazów i dźwięków bez wiedzy</w:t>
      </w:r>
      <w:r w:rsidR="00E44F1E" w:rsidRPr="00447F90">
        <w:rPr>
          <w:rFonts w:ascii="Arial" w:eastAsia="Times New Roman" w:hAnsi="Arial" w:cs="Arial"/>
          <w:lang w:eastAsia="pl-PL"/>
        </w:rPr>
        <w:t xml:space="preserve"> </w:t>
      </w:r>
      <w:r w:rsidR="00773F22">
        <w:rPr>
          <w:rFonts w:ascii="Arial" w:eastAsia="Times New Roman" w:hAnsi="Arial" w:cs="Arial"/>
          <w:lang w:eastAsia="pl-PL"/>
        </w:rPr>
        <w:t xml:space="preserve">                           </w:t>
      </w:r>
      <w:r w:rsidR="00E44F1E" w:rsidRPr="00447F90">
        <w:rPr>
          <w:rFonts w:ascii="Arial" w:eastAsia="Times New Roman" w:hAnsi="Arial" w:cs="Arial"/>
          <w:lang w:eastAsia="pl-PL"/>
        </w:rPr>
        <w:t xml:space="preserve">i zgody </w:t>
      </w:r>
      <w:r w:rsidRPr="00447F90">
        <w:rPr>
          <w:rFonts w:ascii="Arial" w:eastAsia="Times New Roman" w:hAnsi="Arial" w:cs="Arial"/>
          <w:lang w:eastAsia="pl-PL"/>
        </w:rPr>
        <w:t>zainteresowanych;</w:t>
      </w:r>
    </w:p>
    <w:p w:rsidR="00344B88" w:rsidRPr="00447F90" w:rsidRDefault="00344B88"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używać podczas zajęć edukacyjnych telefonów komórkowych. W sytuacjach nagłych informacje przekazywane są za pośrednictwem sekretariatu szkoły;</w:t>
      </w:r>
    </w:p>
    <w:p w:rsidR="00344B88" w:rsidRPr="00447F90" w:rsidRDefault="00E44F1E" w:rsidP="00245E04">
      <w:pPr>
        <w:numPr>
          <w:ilvl w:val="0"/>
          <w:numId w:val="17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zapraszać </w:t>
      </w:r>
      <w:r w:rsidR="00344B88" w:rsidRPr="00447F90">
        <w:rPr>
          <w:rFonts w:ascii="Arial" w:eastAsia="Times New Roman" w:hAnsi="Arial" w:cs="Arial"/>
          <w:lang w:eastAsia="pl-PL"/>
        </w:rPr>
        <w:t>obcych osób do szkoły.</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3</w:t>
      </w:r>
      <w:r w:rsidRPr="00447F90">
        <w:rPr>
          <w:rFonts w:ascii="Arial" w:hAnsi="Arial" w:cs="Arial"/>
          <w:b/>
          <w:sz w:val="22"/>
          <w:szCs w:val="22"/>
          <w:lang w:eastAsia="pl-PL"/>
        </w:rPr>
        <w:br/>
        <w:t>Strój szkolny</w:t>
      </w:r>
    </w:p>
    <w:p w:rsidR="00E44F1E" w:rsidRPr="00447F90" w:rsidRDefault="00E44F1E" w:rsidP="00EE322B">
      <w:pPr>
        <w:pStyle w:val="paragraf"/>
        <w:numPr>
          <w:ilvl w:val="0"/>
          <w:numId w:val="9"/>
        </w:numPr>
        <w:spacing w:after="120"/>
        <w:ind w:firstLine="0"/>
        <w:rPr>
          <w:rFonts w:ascii="Arial" w:hAnsi="Arial" w:cs="Arial"/>
        </w:rPr>
      </w:pPr>
    </w:p>
    <w:p w:rsidR="00344B88" w:rsidRPr="00447F90" w:rsidRDefault="001232E6" w:rsidP="00EE322B">
      <w:pPr>
        <w:numPr>
          <w:ilvl w:val="6"/>
          <w:numId w:val="9"/>
        </w:numPr>
        <w:spacing w:after="120"/>
        <w:ind w:left="284" w:hanging="284"/>
        <w:jc w:val="both"/>
        <w:rPr>
          <w:rFonts w:ascii="Arial" w:hAnsi="Arial" w:cs="Arial"/>
        </w:rPr>
      </w:pPr>
      <w:r w:rsidRPr="001232E6">
        <w:rPr>
          <w:rFonts w:ascii="Arial" w:hAnsi="Arial" w:cs="Arial"/>
        </w:rPr>
        <w:t>Szkoła zobowiązuje uczniów do noszenie estetycznego stroju.</w:t>
      </w:r>
    </w:p>
    <w:p w:rsidR="00344B88" w:rsidRPr="00447F90" w:rsidRDefault="00EF588A" w:rsidP="00EE322B">
      <w:pPr>
        <w:numPr>
          <w:ilvl w:val="6"/>
          <w:numId w:val="9"/>
        </w:numPr>
        <w:spacing w:after="120"/>
        <w:ind w:left="284" w:hanging="284"/>
        <w:jc w:val="both"/>
        <w:rPr>
          <w:rFonts w:ascii="Arial" w:hAnsi="Arial" w:cs="Arial"/>
        </w:rPr>
      </w:pPr>
      <w:r>
        <w:rPr>
          <w:rFonts w:ascii="Arial" w:hAnsi="Arial" w:cs="Arial"/>
        </w:rPr>
        <w:t>Skreślony.</w:t>
      </w:r>
    </w:p>
    <w:p w:rsidR="00344B88" w:rsidRPr="00447F90" w:rsidRDefault="00EF588A" w:rsidP="00EE322B">
      <w:pPr>
        <w:numPr>
          <w:ilvl w:val="6"/>
          <w:numId w:val="9"/>
        </w:numPr>
        <w:spacing w:after="120"/>
        <w:ind w:left="284" w:hanging="284"/>
        <w:jc w:val="both"/>
        <w:rPr>
          <w:rFonts w:ascii="Arial" w:hAnsi="Arial" w:cs="Arial"/>
        </w:rPr>
      </w:pPr>
      <w:r>
        <w:rPr>
          <w:rFonts w:ascii="Arial" w:hAnsi="Arial" w:cs="Arial"/>
        </w:rPr>
        <w:t>Skreślony.</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Ubranie nie może zawierać wulgarnych i ob</w:t>
      </w:r>
      <w:r w:rsidR="00E44F1E" w:rsidRPr="00447F90">
        <w:rPr>
          <w:rFonts w:ascii="Arial" w:hAnsi="Arial" w:cs="Arial"/>
        </w:rPr>
        <w:t>raźliwych nadruków - również</w:t>
      </w:r>
      <w:r w:rsidRPr="00447F90">
        <w:rPr>
          <w:rFonts w:ascii="Arial" w:hAnsi="Arial" w:cs="Arial"/>
        </w:rPr>
        <w:t xml:space="preserve"> w językach obcych oraz zawierać niebezpiecznych elementów.</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Strój na wychowanie fizyczne to biała koszulka i ciemne spodenki oraz obuwie sportowe z</w:t>
      </w:r>
      <w:r w:rsidR="00E44F1E" w:rsidRPr="00447F90">
        <w:rPr>
          <w:rFonts w:ascii="Arial" w:hAnsi="Arial" w:cs="Arial"/>
        </w:rPr>
        <w:t> </w:t>
      </w:r>
      <w:r w:rsidRPr="00447F90">
        <w:rPr>
          <w:rFonts w:ascii="Arial" w:hAnsi="Arial" w:cs="Arial"/>
        </w:rPr>
        <w:t xml:space="preserve">bezpieczną, białą podeszwą. </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Uczeń zobowiązany jest nosić na terenie szkoły odpowiednie obuwie zmienne.</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 xml:space="preserve">Podczas uroczystości z okazji rozpoczęcia i zakończenia roku szkolnego oraz Dnia Edukacji, Narodowego Święta Niepodległości, Święta Konstytucji 3 Maja,  obowiązuje uczniów strój galowy tj. elegancka biała bluzka lub koszula, spodnie lub spódnica w kolorze granatowym lub czarnym. Strój galowy obowiązuje także w przypadku innych ważnych uroczystości, </w:t>
      </w:r>
      <w:r w:rsidR="00773F22">
        <w:rPr>
          <w:rFonts w:ascii="Arial" w:hAnsi="Arial" w:cs="Arial"/>
        </w:rPr>
        <w:t xml:space="preserve">                         </w:t>
      </w:r>
      <w:r w:rsidRPr="00447F90">
        <w:rPr>
          <w:rFonts w:ascii="Arial" w:hAnsi="Arial" w:cs="Arial"/>
        </w:rPr>
        <w:t>o których uczniowie i rodzice są informowani odpowiednio wcześniej.</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4</w:t>
      </w:r>
      <w:r w:rsidRPr="00447F90">
        <w:rPr>
          <w:rFonts w:ascii="Arial" w:hAnsi="Arial" w:cs="Arial"/>
          <w:b/>
          <w:sz w:val="22"/>
          <w:szCs w:val="22"/>
          <w:lang w:eastAsia="pl-PL"/>
        </w:rPr>
        <w:br/>
        <w:t>Zasady korzystania z telefonów komórkowych i innych urządzeń</w:t>
      </w:r>
    </w:p>
    <w:p w:rsidR="00E44F1E" w:rsidRPr="00447F90" w:rsidRDefault="00E44F1E" w:rsidP="00EE322B">
      <w:pPr>
        <w:pStyle w:val="paragraf"/>
        <w:numPr>
          <w:ilvl w:val="0"/>
          <w:numId w:val="9"/>
        </w:numPr>
        <w:spacing w:after="120"/>
        <w:ind w:firstLine="0"/>
        <w:rPr>
          <w:rFonts w:ascii="Arial" w:hAnsi="Arial" w:cs="Arial"/>
        </w:rPr>
      </w:pP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Uczeń  nie powinien nosić do szkoły przedmiotów drogich, wartościowych (w tym telefonów komórkowych lub innych urządzeń elektronicznych np. odtwarzaczy MP3, drogiej odzieży lub obuwia, biżuterii);</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Szkoła nie ponosi odpowiedzialności za zaginięcie tego rodzaju sprzętu lub rzeczy.</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W czasie lekcji obowiązuje zakaz używania telefonów komórkowych i innych urządzeń elektronicznych np. dyktafonów, odtwarzaczy MP3.</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Poprzez „używanie" należy rozumieć (w wypadku telefonu komórkowego):</w:t>
      </w:r>
    </w:p>
    <w:p w:rsidR="00344B88" w:rsidRPr="00447F90" w:rsidRDefault="00344B88" w:rsidP="00245E04">
      <w:pPr>
        <w:numPr>
          <w:ilvl w:val="0"/>
          <w:numId w:val="1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nawiązywanie połączenia telefonicznego;</w:t>
      </w:r>
    </w:p>
    <w:p w:rsidR="00344B88" w:rsidRPr="00447F90" w:rsidRDefault="00344B88" w:rsidP="00245E04">
      <w:pPr>
        <w:numPr>
          <w:ilvl w:val="0"/>
          <w:numId w:val="1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redagowanie lub wysyłanie wiadomości typu SMS, MMS lub podobnej;</w:t>
      </w:r>
    </w:p>
    <w:p w:rsidR="00344B88" w:rsidRPr="00447F90" w:rsidRDefault="00344B88" w:rsidP="00245E04">
      <w:pPr>
        <w:numPr>
          <w:ilvl w:val="0"/>
          <w:numId w:val="1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rejestrowanie materiału audiowizualnego;</w:t>
      </w:r>
    </w:p>
    <w:p w:rsidR="00344B88" w:rsidRPr="00447F90" w:rsidRDefault="00344B88" w:rsidP="00245E04">
      <w:pPr>
        <w:numPr>
          <w:ilvl w:val="0"/>
          <w:numId w:val="1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odtwarzanie materiału audiowizualnego lub dokumentacji elektronicznej;</w:t>
      </w:r>
    </w:p>
    <w:p w:rsidR="00344B88" w:rsidRPr="00447F90" w:rsidRDefault="00344B88" w:rsidP="00245E04">
      <w:pPr>
        <w:numPr>
          <w:ilvl w:val="0"/>
          <w:numId w:val="1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transmisję danych;</w:t>
      </w:r>
    </w:p>
    <w:p w:rsidR="00344B88" w:rsidRPr="00447F90" w:rsidRDefault="00344B88" w:rsidP="00245E04">
      <w:pPr>
        <w:numPr>
          <w:ilvl w:val="0"/>
          <w:numId w:val="17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wykonywanie obliczeń.</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W przypadku innych urządzeń elektronicznych np. odtwarzaczy MP3 pojęcie „używanie” dotyczy wszys</w:t>
      </w:r>
      <w:r w:rsidR="00E44F1E" w:rsidRPr="00447F90">
        <w:rPr>
          <w:rFonts w:ascii="Arial" w:hAnsi="Arial" w:cs="Arial"/>
        </w:rPr>
        <w:t xml:space="preserve">tkich w/w punktów możliwych do </w:t>
      </w:r>
      <w:r w:rsidRPr="00447F90">
        <w:rPr>
          <w:rFonts w:ascii="Arial" w:hAnsi="Arial" w:cs="Arial"/>
        </w:rPr>
        <w:t>wykonania na danym urządzeniu.</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Przed rozpoczęciem zajęć edukacyjnych (lub w razie przebywania w szkolnej świetlicy, bibliotece) uczeń ma obowiązek wyłączyć i schować aparat telefoniczny.</w:t>
      </w:r>
    </w:p>
    <w:p w:rsidR="00344B88" w:rsidRPr="00447F90" w:rsidRDefault="00E27888" w:rsidP="00EE322B">
      <w:pPr>
        <w:numPr>
          <w:ilvl w:val="6"/>
          <w:numId w:val="9"/>
        </w:numPr>
        <w:spacing w:after="120"/>
        <w:ind w:left="284" w:hanging="284"/>
        <w:jc w:val="both"/>
        <w:rPr>
          <w:rFonts w:ascii="Arial" w:hAnsi="Arial" w:cs="Arial"/>
        </w:rPr>
      </w:pPr>
      <w:r w:rsidRPr="00447F90">
        <w:rPr>
          <w:rFonts w:ascii="Arial" w:hAnsi="Arial" w:cs="Arial"/>
        </w:rPr>
        <w:t>Nagrywanie dźwięku i obrazu za pomocą telefonu podczas zajęć w szkole jest możliwe jedynie za zgodą osoby nagrywanej i fotografowanej, a jeśli ma to miejsce w czasie lekcji dodatkowo konieczna jest zgoda nauczyciela prowadzącego zajęcia</w:t>
      </w:r>
      <w:r w:rsidR="00344B88" w:rsidRPr="00447F90">
        <w:rPr>
          <w:rFonts w:ascii="Arial" w:hAnsi="Arial" w:cs="Arial"/>
        </w:rPr>
        <w:t>.</w:t>
      </w:r>
    </w:p>
    <w:p w:rsidR="00E27888" w:rsidRPr="00447F90" w:rsidRDefault="00E27888" w:rsidP="00E27888">
      <w:pPr>
        <w:spacing w:after="120"/>
        <w:jc w:val="both"/>
        <w:rPr>
          <w:rFonts w:ascii="Arial" w:hAnsi="Arial" w:cs="Arial"/>
        </w:rPr>
      </w:pPr>
      <w:r w:rsidRPr="00447F90">
        <w:rPr>
          <w:rFonts w:ascii="Arial" w:hAnsi="Arial" w:cs="Arial"/>
        </w:rPr>
        <w:t xml:space="preserve">7a. </w:t>
      </w:r>
      <w:r w:rsidR="009A6E21" w:rsidRPr="00447F90">
        <w:rPr>
          <w:rFonts w:ascii="Arial" w:hAnsi="Arial" w:cs="Arial"/>
        </w:rPr>
        <w:t>Lekcje  w czasie kształcenia na odległość może nagrywać wyłącznie nauczyciel.</w:t>
      </w:r>
    </w:p>
    <w:p w:rsidR="00344B88" w:rsidRPr="00447F90" w:rsidRDefault="00757320" w:rsidP="00EE322B">
      <w:pPr>
        <w:numPr>
          <w:ilvl w:val="6"/>
          <w:numId w:val="9"/>
        </w:numPr>
        <w:spacing w:after="120"/>
        <w:ind w:left="284" w:hanging="284"/>
        <w:jc w:val="both"/>
        <w:rPr>
          <w:rFonts w:ascii="Arial" w:hAnsi="Arial" w:cs="Arial"/>
        </w:rPr>
      </w:pPr>
      <w:r w:rsidRPr="00447F90">
        <w:rPr>
          <w:rFonts w:ascii="Arial" w:hAnsi="Arial" w:cs="Arial"/>
        </w:rPr>
        <w:t xml:space="preserve">W czasie przerw obowiązuje również zakaz korzystania z telefonów komórkowych. </w:t>
      </w:r>
      <w:r w:rsidR="00344B88" w:rsidRPr="00447F90">
        <w:rPr>
          <w:rFonts w:ascii="Arial" w:hAnsi="Arial" w:cs="Arial"/>
        </w:rPr>
        <w:t xml:space="preserve">W razie konieczności skontaktowania się z rodzicami czy omówienia ważnej sprawy uczeń ma obowiązek zwrócić się do nauczyciela z prośbą o pozwolenie na włączenie telefonu lub może skorzystać </w:t>
      </w:r>
      <w:r w:rsidR="00773F22">
        <w:rPr>
          <w:rFonts w:ascii="Arial" w:hAnsi="Arial" w:cs="Arial"/>
        </w:rPr>
        <w:t xml:space="preserve"> </w:t>
      </w:r>
      <w:r w:rsidR="00344B88" w:rsidRPr="00447F90">
        <w:rPr>
          <w:rFonts w:ascii="Arial" w:hAnsi="Arial" w:cs="Arial"/>
        </w:rPr>
        <w:t>z telefonu szkolnego znajdującego się w sekretariacie szkoły.</w:t>
      </w:r>
    </w:p>
    <w:p w:rsidR="00344B88" w:rsidRPr="00447F90" w:rsidRDefault="00344B88" w:rsidP="00EE322B">
      <w:pPr>
        <w:numPr>
          <w:ilvl w:val="6"/>
          <w:numId w:val="9"/>
        </w:numPr>
        <w:spacing w:after="120"/>
        <w:ind w:left="284" w:hanging="284"/>
        <w:jc w:val="both"/>
        <w:rPr>
          <w:rFonts w:ascii="Arial" w:hAnsi="Arial" w:cs="Arial"/>
        </w:rPr>
      </w:pPr>
      <w:r w:rsidRPr="00447F90">
        <w:rPr>
          <w:rFonts w:ascii="Arial" w:hAnsi="Arial" w:cs="Arial"/>
        </w:rPr>
        <w:t>W przypadku łamania przez ucznia reg</w:t>
      </w:r>
      <w:r w:rsidR="00E44F1E" w:rsidRPr="00447F90">
        <w:rPr>
          <w:rFonts w:ascii="Arial" w:hAnsi="Arial" w:cs="Arial"/>
        </w:rPr>
        <w:t xml:space="preserve">ulaminu na </w:t>
      </w:r>
      <w:r w:rsidRPr="00447F90">
        <w:rPr>
          <w:rFonts w:ascii="Arial" w:hAnsi="Arial" w:cs="Arial"/>
        </w:rPr>
        <w:t>lekcjach lub na terenie szkoły:</w:t>
      </w:r>
    </w:p>
    <w:p w:rsidR="00344B88" w:rsidRPr="00447F90" w:rsidRDefault="00AE646C" w:rsidP="00245E04">
      <w:pPr>
        <w:numPr>
          <w:ilvl w:val="0"/>
          <w:numId w:val="172"/>
        </w:numPr>
        <w:tabs>
          <w:tab w:val="clear" w:pos="227"/>
        </w:tabs>
        <w:spacing w:after="120"/>
        <w:ind w:left="709" w:hanging="283"/>
        <w:jc w:val="both"/>
        <w:rPr>
          <w:rFonts w:ascii="Arial" w:eastAsia="Times New Roman" w:hAnsi="Arial" w:cs="Arial"/>
          <w:lang w:eastAsia="pl-PL"/>
        </w:rPr>
      </w:pPr>
      <w:r w:rsidRPr="00AE646C">
        <w:rPr>
          <w:rFonts w:ascii="Arial" w:eastAsia="Times New Roman" w:hAnsi="Arial" w:cs="Arial"/>
          <w:lang w:eastAsia="pl-PL"/>
        </w:rPr>
        <w:t>nauczyciel odnotowuje ten fakt w dzienniku;</w:t>
      </w:r>
    </w:p>
    <w:p w:rsidR="00344B88" w:rsidRPr="00447F90" w:rsidRDefault="00344B88" w:rsidP="00245E04">
      <w:pPr>
        <w:numPr>
          <w:ilvl w:val="0"/>
          <w:numId w:val="17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rażące łamanie tego regulaminu skutkuje obniżeniem oceny zachowania. </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 xml:space="preserve">Rozdział </w:t>
      </w:r>
      <w:r w:rsidR="003D23DF" w:rsidRPr="00447F90">
        <w:rPr>
          <w:rFonts w:ascii="Arial" w:hAnsi="Arial" w:cs="Arial"/>
          <w:b/>
          <w:sz w:val="22"/>
          <w:szCs w:val="22"/>
          <w:lang w:eastAsia="pl-PL"/>
        </w:rPr>
        <w:t>5</w:t>
      </w:r>
      <w:r w:rsidRPr="00447F90">
        <w:rPr>
          <w:rFonts w:ascii="Arial" w:hAnsi="Arial" w:cs="Arial"/>
          <w:b/>
          <w:sz w:val="22"/>
          <w:szCs w:val="22"/>
          <w:lang w:eastAsia="pl-PL"/>
        </w:rPr>
        <w:br/>
        <w:t>Nagrody i Kary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Nagrodę lub karę może otrzymać uczeń naszej szkoły.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Nagroda może być przyznana za:</w:t>
      </w:r>
    </w:p>
    <w:p w:rsidR="00344B88" w:rsidRPr="00447F90" w:rsidRDefault="00344B88" w:rsidP="00245E04">
      <w:pPr>
        <w:numPr>
          <w:ilvl w:val="0"/>
          <w:numId w:val="1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celujące i bardzo dobre wyniki w nauce oraz wzorowe zachowanie,</w:t>
      </w:r>
    </w:p>
    <w:p w:rsidR="00344B88" w:rsidRPr="00447F90" w:rsidRDefault="00344B88" w:rsidP="00245E04">
      <w:pPr>
        <w:numPr>
          <w:ilvl w:val="0"/>
          <w:numId w:val="1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100% frekwencję,</w:t>
      </w:r>
    </w:p>
    <w:p w:rsidR="00344B88" w:rsidRPr="00447F90" w:rsidRDefault="00344B88" w:rsidP="00245E04">
      <w:pPr>
        <w:numPr>
          <w:ilvl w:val="0"/>
          <w:numId w:val="1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prace społeczne,</w:t>
      </w:r>
    </w:p>
    <w:p w:rsidR="00344B88" w:rsidRPr="00447F90" w:rsidRDefault="00344B88" w:rsidP="00245E04">
      <w:pPr>
        <w:numPr>
          <w:ilvl w:val="0"/>
          <w:numId w:val="17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wybitne osiągnięcia w dziedzinie: nauki, kultury i sportu.</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Nagroda może być przyznawana w następującej formie:</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pochwała samorządu udzielona indywidualnie, wobec klasy, wobec szkoły,</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pochwała nauczyciela udzielona indywidualnie, na forum klasy lub szkoły,</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pochwała dyrektora udzielana indywidualnie, wobec klasy, wobec Rady Pedagogicznej, wobec Rady Rodziców, wobec szkoły,</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nagroda rzeczowa za wybitne osiągnięcia naukowe, artystyczne lub sportowe;</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nagroda rzeczowa w formie książkowej, jeżeli średnia ocen na koniec roku szkolnego wyniesie, co najmniej 5,0 i przynajmniej ocena bardzo dobra zachowania,</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list gratulacyjny - dla rodziców ucznia za całokształt pracy w szkole,</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przypadku szczególnych osiągnięć - wpis do kroniki szkolnej,</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stypendium naukowe,</w:t>
      </w:r>
    </w:p>
    <w:p w:rsidR="00344B88" w:rsidRPr="00447F90" w:rsidRDefault="00344B88" w:rsidP="00245E04">
      <w:pPr>
        <w:numPr>
          <w:ilvl w:val="0"/>
          <w:numId w:val="175"/>
        </w:numPr>
        <w:tabs>
          <w:tab w:val="clear" w:pos="227"/>
        </w:tabs>
        <w:spacing w:after="120"/>
        <w:ind w:left="709" w:hanging="283"/>
        <w:jc w:val="both"/>
        <w:rPr>
          <w:rFonts w:ascii="Arial" w:eastAsia="Times New Roman" w:hAnsi="Arial" w:cs="Arial"/>
          <w:noProof w:val="0"/>
          <w:lang w:eastAsia="pl-PL"/>
        </w:rPr>
      </w:pPr>
      <w:r w:rsidRPr="00447F90">
        <w:rPr>
          <w:rFonts w:ascii="Arial" w:eastAsia="Times New Roman" w:hAnsi="Arial" w:cs="Arial"/>
          <w:lang w:eastAsia="pl-PL"/>
        </w:rPr>
        <w:t>odnotowanie na świadectwie szkolnym szczególnych osiągnięć, tj. uzyskane wysokie miejsca – nagradzane lub honorowane zwycięskim tytułem – w zawodach wiedzy, artystycznych i</w:t>
      </w:r>
      <w:r w:rsidR="00172AC8" w:rsidRPr="00447F90">
        <w:rPr>
          <w:rFonts w:ascii="Arial" w:eastAsia="Times New Roman" w:hAnsi="Arial" w:cs="Arial"/>
          <w:lang w:eastAsia="pl-PL"/>
        </w:rPr>
        <w:t> </w:t>
      </w:r>
      <w:r w:rsidRPr="00447F90">
        <w:rPr>
          <w:rFonts w:ascii="Arial" w:eastAsia="Times New Roman" w:hAnsi="Arial" w:cs="Arial"/>
          <w:lang w:eastAsia="pl-PL"/>
        </w:rPr>
        <w:t>sportowych organizowanych przez kuratora oświaty albo organizowanych co najmniej na</w:t>
      </w:r>
      <w:r w:rsidR="00172AC8" w:rsidRPr="00447F90">
        <w:rPr>
          <w:rFonts w:ascii="Arial" w:eastAsia="Times New Roman" w:hAnsi="Arial" w:cs="Arial"/>
          <w:lang w:eastAsia="pl-PL"/>
        </w:rPr>
        <w:t> </w:t>
      </w:r>
      <w:r w:rsidRPr="00447F90">
        <w:rPr>
          <w:rFonts w:ascii="Arial" w:eastAsia="Times New Roman" w:hAnsi="Arial" w:cs="Arial"/>
          <w:lang w:eastAsia="pl-PL"/>
        </w:rPr>
        <w:t>szczeblu powiatowym przez inne podmioty działając</w:t>
      </w:r>
      <w:r w:rsidR="00172AC8" w:rsidRPr="00447F90">
        <w:rPr>
          <w:rFonts w:ascii="Arial" w:eastAsia="Times New Roman" w:hAnsi="Arial" w:cs="Arial"/>
          <w:lang w:eastAsia="pl-PL"/>
        </w:rPr>
        <w:t>e na terenie szkół; osiągnięcia</w:t>
      </w:r>
      <w:r w:rsidRPr="00447F90">
        <w:rPr>
          <w:rFonts w:ascii="Arial" w:eastAsia="Times New Roman" w:hAnsi="Arial" w:cs="Arial"/>
          <w:lang w:eastAsia="pl-PL"/>
        </w:rPr>
        <w:t xml:space="preserve"> w</w:t>
      </w:r>
      <w:r w:rsidR="00172AC8" w:rsidRPr="00447F90">
        <w:rPr>
          <w:rFonts w:ascii="Arial" w:eastAsia="Times New Roman" w:hAnsi="Arial" w:cs="Arial"/>
          <w:lang w:eastAsia="pl-PL"/>
        </w:rPr>
        <w:t> </w:t>
      </w:r>
      <w:r w:rsidRPr="00447F90">
        <w:rPr>
          <w:rFonts w:ascii="Arial" w:eastAsia="Times New Roman" w:hAnsi="Arial" w:cs="Arial"/>
          <w:lang w:eastAsia="pl-PL"/>
        </w:rPr>
        <w:t>aktywności na rzecz innych ludzi zwłaszcza w formie wolontariatu lub środowiska szkolnego.</w:t>
      </w:r>
      <w:r w:rsidRPr="00447F90">
        <w:rPr>
          <w:rFonts w:ascii="Arial" w:eastAsia="Times New Roman" w:hAnsi="Arial" w:cs="Arial"/>
          <w:lang w:eastAsia="pl-PL"/>
        </w:rPr>
        <w:tab/>
      </w:r>
      <w:r w:rsidRPr="00447F90">
        <w:rPr>
          <w:rFonts w:ascii="Arial" w:eastAsia="Times New Roman" w:hAnsi="Arial" w:cs="Arial"/>
          <w:noProof w:val="0"/>
          <w:lang w:eastAsia="pl-PL"/>
        </w:rPr>
        <w:tab/>
      </w:r>
      <w:r w:rsidRPr="00447F90">
        <w:rPr>
          <w:rFonts w:ascii="Arial" w:eastAsia="Times New Roman" w:hAnsi="Arial" w:cs="Arial"/>
          <w:noProof w:val="0"/>
          <w:lang w:eastAsia="pl-PL"/>
        </w:rPr>
        <w:tab/>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Kara może być udzielona za:</w:t>
      </w:r>
    </w:p>
    <w:p w:rsidR="00344B88" w:rsidRPr="00447F90" w:rsidRDefault="00344B88" w:rsidP="00245E04">
      <w:pPr>
        <w:numPr>
          <w:ilvl w:val="0"/>
          <w:numId w:val="1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nieprzestrzeganie Regulaminu Samorządu,</w:t>
      </w:r>
    </w:p>
    <w:p w:rsidR="00344B88" w:rsidRPr="00447F90" w:rsidRDefault="00344B88" w:rsidP="00245E04">
      <w:pPr>
        <w:numPr>
          <w:ilvl w:val="0"/>
          <w:numId w:val="1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nieprzestrzeganie Statutu Szkoły,</w:t>
      </w:r>
    </w:p>
    <w:p w:rsidR="00344B88" w:rsidRPr="00447F90" w:rsidRDefault="00344B88" w:rsidP="00245E04">
      <w:pPr>
        <w:numPr>
          <w:ilvl w:val="0"/>
          <w:numId w:val="1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nieprzestrzeganie Kodeksu Norm i Zasad,</w:t>
      </w:r>
    </w:p>
    <w:p w:rsidR="00344B88" w:rsidRPr="00447F90" w:rsidRDefault="00344B88" w:rsidP="00245E04">
      <w:pPr>
        <w:numPr>
          <w:ilvl w:val="0"/>
          <w:numId w:val="1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naruszanie przepisów i zarządzeń dotyczących obowiązujących norm zachowania,</w:t>
      </w:r>
    </w:p>
    <w:p w:rsidR="00344B88" w:rsidRPr="00447F90" w:rsidRDefault="00344B88" w:rsidP="00245E04">
      <w:pPr>
        <w:numPr>
          <w:ilvl w:val="0"/>
          <w:numId w:val="17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brak pozytywnej reakcji na wcześniejsze </w:t>
      </w:r>
      <w:r w:rsidR="00172AC8" w:rsidRPr="00447F90">
        <w:rPr>
          <w:rFonts w:ascii="Arial" w:eastAsia="Times New Roman" w:hAnsi="Arial" w:cs="Arial"/>
          <w:lang w:eastAsia="pl-PL"/>
        </w:rPr>
        <w:t>upomnienia i nagany wychowawcy</w:t>
      </w:r>
      <w:r w:rsidRPr="00447F90">
        <w:rPr>
          <w:rFonts w:ascii="Arial" w:eastAsia="Times New Roman" w:hAnsi="Arial" w:cs="Arial"/>
          <w:lang w:eastAsia="pl-PL"/>
        </w:rPr>
        <w:t xml:space="preserve"> i dyrektora szkoły.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Kara może być udzielona w następującej formie:</w:t>
      </w:r>
    </w:p>
    <w:p w:rsidR="00344B88" w:rsidRPr="00447F90" w:rsidRDefault="002F6EFC" w:rsidP="00245E04">
      <w:pPr>
        <w:numPr>
          <w:ilvl w:val="0"/>
          <w:numId w:val="177"/>
        </w:numPr>
        <w:tabs>
          <w:tab w:val="clear" w:pos="227"/>
        </w:tabs>
        <w:spacing w:after="120"/>
        <w:ind w:left="709" w:hanging="283"/>
        <w:jc w:val="both"/>
        <w:rPr>
          <w:rFonts w:ascii="Arial" w:eastAsia="Times New Roman" w:hAnsi="Arial" w:cs="Arial"/>
          <w:lang w:eastAsia="pl-PL"/>
        </w:rPr>
      </w:pPr>
      <w:r w:rsidRPr="002F6EFC">
        <w:rPr>
          <w:rFonts w:ascii="Arial" w:eastAsia="Times New Roman" w:hAnsi="Arial" w:cs="Arial"/>
          <w:lang w:eastAsia="pl-PL"/>
        </w:rPr>
        <w:t>ostrzeżenie na forum klasy z wpisaniem do dziennika,</w:t>
      </w:r>
    </w:p>
    <w:p w:rsidR="00344B88" w:rsidRPr="00447F90" w:rsidRDefault="00344B88" w:rsidP="00245E04">
      <w:pPr>
        <w:numPr>
          <w:ilvl w:val="0"/>
          <w:numId w:val="1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pisemne powiadomienie rodziców,</w:t>
      </w:r>
    </w:p>
    <w:p w:rsidR="00344B88" w:rsidRPr="00447F90" w:rsidRDefault="00344B88" w:rsidP="00245E04">
      <w:pPr>
        <w:numPr>
          <w:ilvl w:val="0"/>
          <w:numId w:val="1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zakaz udziału w zabawach klasowych i szkolnych,</w:t>
      </w:r>
    </w:p>
    <w:p w:rsidR="00344B88" w:rsidRPr="00447F90" w:rsidRDefault="00344B88" w:rsidP="00245E04">
      <w:pPr>
        <w:numPr>
          <w:ilvl w:val="0"/>
          <w:numId w:val="1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udzielenie publicznej nagany na forum szkoły,</w:t>
      </w:r>
    </w:p>
    <w:p w:rsidR="00344B88" w:rsidRPr="00447F90" w:rsidRDefault="00344B88" w:rsidP="00245E04">
      <w:pPr>
        <w:numPr>
          <w:ilvl w:val="0"/>
          <w:numId w:val="1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przeniesienie do równoległej klasy w swojej szkole,</w:t>
      </w:r>
    </w:p>
    <w:p w:rsidR="00344B88" w:rsidRPr="00447F90" w:rsidRDefault="00344B88" w:rsidP="00245E04">
      <w:pPr>
        <w:numPr>
          <w:ilvl w:val="0"/>
          <w:numId w:val="17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wystąpienie dyrektora szkoły do Śląskieg</w:t>
      </w:r>
      <w:r w:rsidR="00172AC8" w:rsidRPr="00447F90">
        <w:rPr>
          <w:rFonts w:ascii="Arial" w:eastAsia="Times New Roman" w:hAnsi="Arial" w:cs="Arial"/>
          <w:lang w:eastAsia="pl-PL"/>
        </w:rPr>
        <w:t>o Kuratora Oświaty z wnioskiem</w:t>
      </w:r>
      <w:r w:rsidRPr="00447F90">
        <w:rPr>
          <w:rFonts w:ascii="Arial" w:eastAsia="Times New Roman" w:hAnsi="Arial" w:cs="Arial"/>
          <w:lang w:eastAsia="pl-PL"/>
        </w:rPr>
        <w:t xml:space="preserve"> </w:t>
      </w:r>
      <w:r w:rsidR="00B260DA">
        <w:rPr>
          <w:rFonts w:ascii="Arial" w:eastAsia="Times New Roman" w:hAnsi="Arial" w:cs="Arial"/>
          <w:lang w:eastAsia="pl-PL"/>
        </w:rPr>
        <w:t xml:space="preserve">                                         </w:t>
      </w:r>
      <w:r w:rsidRPr="00447F90">
        <w:rPr>
          <w:rFonts w:ascii="Arial" w:eastAsia="Times New Roman" w:hAnsi="Arial" w:cs="Arial"/>
          <w:lang w:eastAsia="pl-PL"/>
        </w:rPr>
        <w:t>o przeniesienie ucznia do innej szkoły.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Od przyznanej kary uczeń lub jego rodzice mogą odwołać się na piśmie do dyrektora szkoły  w ciągu 7 dni. W przypadku kary wymierzonej przez dyrektora szkoły odwołanie musi być zaopiniowane przez wychowawcę oddziału.</w:t>
      </w:r>
      <w:r w:rsidRPr="00447F90">
        <w:rPr>
          <w:rFonts w:ascii="Arial" w:hAnsi="Arial" w:cs="Arial"/>
        </w:rPr>
        <w:tab/>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Tryb odwoływania się od kary:</w:t>
      </w:r>
    </w:p>
    <w:p w:rsidR="00344B88" w:rsidRPr="00447F90" w:rsidRDefault="00344B88" w:rsidP="00245E04">
      <w:pPr>
        <w:numPr>
          <w:ilvl w:val="0"/>
          <w:numId w:val="1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uczeń lub jego rodzice mają prawo odwołać się od kary w terminie 7 dni do osoby, która kary udzieliła. Odwołanie powinno być rozpatrzone w terminie 7 dni od daty złożenia odwołania.</w:t>
      </w:r>
    </w:p>
    <w:p w:rsidR="00344B88" w:rsidRPr="00447F90" w:rsidRDefault="00344B88" w:rsidP="00245E04">
      <w:pPr>
        <w:numPr>
          <w:ilvl w:val="0"/>
          <w:numId w:val="17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uczeń, jego rodzice lub wychowawca oddziału, mają prawo wnieść odwołanie od kary bezpośrednio do dyrektora szkoły z zachowaniem terminów, jak w ust. 9.1.</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Kary związane z przeniesieniem ucznia z dotychczasowego do innego zespołu klasowego są</w:t>
      </w:r>
      <w:r w:rsidR="00172AC8" w:rsidRPr="00447F90">
        <w:rPr>
          <w:rFonts w:ascii="Arial" w:hAnsi="Arial" w:cs="Arial"/>
        </w:rPr>
        <w:t> </w:t>
      </w:r>
      <w:r w:rsidRPr="00447F90">
        <w:rPr>
          <w:rFonts w:ascii="Arial" w:hAnsi="Arial" w:cs="Arial"/>
        </w:rPr>
        <w:t>rozpatrywane przez Radę Pedagogiczną, a decyzje podejmowane w formie uchwał.</w:t>
      </w:r>
      <w:r w:rsidRPr="00447F90">
        <w:rPr>
          <w:rFonts w:ascii="Arial" w:hAnsi="Arial" w:cs="Arial"/>
        </w:rPr>
        <w:tab/>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 udzielonych karach i nagrodach informowani są rodzice:</w:t>
      </w:r>
    </w:p>
    <w:p w:rsidR="00344B88" w:rsidRPr="00447F90" w:rsidRDefault="00344B88" w:rsidP="00245E04">
      <w:pPr>
        <w:numPr>
          <w:ilvl w:val="0"/>
          <w:numId w:val="1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konsultacjach i spotkaniach indywidualnych z wychowawcą oddziału,</w:t>
      </w:r>
    </w:p>
    <w:p w:rsidR="00344B88" w:rsidRPr="00447F90" w:rsidRDefault="00344B88" w:rsidP="00245E04">
      <w:pPr>
        <w:numPr>
          <w:ilvl w:val="0"/>
          <w:numId w:val="17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podczas spotkań na zaproszenie i wezwanie szkoły.</w:t>
      </w:r>
    </w:p>
    <w:p w:rsidR="00344B88" w:rsidRPr="00447F90" w:rsidRDefault="00344B88" w:rsidP="00DD00FB">
      <w:pPr>
        <w:pStyle w:val="Tekstpodstawowywcity3"/>
        <w:jc w:val="both"/>
        <w:rPr>
          <w:rStyle w:val="Hipercze"/>
          <w:rFonts w:ascii="Arial" w:eastAsia="Arial Unicode MS" w:hAnsi="Arial" w:cs="Arial"/>
          <w:b w:val="0"/>
          <w:color w:val="auto"/>
          <w:sz w:val="22"/>
          <w:szCs w:val="22"/>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 xml:space="preserve">Rozdział </w:t>
      </w:r>
      <w:r w:rsidR="003D23DF" w:rsidRPr="00447F90">
        <w:rPr>
          <w:rFonts w:ascii="Arial" w:hAnsi="Arial" w:cs="Arial"/>
          <w:b/>
          <w:sz w:val="22"/>
          <w:szCs w:val="22"/>
          <w:lang w:eastAsia="pl-PL"/>
        </w:rPr>
        <w:t>6</w:t>
      </w:r>
      <w:r w:rsidRPr="00447F90">
        <w:rPr>
          <w:rFonts w:ascii="Arial" w:hAnsi="Arial" w:cs="Arial"/>
          <w:b/>
          <w:sz w:val="22"/>
          <w:szCs w:val="22"/>
          <w:lang w:eastAsia="pl-PL"/>
        </w:rPr>
        <w:br/>
        <w:t>Przeniesienie ucznia do innej szkoły</w:t>
      </w:r>
    </w:p>
    <w:p w:rsidR="00172AC8" w:rsidRPr="00447F90" w:rsidRDefault="00172AC8"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Rada  Pedagogiczna szkoły  może  podjąć uchwałę o  rozpoczęcie  procedury karnego przeniesienia do innej szkoły. Decyzję w sprawie przeniesienia do innej szkoły podejmuje śląski kurator oświaty.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Wykroczenia stanowiące podstawę do złożenia wniosku  o  przeniesienie  do  innej  szkoły:</w:t>
      </w:r>
    </w:p>
    <w:p w:rsidR="00344B88" w:rsidRPr="00447F90" w:rsidRDefault="00172AC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świadome działanie stanowiące zagrożenie życia lub skutkujące uszczerbkiem zdrowia</w:t>
      </w:r>
      <w:r w:rsidR="00344B88" w:rsidRPr="00447F90">
        <w:rPr>
          <w:rFonts w:ascii="Arial" w:eastAsia="Times New Roman" w:hAnsi="Arial" w:cs="Arial"/>
          <w:lang w:eastAsia="pl-PL"/>
        </w:rPr>
        <w:t xml:space="preserve"> dla</w:t>
      </w:r>
      <w:r w:rsidRPr="00447F90">
        <w:rPr>
          <w:rFonts w:ascii="Arial" w:eastAsia="Times New Roman" w:hAnsi="Arial" w:cs="Arial"/>
          <w:lang w:eastAsia="pl-PL"/>
        </w:rPr>
        <w:t xml:space="preserve"> innych uczniów lub </w:t>
      </w:r>
      <w:r w:rsidR="00344B88" w:rsidRPr="00447F90">
        <w:rPr>
          <w:rFonts w:ascii="Arial" w:eastAsia="Times New Roman" w:hAnsi="Arial" w:cs="Arial"/>
          <w:lang w:eastAsia="pl-PL"/>
        </w:rPr>
        <w:t xml:space="preserve">pracowników szkoły; </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rozprowadzanie i używanie środków odurzających, w tym alkoholu i narkotyków; </w:t>
      </w:r>
    </w:p>
    <w:p w:rsidR="00344B88" w:rsidRPr="00447F90" w:rsidRDefault="00172AC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świadome fizyczne i psychiczne znęcanie się nad członkami </w:t>
      </w:r>
      <w:r w:rsidR="00344B88" w:rsidRPr="00447F90">
        <w:rPr>
          <w:rFonts w:ascii="Arial" w:eastAsia="Times New Roman" w:hAnsi="Arial" w:cs="Arial"/>
          <w:lang w:eastAsia="pl-PL"/>
        </w:rPr>
        <w:t>społeczno</w:t>
      </w:r>
      <w:r w:rsidRPr="00447F90">
        <w:rPr>
          <w:rFonts w:ascii="Arial" w:eastAsia="Times New Roman" w:hAnsi="Arial" w:cs="Arial"/>
          <w:lang w:eastAsia="pl-PL"/>
        </w:rPr>
        <w:t>ści szkolnej lub naruszanie godności, uczuć</w:t>
      </w:r>
      <w:r w:rsidR="00344B88" w:rsidRPr="00447F90">
        <w:rPr>
          <w:rFonts w:ascii="Arial" w:eastAsia="Times New Roman" w:hAnsi="Arial" w:cs="Arial"/>
          <w:lang w:eastAsia="pl-PL"/>
        </w:rPr>
        <w:t xml:space="preserve"> religijnych lub narodowych; </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dewastacja i celowe niszczenie mienia szkolnego; </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kradzież; </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wyłudzanie (np. pieniędzy), szantaż, przekupstwo; </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wulgarne odnoszenie się do nauczycieli i innych członków społeczności szkolnej; </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czyny nieobyczajne;</w:t>
      </w:r>
    </w:p>
    <w:p w:rsidR="00344B88" w:rsidRPr="00447F90" w:rsidRDefault="00344B88" w:rsidP="00245E04">
      <w:pPr>
        <w:numPr>
          <w:ilvl w:val="0"/>
          <w:numId w:val="18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stwarzanie sytuacji zagrożenia publicznego, np. fałszywy alarm o podłożeniu bomby;</w:t>
      </w:r>
    </w:p>
    <w:p w:rsidR="00344B88" w:rsidRPr="00447F90" w:rsidRDefault="00344B88" w:rsidP="00245E04">
      <w:pPr>
        <w:numPr>
          <w:ilvl w:val="0"/>
          <w:numId w:val="18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notoryczne łamanie postanowień Statutu szkoły mimo zastosowania wcześniejszych środków dyscyplinujących; </w:t>
      </w:r>
    </w:p>
    <w:p w:rsidR="00344B88" w:rsidRPr="00447F90" w:rsidRDefault="00344B88" w:rsidP="00245E04">
      <w:pPr>
        <w:numPr>
          <w:ilvl w:val="0"/>
          <w:numId w:val="18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zniesławienie szkoły, np. na stronie internetowej; </w:t>
      </w:r>
    </w:p>
    <w:p w:rsidR="00344B88" w:rsidRPr="00447F90" w:rsidRDefault="00344B88" w:rsidP="00245E04">
      <w:pPr>
        <w:numPr>
          <w:ilvl w:val="0"/>
          <w:numId w:val="18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fałszowanie dokumentów szkolnych; </w:t>
      </w:r>
    </w:p>
    <w:p w:rsidR="00344B88" w:rsidRPr="00447F90" w:rsidRDefault="00344B88" w:rsidP="00245E04">
      <w:pPr>
        <w:numPr>
          <w:ilvl w:val="0"/>
          <w:numId w:val="18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popełnienie innych czynów karalnych w świetle Kodeksu Karnego.</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Wyniki  w  nauce  nie  mogą  być  podstawą  do  wnioskowania  o przeniesienie do innej szkoły.</w:t>
      </w:r>
    </w:p>
    <w:p w:rsidR="00172AC8" w:rsidRPr="00447F90" w:rsidRDefault="00172AC8"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Podstawą wszczęcia postępowania jest sporządzenie notatki o zaistniałym zdarzeniu oraz protokół zeznań świadków  zdarzenia.  Jeśli  zdarzenie  jest  karane  z  mocy prawa  (KPK),  dyrektor  niezwłocznie  powiadamia organy ścigania.</w:t>
      </w:r>
    </w:p>
    <w:p w:rsidR="00344B88" w:rsidRPr="00447F90" w:rsidRDefault="00172AC8" w:rsidP="00245E04">
      <w:pPr>
        <w:numPr>
          <w:ilvl w:val="6"/>
          <w:numId w:val="174"/>
        </w:numPr>
        <w:spacing w:after="120"/>
        <w:ind w:left="284" w:hanging="284"/>
        <w:jc w:val="both"/>
        <w:rPr>
          <w:rFonts w:ascii="Arial" w:hAnsi="Arial" w:cs="Arial"/>
        </w:rPr>
      </w:pPr>
      <w:r w:rsidRPr="00447F90">
        <w:rPr>
          <w:rFonts w:ascii="Arial" w:hAnsi="Arial" w:cs="Arial"/>
        </w:rPr>
        <w:t>Dyrektor</w:t>
      </w:r>
      <w:r w:rsidR="00344B88" w:rsidRPr="00447F90">
        <w:rPr>
          <w:rFonts w:ascii="Arial" w:hAnsi="Arial" w:cs="Arial"/>
        </w:rPr>
        <w:t xml:space="preserve"> szkoły, </w:t>
      </w:r>
      <w:r w:rsidRPr="00447F90">
        <w:rPr>
          <w:rFonts w:ascii="Arial" w:hAnsi="Arial" w:cs="Arial"/>
        </w:rPr>
        <w:t xml:space="preserve">po otrzymaniu informacji i kwalifikacji danego czynu, zwołuje posiedzenie </w:t>
      </w:r>
      <w:r w:rsidR="00344B88" w:rsidRPr="00447F90">
        <w:rPr>
          <w:rFonts w:ascii="Arial" w:hAnsi="Arial" w:cs="Arial"/>
        </w:rPr>
        <w:t xml:space="preserve">Rady Pedagogicznej szkoły.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Uczeń  ma  prawo wskazać swoich rzeczników obr</w:t>
      </w:r>
      <w:r w:rsidR="00172AC8" w:rsidRPr="00447F90">
        <w:rPr>
          <w:rFonts w:ascii="Arial" w:hAnsi="Arial" w:cs="Arial"/>
        </w:rPr>
        <w:t xml:space="preserve">ony. Rzecznikami ucznia mogą być wychowawca klasy, pedagog </w:t>
      </w:r>
      <w:r w:rsidRPr="00447F90">
        <w:rPr>
          <w:rFonts w:ascii="Arial" w:hAnsi="Arial" w:cs="Arial"/>
        </w:rPr>
        <w:t>szkolny.</w:t>
      </w:r>
      <w:r w:rsidR="00172AC8" w:rsidRPr="00447F90">
        <w:rPr>
          <w:rFonts w:ascii="Arial" w:hAnsi="Arial" w:cs="Arial"/>
        </w:rPr>
        <w:t xml:space="preserve"> Uczeń może</w:t>
      </w:r>
      <w:r w:rsidRPr="00447F90">
        <w:rPr>
          <w:rFonts w:ascii="Arial" w:hAnsi="Arial" w:cs="Arial"/>
        </w:rPr>
        <w:t xml:space="preserve"> si</w:t>
      </w:r>
      <w:r w:rsidR="00172AC8" w:rsidRPr="00447F90">
        <w:rPr>
          <w:rFonts w:ascii="Arial" w:hAnsi="Arial" w:cs="Arial"/>
        </w:rPr>
        <w:t xml:space="preserve">ę również zwrócić o opinię do </w:t>
      </w:r>
      <w:r w:rsidRPr="00447F90">
        <w:rPr>
          <w:rFonts w:ascii="Arial" w:hAnsi="Arial" w:cs="Arial"/>
        </w:rPr>
        <w:t xml:space="preserve">samorządu uczniowskiego.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Wychowawca</w:t>
      </w:r>
      <w:r w:rsidR="00172AC8" w:rsidRPr="00447F90">
        <w:rPr>
          <w:rFonts w:ascii="Arial" w:hAnsi="Arial" w:cs="Arial"/>
        </w:rPr>
        <w:t xml:space="preserve"> </w:t>
      </w:r>
      <w:r w:rsidRPr="00447F90">
        <w:rPr>
          <w:rFonts w:ascii="Arial" w:hAnsi="Arial" w:cs="Arial"/>
        </w:rPr>
        <w:t>ma</w:t>
      </w:r>
      <w:r w:rsidR="00172AC8" w:rsidRPr="00447F90">
        <w:rPr>
          <w:rFonts w:ascii="Arial" w:hAnsi="Arial" w:cs="Arial"/>
        </w:rPr>
        <w:t xml:space="preserve"> </w:t>
      </w:r>
      <w:r w:rsidRPr="00447F90">
        <w:rPr>
          <w:rFonts w:ascii="Arial" w:hAnsi="Arial" w:cs="Arial"/>
        </w:rPr>
        <w:t>obowiązek przedstawić Radzie</w:t>
      </w:r>
      <w:r w:rsidR="00172AC8" w:rsidRPr="00447F90">
        <w:rPr>
          <w:rFonts w:ascii="Arial" w:hAnsi="Arial" w:cs="Arial"/>
        </w:rPr>
        <w:t xml:space="preserve"> </w:t>
      </w:r>
      <w:r w:rsidRPr="00447F90">
        <w:rPr>
          <w:rFonts w:ascii="Arial" w:hAnsi="Arial" w:cs="Arial"/>
        </w:rPr>
        <w:t>Pedagogicznej</w:t>
      </w:r>
      <w:r w:rsidR="00172AC8" w:rsidRPr="00447F90">
        <w:rPr>
          <w:rFonts w:ascii="Arial" w:hAnsi="Arial" w:cs="Arial"/>
        </w:rPr>
        <w:t xml:space="preserve"> </w:t>
      </w:r>
      <w:r w:rsidRPr="00447F90">
        <w:rPr>
          <w:rFonts w:ascii="Arial" w:hAnsi="Arial" w:cs="Arial"/>
        </w:rPr>
        <w:t>pełną</w:t>
      </w:r>
      <w:r w:rsidR="00172AC8" w:rsidRPr="00447F90">
        <w:rPr>
          <w:rFonts w:ascii="Arial" w:hAnsi="Arial" w:cs="Arial"/>
        </w:rPr>
        <w:t xml:space="preserve"> </w:t>
      </w:r>
      <w:r w:rsidRPr="00447F90">
        <w:rPr>
          <w:rFonts w:ascii="Arial" w:hAnsi="Arial" w:cs="Arial"/>
        </w:rPr>
        <w:t>analizę</w:t>
      </w:r>
      <w:r w:rsidR="00172AC8" w:rsidRPr="00447F90">
        <w:rPr>
          <w:rFonts w:ascii="Arial" w:hAnsi="Arial" w:cs="Arial"/>
        </w:rPr>
        <w:t xml:space="preserve"> </w:t>
      </w:r>
      <w:r w:rsidRPr="00447F90">
        <w:rPr>
          <w:rFonts w:ascii="Arial" w:hAnsi="Arial" w:cs="Arial"/>
        </w:rPr>
        <w:t>postępowania</w:t>
      </w:r>
      <w:r w:rsidR="00172AC8" w:rsidRPr="00447F90">
        <w:rPr>
          <w:rFonts w:ascii="Arial" w:hAnsi="Arial" w:cs="Arial"/>
        </w:rPr>
        <w:t xml:space="preserve"> </w:t>
      </w:r>
      <w:r w:rsidRPr="00447F90">
        <w:rPr>
          <w:rFonts w:ascii="Arial" w:hAnsi="Arial" w:cs="Arial"/>
        </w:rPr>
        <w:t>ucznia</w:t>
      </w:r>
      <w:r w:rsidR="00172AC8" w:rsidRPr="00447F90">
        <w:rPr>
          <w:rFonts w:ascii="Arial" w:hAnsi="Arial" w:cs="Arial"/>
        </w:rPr>
        <w:t xml:space="preserve"> </w:t>
      </w:r>
      <w:r w:rsidRPr="00447F90">
        <w:rPr>
          <w:rFonts w:ascii="Arial" w:hAnsi="Arial" w:cs="Arial"/>
        </w:rPr>
        <w:t>jako</w:t>
      </w:r>
      <w:r w:rsidR="00172AC8" w:rsidRPr="00447F90">
        <w:rPr>
          <w:rFonts w:ascii="Arial" w:hAnsi="Arial" w:cs="Arial"/>
        </w:rPr>
        <w:t xml:space="preserve"> </w:t>
      </w:r>
      <w:r w:rsidRPr="00447F90">
        <w:rPr>
          <w:rFonts w:ascii="Arial" w:hAnsi="Arial" w:cs="Arial"/>
        </w:rPr>
        <w:t>członka</w:t>
      </w:r>
      <w:r w:rsidR="00172AC8" w:rsidRPr="00447F90">
        <w:rPr>
          <w:rFonts w:ascii="Arial" w:hAnsi="Arial" w:cs="Arial"/>
        </w:rPr>
        <w:t xml:space="preserve"> </w:t>
      </w:r>
      <w:r w:rsidRPr="00447F90">
        <w:rPr>
          <w:rFonts w:ascii="Arial" w:hAnsi="Arial" w:cs="Arial"/>
        </w:rPr>
        <w:t>społeczności</w:t>
      </w:r>
      <w:r w:rsidR="00172AC8" w:rsidRPr="00447F90">
        <w:rPr>
          <w:rFonts w:ascii="Arial" w:hAnsi="Arial" w:cs="Arial"/>
        </w:rPr>
        <w:t xml:space="preserve"> </w:t>
      </w:r>
      <w:r w:rsidRPr="00447F90">
        <w:rPr>
          <w:rFonts w:ascii="Arial" w:hAnsi="Arial" w:cs="Arial"/>
        </w:rPr>
        <w:t>szkolnej.</w:t>
      </w:r>
      <w:r w:rsidR="00172AC8" w:rsidRPr="00447F90">
        <w:rPr>
          <w:rFonts w:ascii="Arial" w:hAnsi="Arial" w:cs="Arial"/>
        </w:rPr>
        <w:t xml:space="preserve"> </w:t>
      </w:r>
      <w:r w:rsidRPr="00447F90">
        <w:rPr>
          <w:rFonts w:ascii="Arial" w:hAnsi="Arial" w:cs="Arial"/>
        </w:rPr>
        <w:t>Podczas</w:t>
      </w:r>
      <w:r w:rsidR="00172AC8" w:rsidRPr="00447F90">
        <w:rPr>
          <w:rFonts w:ascii="Arial" w:hAnsi="Arial" w:cs="Arial"/>
        </w:rPr>
        <w:t xml:space="preserve"> </w:t>
      </w:r>
      <w:r w:rsidRPr="00447F90">
        <w:rPr>
          <w:rFonts w:ascii="Arial" w:hAnsi="Arial" w:cs="Arial"/>
        </w:rPr>
        <w:t>przedstawiania analizy,</w:t>
      </w:r>
      <w:r w:rsidR="00172AC8" w:rsidRPr="00447F90">
        <w:rPr>
          <w:rFonts w:ascii="Arial" w:hAnsi="Arial" w:cs="Arial"/>
        </w:rPr>
        <w:t xml:space="preserve"> </w:t>
      </w:r>
      <w:r w:rsidRPr="00447F90">
        <w:rPr>
          <w:rFonts w:ascii="Arial" w:hAnsi="Arial" w:cs="Arial"/>
        </w:rPr>
        <w:t>wychowawca</w:t>
      </w:r>
      <w:r w:rsidR="00172AC8" w:rsidRPr="00447F90">
        <w:rPr>
          <w:rFonts w:ascii="Arial" w:hAnsi="Arial" w:cs="Arial"/>
        </w:rPr>
        <w:t xml:space="preserve"> </w:t>
      </w:r>
      <w:r w:rsidRPr="00447F90">
        <w:rPr>
          <w:rFonts w:ascii="Arial" w:hAnsi="Arial" w:cs="Arial"/>
        </w:rPr>
        <w:t>klasy</w:t>
      </w:r>
      <w:r w:rsidR="00172AC8" w:rsidRPr="00447F90">
        <w:rPr>
          <w:rFonts w:ascii="Arial" w:hAnsi="Arial" w:cs="Arial"/>
        </w:rPr>
        <w:t xml:space="preserve"> </w:t>
      </w:r>
      <w:r w:rsidRPr="00447F90">
        <w:rPr>
          <w:rFonts w:ascii="Arial" w:hAnsi="Arial" w:cs="Arial"/>
        </w:rPr>
        <w:t>zobowiązany</w:t>
      </w:r>
      <w:r w:rsidR="00172AC8" w:rsidRPr="00447F90">
        <w:rPr>
          <w:rFonts w:ascii="Arial" w:hAnsi="Arial" w:cs="Arial"/>
        </w:rPr>
        <w:t xml:space="preserve"> </w:t>
      </w:r>
      <w:r w:rsidRPr="00447F90">
        <w:rPr>
          <w:rFonts w:ascii="Arial" w:hAnsi="Arial" w:cs="Arial"/>
        </w:rPr>
        <w:t>jest zachować</w:t>
      </w:r>
      <w:r w:rsidR="00172AC8" w:rsidRPr="00447F90">
        <w:rPr>
          <w:rFonts w:ascii="Arial" w:hAnsi="Arial" w:cs="Arial"/>
        </w:rPr>
        <w:t xml:space="preserve"> </w:t>
      </w:r>
      <w:r w:rsidRPr="00447F90">
        <w:rPr>
          <w:rFonts w:ascii="Arial" w:hAnsi="Arial" w:cs="Arial"/>
        </w:rPr>
        <w:t>obiektywność.</w:t>
      </w:r>
      <w:r w:rsidR="00172AC8" w:rsidRPr="00447F90">
        <w:rPr>
          <w:rFonts w:ascii="Arial" w:hAnsi="Arial" w:cs="Arial"/>
        </w:rPr>
        <w:t xml:space="preserve"> </w:t>
      </w:r>
      <w:r w:rsidRPr="00447F90">
        <w:rPr>
          <w:rFonts w:ascii="Arial" w:hAnsi="Arial" w:cs="Arial"/>
        </w:rPr>
        <w:t>Wychowawca</w:t>
      </w:r>
      <w:r w:rsidR="00172AC8" w:rsidRPr="00447F90">
        <w:rPr>
          <w:rFonts w:ascii="Arial" w:hAnsi="Arial" w:cs="Arial"/>
        </w:rPr>
        <w:t xml:space="preserve"> </w:t>
      </w:r>
      <w:r w:rsidRPr="00447F90">
        <w:rPr>
          <w:rFonts w:ascii="Arial" w:hAnsi="Arial" w:cs="Arial"/>
        </w:rPr>
        <w:t>klasy</w:t>
      </w:r>
      <w:r w:rsidR="00172AC8" w:rsidRPr="00447F90">
        <w:rPr>
          <w:rFonts w:ascii="Arial" w:hAnsi="Arial" w:cs="Arial"/>
        </w:rPr>
        <w:t xml:space="preserve"> </w:t>
      </w:r>
      <w:r w:rsidRPr="00447F90">
        <w:rPr>
          <w:rFonts w:ascii="Arial" w:hAnsi="Arial" w:cs="Arial"/>
        </w:rPr>
        <w:t>informuje</w:t>
      </w:r>
      <w:r w:rsidR="00172AC8" w:rsidRPr="00447F90">
        <w:rPr>
          <w:rFonts w:ascii="Arial" w:hAnsi="Arial" w:cs="Arial"/>
        </w:rPr>
        <w:t xml:space="preserve"> </w:t>
      </w:r>
      <w:r w:rsidRPr="00447F90">
        <w:rPr>
          <w:rFonts w:ascii="Arial" w:hAnsi="Arial" w:cs="Arial"/>
        </w:rPr>
        <w:t>RP</w:t>
      </w:r>
      <w:r w:rsidR="00172AC8" w:rsidRPr="00447F90">
        <w:rPr>
          <w:rFonts w:ascii="Arial" w:hAnsi="Arial" w:cs="Arial"/>
        </w:rPr>
        <w:t xml:space="preserve"> </w:t>
      </w:r>
      <w:r w:rsidR="00B260DA">
        <w:rPr>
          <w:rFonts w:ascii="Arial" w:hAnsi="Arial" w:cs="Arial"/>
        </w:rPr>
        <w:t xml:space="preserve">                                       </w:t>
      </w:r>
      <w:r w:rsidRPr="00447F90">
        <w:rPr>
          <w:rFonts w:ascii="Arial" w:hAnsi="Arial" w:cs="Arial"/>
        </w:rPr>
        <w:t>o</w:t>
      </w:r>
      <w:r w:rsidR="00172AC8" w:rsidRPr="00447F90">
        <w:rPr>
          <w:rFonts w:ascii="Arial" w:hAnsi="Arial" w:cs="Arial"/>
        </w:rPr>
        <w:t xml:space="preserve"> </w:t>
      </w:r>
      <w:r w:rsidRPr="00447F90">
        <w:rPr>
          <w:rFonts w:ascii="Arial" w:hAnsi="Arial" w:cs="Arial"/>
        </w:rPr>
        <w:t>zastosowanych</w:t>
      </w:r>
      <w:r w:rsidR="00172AC8" w:rsidRPr="00447F90">
        <w:rPr>
          <w:rFonts w:ascii="Arial" w:hAnsi="Arial" w:cs="Arial"/>
        </w:rPr>
        <w:t xml:space="preserve"> </w:t>
      </w:r>
      <w:r w:rsidRPr="00447F90">
        <w:rPr>
          <w:rFonts w:ascii="Arial" w:hAnsi="Arial" w:cs="Arial"/>
        </w:rPr>
        <w:t>dotychczas</w:t>
      </w:r>
      <w:r w:rsidR="00172AC8" w:rsidRPr="00447F90">
        <w:rPr>
          <w:rFonts w:ascii="Arial" w:hAnsi="Arial" w:cs="Arial"/>
        </w:rPr>
        <w:t xml:space="preserve"> </w:t>
      </w:r>
      <w:r w:rsidRPr="00447F90">
        <w:rPr>
          <w:rFonts w:ascii="Arial" w:hAnsi="Arial" w:cs="Arial"/>
        </w:rPr>
        <w:t xml:space="preserve">środkach wychowawczych i dyscyplinujących, zastosowanych karach regulaminowych, rozmowach ostrzegawczych, ewentualnej pomocy psychologiczno-pedagogicznej itp.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Rada Pedagogiczna w głosowaniu tajnym, po wnikliwym wysłuchaniu stron,</w:t>
      </w:r>
      <w:r w:rsidR="00172AC8" w:rsidRPr="00447F90">
        <w:rPr>
          <w:rFonts w:ascii="Arial" w:hAnsi="Arial" w:cs="Arial"/>
        </w:rPr>
        <w:t xml:space="preserve"> </w:t>
      </w:r>
      <w:r w:rsidRPr="00447F90">
        <w:rPr>
          <w:rFonts w:ascii="Arial" w:hAnsi="Arial" w:cs="Arial"/>
        </w:rPr>
        <w:t>podejmuje uchwałę dotyczącą danej sprawy.</w:t>
      </w:r>
      <w:r w:rsidR="00172AC8" w:rsidRPr="00447F90">
        <w:rPr>
          <w:rFonts w:ascii="Arial" w:hAnsi="Arial" w:cs="Arial"/>
        </w:rPr>
        <w:t xml:space="preserve">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Rada Pedagogiczna powierza wykonanie uchwały dyrektorowi szkoły.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Dyrektor szkoły informuje samorząd uczniowski o decyzji Rady Pedagogicznej celem uzyskania opinii. Brak opinii</w:t>
      </w:r>
      <w:r w:rsidR="00172AC8" w:rsidRPr="00447F90">
        <w:rPr>
          <w:rFonts w:ascii="Arial" w:hAnsi="Arial" w:cs="Arial"/>
        </w:rPr>
        <w:t xml:space="preserve"> </w:t>
      </w:r>
      <w:r w:rsidRPr="00447F90">
        <w:rPr>
          <w:rFonts w:ascii="Arial" w:hAnsi="Arial" w:cs="Arial"/>
        </w:rPr>
        <w:t>samorządu w terminie 7 dni od zawiadomienia nie wstrzymuje wykonania uchwały rady pedagogicznej.</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Dyrektor szkoły kieruje sprawę do śląskiego kuratora</w:t>
      </w:r>
      <w:r w:rsidR="00172AC8" w:rsidRPr="00447F90">
        <w:rPr>
          <w:rFonts w:ascii="Arial" w:hAnsi="Arial" w:cs="Arial"/>
        </w:rPr>
        <w:t xml:space="preserve"> </w:t>
      </w:r>
      <w:r w:rsidRPr="00447F90">
        <w:rPr>
          <w:rFonts w:ascii="Arial" w:hAnsi="Arial" w:cs="Arial"/>
        </w:rPr>
        <w:t>oświaty.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Decyzję</w:t>
      </w:r>
      <w:r w:rsidR="00172AC8" w:rsidRPr="00447F90">
        <w:rPr>
          <w:rFonts w:ascii="Arial" w:hAnsi="Arial" w:cs="Arial"/>
        </w:rPr>
        <w:t xml:space="preserve"> </w:t>
      </w:r>
      <w:r w:rsidRPr="00447F90">
        <w:rPr>
          <w:rFonts w:ascii="Arial" w:hAnsi="Arial" w:cs="Arial"/>
        </w:rPr>
        <w:t>o</w:t>
      </w:r>
      <w:r w:rsidR="00172AC8" w:rsidRPr="00447F90">
        <w:rPr>
          <w:rFonts w:ascii="Arial" w:hAnsi="Arial" w:cs="Arial"/>
        </w:rPr>
        <w:t xml:space="preserve"> </w:t>
      </w:r>
      <w:r w:rsidRPr="00447F90">
        <w:rPr>
          <w:rFonts w:ascii="Arial" w:hAnsi="Arial" w:cs="Arial"/>
        </w:rPr>
        <w:t>przeniesieniu</w:t>
      </w:r>
      <w:r w:rsidR="00172AC8" w:rsidRPr="00447F90">
        <w:rPr>
          <w:rFonts w:ascii="Arial" w:hAnsi="Arial" w:cs="Arial"/>
        </w:rPr>
        <w:t xml:space="preserve"> </w:t>
      </w:r>
      <w:r w:rsidRPr="00447F90">
        <w:rPr>
          <w:rFonts w:ascii="Arial" w:hAnsi="Arial" w:cs="Arial"/>
        </w:rPr>
        <w:t>ucznia</w:t>
      </w:r>
      <w:r w:rsidR="00172AC8" w:rsidRPr="00447F90">
        <w:rPr>
          <w:rFonts w:ascii="Arial" w:hAnsi="Arial" w:cs="Arial"/>
        </w:rPr>
        <w:t xml:space="preserve"> </w:t>
      </w:r>
      <w:r w:rsidRPr="00447F90">
        <w:rPr>
          <w:rFonts w:ascii="Arial" w:hAnsi="Arial" w:cs="Arial"/>
        </w:rPr>
        <w:t>odbierają i</w:t>
      </w:r>
      <w:r w:rsidR="00172AC8" w:rsidRPr="00447F90">
        <w:rPr>
          <w:rFonts w:ascii="Arial" w:hAnsi="Arial" w:cs="Arial"/>
        </w:rPr>
        <w:t xml:space="preserve"> </w:t>
      </w:r>
      <w:r w:rsidRPr="00447F90">
        <w:rPr>
          <w:rFonts w:ascii="Arial" w:hAnsi="Arial" w:cs="Arial"/>
        </w:rPr>
        <w:t>podpisują</w:t>
      </w:r>
      <w:r w:rsidR="00172AC8" w:rsidRPr="00447F90">
        <w:rPr>
          <w:rFonts w:ascii="Arial" w:hAnsi="Arial" w:cs="Arial"/>
        </w:rPr>
        <w:t xml:space="preserve"> </w:t>
      </w:r>
      <w:r w:rsidRPr="00447F90">
        <w:rPr>
          <w:rFonts w:ascii="Arial" w:hAnsi="Arial" w:cs="Arial"/>
        </w:rPr>
        <w:t xml:space="preserve">rodzice.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Uczniowi przysługuje prawo do odwołania się od decyzji do organu wskazanego </w:t>
      </w:r>
      <w:r w:rsidR="00B260DA">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 xml:space="preserve">pouczeniu zawartym w decyzji w terminie 14 dni od jej doręczenia.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w:t>
      </w:r>
      <w:r w:rsidR="00172AC8" w:rsidRPr="00447F90">
        <w:rPr>
          <w:rFonts w:ascii="Arial" w:hAnsi="Arial" w:cs="Arial"/>
        </w:rPr>
        <w:t xml:space="preserve"> </w:t>
      </w:r>
      <w:r w:rsidRPr="00447F90">
        <w:rPr>
          <w:rFonts w:ascii="Arial" w:hAnsi="Arial" w:cs="Arial"/>
        </w:rPr>
        <w:t>trakcie</w:t>
      </w:r>
      <w:r w:rsidR="00172AC8" w:rsidRPr="00447F90">
        <w:rPr>
          <w:rFonts w:ascii="Arial" w:hAnsi="Arial" w:cs="Arial"/>
        </w:rPr>
        <w:t xml:space="preserve"> </w:t>
      </w:r>
      <w:r w:rsidRPr="00447F90">
        <w:rPr>
          <w:rFonts w:ascii="Arial" w:hAnsi="Arial" w:cs="Arial"/>
        </w:rPr>
        <w:t>całego</w:t>
      </w:r>
      <w:r w:rsidR="00172AC8" w:rsidRPr="00447F90">
        <w:rPr>
          <w:rFonts w:ascii="Arial" w:hAnsi="Arial" w:cs="Arial"/>
        </w:rPr>
        <w:t xml:space="preserve"> </w:t>
      </w:r>
      <w:r w:rsidRPr="00447F90">
        <w:rPr>
          <w:rFonts w:ascii="Arial" w:hAnsi="Arial" w:cs="Arial"/>
        </w:rPr>
        <w:t>postępowania</w:t>
      </w:r>
      <w:r w:rsidR="00172AC8" w:rsidRPr="00447F90">
        <w:rPr>
          <w:rFonts w:ascii="Arial" w:hAnsi="Arial" w:cs="Arial"/>
        </w:rPr>
        <w:t xml:space="preserve"> </w:t>
      </w:r>
      <w:r w:rsidRPr="00447F90">
        <w:rPr>
          <w:rFonts w:ascii="Arial" w:hAnsi="Arial" w:cs="Arial"/>
        </w:rPr>
        <w:t>odwoławczego</w:t>
      </w:r>
      <w:r w:rsidR="00172AC8" w:rsidRPr="00447F90">
        <w:rPr>
          <w:rFonts w:ascii="Arial" w:hAnsi="Arial" w:cs="Arial"/>
        </w:rPr>
        <w:t xml:space="preserve"> </w:t>
      </w:r>
      <w:r w:rsidRPr="00447F90">
        <w:rPr>
          <w:rFonts w:ascii="Arial" w:hAnsi="Arial" w:cs="Arial"/>
        </w:rPr>
        <w:t>uczeń</w:t>
      </w:r>
      <w:r w:rsidR="00172AC8" w:rsidRPr="00447F90">
        <w:rPr>
          <w:rFonts w:ascii="Arial" w:hAnsi="Arial" w:cs="Arial"/>
        </w:rPr>
        <w:t xml:space="preserve"> </w:t>
      </w:r>
      <w:r w:rsidRPr="00447F90">
        <w:rPr>
          <w:rFonts w:ascii="Arial" w:hAnsi="Arial" w:cs="Arial"/>
        </w:rPr>
        <w:t>ma</w:t>
      </w:r>
      <w:r w:rsidR="00172AC8" w:rsidRPr="00447F90">
        <w:rPr>
          <w:rFonts w:ascii="Arial" w:hAnsi="Arial" w:cs="Arial"/>
        </w:rPr>
        <w:t xml:space="preserve"> </w:t>
      </w:r>
      <w:r w:rsidRPr="00447F90">
        <w:rPr>
          <w:rFonts w:ascii="Arial" w:hAnsi="Arial" w:cs="Arial"/>
        </w:rPr>
        <w:t>prawo</w:t>
      </w:r>
      <w:r w:rsidR="00172AC8" w:rsidRPr="00447F90">
        <w:rPr>
          <w:rFonts w:ascii="Arial" w:hAnsi="Arial" w:cs="Arial"/>
        </w:rPr>
        <w:t xml:space="preserve"> </w:t>
      </w:r>
      <w:r w:rsidRPr="00447F90">
        <w:rPr>
          <w:rFonts w:ascii="Arial" w:hAnsi="Arial" w:cs="Arial"/>
        </w:rPr>
        <w:t>uczęszczać</w:t>
      </w:r>
      <w:r w:rsidR="00172AC8" w:rsidRPr="00447F90">
        <w:rPr>
          <w:rFonts w:ascii="Arial" w:hAnsi="Arial" w:cs="Arial"/>
        </w:rPr>
        <w:t xml:space="preserve"> </w:t>
      </w:r>
      <w:r w:rsidRPr="00447F90">
        <w:rPr>
          <w:rFonts w:ascii="Arial" w:hAnsi="Arial" w:cs="Arial"/>
        </w:rPr>
        <w:t>na</w:t>
      </w:r>
      <w:r w:rsidR="00172AC8" w:rsidRPr="00447F90">
        <w:rPr>
          <w:rFonts w:ascii="Arial" w:hAnsi="Arial" w:cs="Arial"/>
        </w:rPr>
        <w:t xml:space="preserve"> </w:t>
      </w:r>
      <w:r w:rsidRPr="00447F90">
        <w:rPr>
          <w:rFonts w:ascii="Arial" w:hAnsi="Arial" w:cs="Arial"/>
        </w:rPr>
        <w:t>zajęcia</w:t>
      </w:r>
      <w:r w:rsidR="00172AC8" w:rsidRPr="00447F90">
        <w:rPr>
          <w:rFonts w:ascii="Arial" w:hAnsi="Arial" w:cs="Arial"/>
        </w:rPr>
        <w:t xml:space="preserve"> </w:t>
      </w:r>
      <w:r w:rsidRPr="00447F90">
        <w:rPr>
          <w:rFonts w:ascii="Arial" w:hAnsi="Arial" w:cs="Arial"/>
        </w:rPr>
        <w:t>do</w:t>
      </w:r>
      <w:r w:rsidR="00172AC8" w:rsidRPr="00447F90">
        <w:rPr>
          <w:rFonts w:ascii="Arial" w:hAnsi="Arial" w:cs="Arial"/>
        </w:rPr>
        <w:t xml:space="preserve"> </w:t>
      </w:r>
      <w:r w:rsidRPr="00447F90">
        <w:rPr>
          <w:rFonts w:ascii="Arial" w:hAnsi="Arial" w:cs="Arial"/>
        </w:rPr>
        <w:t>czasu otrzymania</w:t>
      </w:r>
      <w:r w:rsidR="00172AC8" w:rsidRPr="00447F90">
        <w:rPr>
          <w:rFonts w:ascii="Arial" w:hAnsi="Arial" w:cs="Arial"/>
        </w:rPr>
        <w:t xml:space="preserve"> </w:t>
      </w:r>
      <w:r w:rsidRPr="00447F90">
        <w:rPr>
          <w:rFonts w:ascii="Arial" w:hAnsi="Arial" w:cs="Arial"/>
        </w:rPr>
        <w:t>ostatecznej</w:t>
      </w:r>
      <w:r w:rsidR="00172AC8" w:rsidRPr="00447F90">
        <w:rPr>
          <w:rFonts w:ascii="Arial" w:hAnsi="Arial" w:cs="Arial"/>
        </w:rPr>
        <w:t xml:space="preserve"> </w:t>
      </w:r>
      <w:r w:rsidRPr="00447F90">
        <w:rPr>
          <w:rFonts w:ascii="Arial" w:hAnsi="Arial" w:cs="Arial"/>
        </w:rPr>
        <w:t xml:space="preserve">decyzji. </w:t>
      </w:r>
    </w:p>
    <w:p w:rsidR="00344B88" w:rsidRPr="00447F90" w:rsidRDefault="00344B88" w:rsidP="00DD00FB">
      <w:pPr>
        <w:spacing w:after="120"/>
        <w:rPr>
          <w:rFonts w:ascii="Arial" w:hAnsi="Arial" w:cs="Arial"/>
          <w:b/>
        </w:rPr>
      </w:pPr>
    </w:p>
    <w:p w:rsidR="00344B88" w:rsidRPr="00447F90" w:rsidRDefault="00344B88" w:rsidP="00DD00FB">
      <w:pPr>
        <w:pStyle w:val="Nagwek2"/>
        <w:spacing w:before="0" w:line="240" w:lineRule="auto"/>
        <w:rPr>
          <w:rFonts w:ascii="Arial" w:hAnsi="Arial" w:cs="Arial"/>
          <w:b/>
          <w:sz w:val="22"/>
          <w:szCs w:val="22"/>
        </w:rPr>
      </w:pPr>
      <w:r w:rsidRPr="00447F90">
        <w:rPr>
          <w:rFonts w:ascii="Arial" w:hAnsi="Arial" w:cs="Arial"/>
          <w:b/>
          <w:sz w:val="22"/>
          <w:szCs w:val="22"/>
        </w:rPr>
        <w:t>DZIAŁ XII</w:t>
      </w:r>
      <w:r w:rsidRPr="00447F90">
        <w:rPr>
          <w:rFonts w:ascii="Arial" w:hAnsi="Arial" w:cs="Arial"/>
          <w:b/>
          <w:sz w:val="22"/>
          <w:szCs w:val="22"/>
        </w:rPr>
        <w:br/>
      </w:r>
      <w:r w:rsidR="00171450">
        <w:rPr>
          <w:rFonts w:ascii="Arial" w:hAnsi="Arial" w:cs="Arial"/>
          <w:b/>
          <w:sz w:val="22"/>
          <w:szCs w:val="22"/>
        </w:rPr>
        <w:t>Ocenianie wewnątrzszkolny</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Pr="00447F90">
        <w:rPr>
          <w:rFonts w:ascii="Arial" w:hAnsi="Arial" w:cs="Arial"/>
          <w:b/>
          <w:sz w:val="22"/>
          <w:szCs w:val="22"/>
          <w:lang w:eastAsia="pl-PL"/>
        </w:rPr>
        <w:br/>
        <w:t>Informacje ogólne</w:t>
      </w:r>
    </w:p>
    <w:p w:rsidR="00172AC8" w:rsidRPr="00447F90" w:rsidRDefault="00172AC8" w:rsidP="00245E04">
      <w:pPr>
        <w:pStyle w:val="paragraf"/>
        <w:numPr>
          <w:ilvl w:val="0"/>
          <w:numId w:val="174"/>
        </w:numPr>
        <w:spacing w:after="120"/>
        <w:ind w:firstLine="0"/>
        <w:rPr>
          <w:rFonts w:ascii="Arial" w:hAnsi="Arial" w:cs="Arial"/>
          <w:b/>
          <w:bCs/>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Ocenianiu podlegają:</w:t>
      </w:r>
    </w:p>
    <w:p w:rsidR="00344B88" w:rsidRPr="00447F90" w:rsidRDefault="00344B88" w:rsidP="00245E04">
      <w:pPr>
        <w:numPr>
          <w:ilvl w:val="0"/>
          <w:numId w:val="1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osiągnięcia edukacyjne ucznia;</w:t>
      </w:r>
    </w:p>
    <w:p w:rsidR="00344B88" w:rsidRPr="00447F90" w:rsidRDefault="00344B88" w:rsidP="00245E04">
      <w:pPr>
        <w:numPr>
          <w:ilvl w:val="0"/>
          <w:numId w:val="1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zachowanie ucznia.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Ocenianie osiągnięć edukacyjnych i zachowania ucznia odbywa się w ramach oceniania wewnątrzszkolnego.</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Ocenianie osiągnięć edukacyjnych ucznia polega na rozpoznaniu przez nauczycieli poziomu i</w:t>
      </w:r>
      <w:r w:rsidR="00D559FA" w:rsidRPr="00447F90">
        <w:rPr>
          <w:rFonts w:ascii="Arial" w:hAnsi="Arial" w:cs="Arial"/>
        </w:rPr>
        <w:t> </w:t>
      </w:r>
      <w:r w:rsidRPr="00447F90">
        <w:rPr>
          <w:rFonts w:ascii="Arial" w:hAnsi="Arial" w:cs="Arial"/>
        </w:rPr>
        <w:t>postępów w opanowaniu przez ucznia wiadomości</w:t>
      </w:r>
      <w:r w:rsidR="00172AC8" w:rsidRPr="00447F90">
        <w:rPr>
          <w:rFonts w:ascii="Arial" w:hAnsi="Arial" w:cs="Arial"/>
        </w:rPr>
        <w:t xml:space="preserve"> </w:t>
      </w:r>
      <w:r w:rsidRPr="00447F90">
        <w:rPr>
          <w:rFonts w:ascii="Arial" w:hAnsi="Arial" w:cs="Arial"/>
        </w:rPr>
        <w:t>i umiejętności w stosunku do:</w:t>
      </w:r>
    </w:p>
    <w:p w:rsidR="00344B88" w:rsidRPr="00447F90" w:rsidRDefault="00344B88" w:rsidP="00245E04">
      <w:pPr>
        <w:numPr>
          <w:ilvl w:val="0"/>
          <w:numId w:val="1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wymagań określonych w podstawie programowej kształcenia ogólnego oraz wymagań edukacyjnych wynikających z realizowanych w szkole programów nauczania;</w:t>
      </w:r>
    </w:p>
    <w:p w:rsidR="00344B88" w:rsidRPr="00447F90" w:rsidRDefault="00344B88" w:rsidP="00245E04">
      <w:pPr>
        <w:numPr>
          <w:ilvl w:val="0"/>
          <w:numId w:val="18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wymagań edukacyjnych wynikających z realizowanych w szkole programów nauczania </w:t>
      </w:r>
      <w:r w:rsidR="00D559FA" w:rsidRPr="00447F90">
        <w:rPr>
          <w:rFonts w:ascii="Arial" w:eastAsia="Times New Roman" w:hAnsi="Arial" w:cs="Arial"/>
          <w:lang w:eastAsia="pl-PL"/>
        </w:rPr>
        <w:t>–</w:t>
      </w:r>
      <w:r w:rsidRPr="00447F90">
        <w:rPr>
          <w:rFonts w:ascii="Arial" w:eastAsia="Times New Roman" w:hAnsi="Arial" w:cs="Arial"/>
          <w:lang w:eastAsia="pl-PL"/>
        </w:rPr>
        <w:t>w</w:t>
      </w:r>
      <w:r w:rsidR="00D559FA" w:rsidRPr="00447F90">
        <w:rPr>
          <w:rFonts w:ascii="Arial" w:eastAsia="Times New Roman" w:hAnsi="Arial" w:cs="Arial"/>
          <w:lang w:eastAsia="pl-PL"/>
        </w:rPr>
        <w:t> </w:t>
      </w:r>
      <w:r w:rsidRPr="00447F90">
        <w:rPr>
          <w:rFonts w:ascii="Arial" w:eastAsia="Times New Roman" w:hAnsi="Arial" w:cs="Arial"/>
          <w:lang w:eastAsia="pl-PL"/>
        </w:rPr>
        <w:t xml:space="preserve">przypadku dodatkowych zajęć edukacyjnych.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Ocenianie zachowania ucznia polega na rozpoznaniu przez wychowawcę oddziału, nauczycieli oraz uczniów danego oddziału stopnia respektowania przez ucznia zasad współżycia społecznego i norm etycznych oraz obowiązków ucznia określonych w Statucie szkoły.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Ocenianie wewnątrzszkolne ma na celu: </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informowanie ucznia</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o poziomie jego osiągnięć edukacyjnych i jego zachowaniu oraz o postępach w tym zakresie;</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uczniowi pomocy w nauce poprzez przekazanie uczniowi informacji o tym, co zrobił dobrze i jak powinien dalej się uczyć;</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udzielanie uczniowi wskazówek do samodzielnego planowania własnego rozwoju;</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motywowanie ucznia do dalszych postępów w nauce i zachowaniu;</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monitorowanie bieżącej pracy ucznia;</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dostarczanie rodzicom i nauczycielom informac</w:t>
      </w:r>
      <w:r w:rsidR="00D559FA" w:rsidRPr="00447F90">
        <w:rPr>
          <w:rFonts w:ascii="Arial" w:eastAsia="Times New Roman" w:hAnsi="Arial" w:cs="Arial"/>
          <w:lang w:eastAsia="pl-PL"/>
        </w:rPr>
        <w:t xml:space="preserve">ji o postępach i trudnościach w </w:t>
      </w:r>
      <w:r w:rsidRPr="00447F90">
        <w:rPr>
          <w:rFonts w:ascii="Arial" w:eastAsia="Times New Roman" w:hAnsi="Arial" w:cs="Arial"/>
          <w:lang w:eastAsia="pl-PL"/>
        </w:rPr>
        <w:t>nauce</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i</w:t>
      </w:r>
      <w:r w:rsidR="00D559FA" w:rsidRPr="00447F90">
        <w:rPr>
          <w:rFonts w:ascii="Arial" w:eastAsia="Times New Roman" w:hAnsi="Arial" w:cs="Arial"/>
          <w:lang w:eastAsia="pl-PL"/>
        </w:rPr>
        <w:t> </w:t>
      </w:r>
      <w:r w:rsidRPr="00447F90">
        <w:rPr>
          <w:rFonts w:ascii="Arial" w:eastAsia="Times New Roman" w:hAnsi="Arial" w:cs="Arial"/>
          <w:lang w:eastAsia="pl-PL"/>
        </w:rPr>
        <w:t>zachowaniu ucznia oraz o szczególnych uzdolnieniach ucznia;</w:t>
      </w:r>
    </w:p>
    <w:p w:rsidR="00344B88" w:rsidRPr="00447F90" w:rsidRDefault="00344B88" w:rsidP="00245E04">
      <w:pPr>
        <w:numPr>
          <w:ilvl w:val="0"/>
          <w:numId w:val="18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umożliwienie nauczycielom doskonalenia organizacji i metod pracy dydaktyczno-wychowawczej.</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Ocenianie wewnątrzszkolne obejmuje: </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formułowanie przez nauczycieli wymagań edukacyjnych niezbędnych do uzyskania poszczególnych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śródrocznych i rocznych ocen klasyfikacyjnych z obowiązkowych i</w:t>
      </w:r>
      <w:r w:rsidR="00D559FA" w:rsidRPr="00447F90">
        <w:rPr>
          <w:rFonts w:ascii="Arial" w:eastAsia="Times New Roman" w:hAnsi="Arial" w:cs="Arial"/>
          <w:lang w:eastAsia="pl-PL"/>
        </w:rPr>
        <w:t> </w:t>
      </w:r>
      <w:r w:rsidRPr="00447F90">
        <w:rPr>
          <w:rFonts w:ascii="Arial" w:eastAsia="Times New Roman" w:hAnsi="Arial" w:cs="Arial"/>
          <w:lang w:eastAsia="pl-PL"/>
        </w:rPr>
        <w:t>dodatkowych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zajęć edukacyjnych z uwzględnieniem zindywidualizowanych wymagań wobec uczniów objętych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pomocą psychologiczno-pedagogiczną w szkole;</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ustalanie kryteriów zachowania;</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ustalanie ocen bieżących i ustalanie śródrocznych ocen klasyfikacyjnych </w:t>
      </w:r>
      <w:r w:rsidR="00B260DA">
        <w:rPr>
          <w:rFonts w:ascii="Arial" w:eastAsia="Times New Roman" w:hAnsi="Arial" w:cs="Arial"/>
          <w:lang w:eastAsia="pl-PL"/>
        </w:rPr>
        <w:t xml:space="preserve">                                           </w:t>
      </w:r>
      <w:r w:rsidRPr="00447F90">
        <w:rPr>
          <w:rFonts w:ascii="Arial" w:eastAsia="Times New Roman" w:hAnsi="Arial" w:cs="Arial"/>
          <w:lang w:eastAsia="pl-PL"/>
        </w:rPr>
        <w:t>z obowiązkowych oraz dodatkowych zajęć edukacyjnych oraz śródrocznej oceny klasyfikacyjnej zachowania, według skali i w</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formach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przyjętych w szkole;</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ustalanie rocznych ocen klasyfikacyjnych z obowiązkowych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i</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dodatkowych zajęć edukacyjnych oraz rocznej oceny klasyfikacyjnej zachowania, według skali, o której mowa w</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w:t>
      </w:r>
      <w:r w:rsidR="00D17C45" w:rsidRPr="00447F90">
        <w:rPr>
          <w:rFonts w:ascii="Arial" w:eastAsia="Times New Roman" w:hAnsi="Arial" w:cs="Arial"/>
          <w:lang w:eastAsia="pl-PL"/>
        </w:rPr>
        <w:t xml:space="preserve"> 130 i 131</w:t>
      </w:r>
      <w:r w:rsidRPr="00447F90">
        <w:rPr>
          <w:rFonts w:ascii="Arial" w:eastAsia="Times New Roman" w:hAnsi="Arial" w:cs="Arial"/>
          <w:lang w:eastAsia="pl-PL"/>
        </w:rPr>
        <w:t>;</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przeprowadzanie egzaminów klasyfikacyjnych, poprawkowych i sprawdzających; </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ustalenie warunków i trybu uzyskania wyższej niż przewidywane rocznych ocen</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klasyfikacyjnych z obowiązkowych zajęć edukacyjnych oraz rocznej oceny klasyfikacyjnej zachowania;</w:t>
      </w:r>
    </w:p>
    <w:p w:rsidR="00344B88" w:rsidRPr="00447F90" w:rsidRDefault="00344B88" w:rsidP="00245E04">
      <w:pPr>
        <w:numPr>
          <w:ilvl w:val="0"/>
          <w:numId w:val="18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ustalanie warunków i sposobu przekazywania rodzicom informacji o postępach</w:t>
      </w:r>
      <w:r w:rsidR="00172AC8" w:rsidRPr="00447F90">
        <w:rPr>
          <w:rFonts w:ascii="Arial" w:eastAsia="Times New Roman" w:hAnsi="Arial" w:cs="Arial"/>
          <w:lang w:eastAsia="pl-PL"/>
        </w:rPr>
        <w:t xml:space="preserve"> </w:t>
      </w:r>
      <w:r w:rsidR="00B260DA">
        <w:rPr>
          <w:rFonts w:ascii="Arial" w:eastAsia="Times New Roman" w:hAnsi="Arial" w:cs="Arial"/>
          <w:lang w:eastAsia="pl-PL"/>
        </w:rPr>
        <w:t xml:space="preserve">                                </w:t>
      </w:r>
      <w:r w:rsidRPr="00447F90">
        <w:rPr>
          <w:rFonts w:ascii="Arial" w:eastAsia="Times New Roman" w:hAnsi="Arial" w:cs="Arial"/>
          <w:lang w:eastAsia="pl-PL"/>
        </w:rPr>
        <w:t>i</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trudnościach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ucznia w nauce oraz zasad wglądu do dokumentacji oceniania</w:t>
      </w:r>
      <w:r w:rsidR="00D559FA" w:rsidRPr="00447F90">
        <w:rPr>
          <w:rFonts w:ascii="Arial" w:eastAsia="Times New Roman" w:hAnsi="Arial" w:cs="Arial"/>
          <w:lang w:eastAsia="pl-PL"/>
        </w:rPr>
        <w:t xml:space="preserve"> </w:t>
      </w:r>
      <w:r w:rsidRPr="00447F90">
        <w:rPr>
          <w:rFonts w:ascii="Arial" w:eastAsia="Times New Roman" w:hAnsi="Arial" w:cs="Arial"/>
          <w:lang w:eastAsia="pl-PL"/>
        </w:rPr>
        <w:t>i pisemnych prac uczniów.</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Ocena jest informacją, w jakim stopniu uczeń spełnił wymagania programowe postawione przez nauczyciela, nie jest karą ani nagrodą.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Ocenianie ucznia z religii i etyki odbywa się zgodnie z odrębnymi przepisami. </w:t>
      </w:r>
    </w:p>
    <w:p w:rsidR="00D559FA" w:rsidRPr="00447F90" w:rsidRDefault="00D559FA" w:rsidP="00245E04">
      <w:pPr>
        <w:pStyle w:val="paragraf"/>
        <w:numPr>
          <w:ilvl w:val="0"/>
          <w:numId w:val="174"/>
        </w:numPr>
        <w:spacing w:after="120"/>
        <w:ind w:firstLine="0"/>
        <w:rPr>
          <w:rFonts w:ascii="Arial" w:hAnsi="Arial" w:cs="Arial"/>
        </w:rPr>
      </w:pPr>
    </w:p>
    <w:p w:rsidR="00344B88" w:rsidRPr="00447F90" w:rsidRDefault="00A14C28" w:rsidP="00D559FA">
      <w:pPr>
        <w:pStyle w:val="paragraf"/>
        <w:spacing w:after="120"/>
        <w:jc w:val="both"/>
        <w:rPr>
          <w:rFonts w:ascii="Arial" w:hAnsi="Arial" w:cs="Arial"/>
        </w:rPr>
      </w:pPr>
      <w:r>
        <w:rPr>
          <w:rFonts w:ascii="Arial" w:hAnsi="Arial" w:cs="Arial"/>
        </w:rPr>
        <w:t xml:space="preserve">1. </w:t>
      </w:r>
      <w:r w:rsidR="00344B88" w:rsidRPr="00447F90">
        <w:rPr>
          <w:rFonts w:ascii="Arial" w:hAnsi="Arial" w:cs="Arial"/>
        </w:rPr>
        <w:t>W</w:t>
      </w:r>
      <w:r w:rsidR="00172AC8" w:rsidRPr="00447F90">
        <w:rPr>
          <w:rFonts w:ascii="Arial" w:hAnsi="Arial" w:cs="Arial"/>
        </w:rPr>
        <w:t xml:space="preserve"> </w:t>
      </w:r>
      <w:r w:rsidR="00344B88" w:rsidRPr="00447F90">
        <w:rPr>
          <w:rFonts w:ascii="Arial" w:hAnsi="Arial" w:cs="Arial"/>
        </w:rPr>
        <w:t>ocenianiu obowiązują zasady:</w:t>
      </w:r>
    </w:p>
    <w:p w:rsidR="00344B88" w:rsidRPr="00447F90" w:rsidRDefault="00344B88" w:rsidP="00245E04">
      <w:pPr>
        <w:numPr>
          <w:ilvl w:val="0"/>
          <w:numId w:val="1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 jawności ocen zarówno dla ucznia jak jego rodziców;</w:t>
      </w:r>
    </w:p>
    <w:p w:rsidR="00344B88" w:rsidRPr="00447F90" w:rsidRDefault="00344B88" w:rsidP="00245E04">
      <w:pPr>
        <w:numPr>
          <w:ilvl w:val="0"/>
          <w:numId w:val="1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 częstotliwości i rytmiczności - uczeń oceniany jest na bieżąco i rytmicznie. Ocena końcowa nie jest średnią ocen cząstkowych;</w:t>
      </w:r>
    </w:p>
    <w:p w:rsidR="00344B88" w:rsidRPr="00447F90" w:rsidRDefault="00344B88" w:rsidP="00245E04">
      <w:pPr>
        <w:numPr>
          <w:ilvl w:val="0"/>
          <w:numId w:val="1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 jawności kryteriów - uczeń i jego rodzice znają kryteria oceniania, zakres materiału z</w:t>
      </w:r>
      <w:r w:rsidR="00D559FA" w:rsidRPr="00447F90">
        <w:rPr>
          <w:rFonts w:ascii="Arial" w:eastAsia="Times New Roman" w:hAnsi="Arial" w:cs="Arial"/>
          <w:lang w:eastAsia="pl-PL"/>
        </w:rPr>
        <w:t> </w:t>
      </w:r>
      <w:r w:rsidRPr="00447F90">
        <w:rPr>
          <w:rFonts w:ascii="Arial" w:eastAsia="Times New Roman" w:hAnsi="Arial" w:cs="Arial"/>
          <w:lang w:eastAsia="pl-PL"/>
        </w:rPr>
        <w:t>każdego przedmiotu oraz formy pracy podlegające ocenie;</w:t>
      </w:r>
    </w:p>
    <w:p w:rsidR="00344B88" w:rsidRPr="00447F90" w:rsidRDefault="00344B88" w:rsidP="00245E04">
      <w:pPr>
        <w:numPr>
          <w:ilvl w:val="0"/>
          <w:numId w:val="1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 różnorodności wynikająca ze specyfiki każdego przedmiotu;</w:t>
      </w:r>
    </w:p>
    <w:p w:rsidR="00344B88" w:rsidRPr="00447F90" w:rsidRDefault="00344B88" w:rsidP="00245E04">
      <w:pPr>
        <w:numPr>
          <w:ilvl w:val="0"/>
          <w:numId w:val="18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zasada różnicowania wymagań - zadania stawiane uczniom powinny mieć zróżnicowany</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poziom trudności i dawać możliwość uzyskania wszystkich ocen;</w:t>
      </w:r>
    </w:p>
    <w:p w:rsidR="00344B88" w:rsidRPr="00447F90" w:rsidRDefault="00A14C28" w:rsidP="00245E04">
      <w:pPr>
        <w:numPr>
          <w:ilvl w:val="0"/>
          <w:numId w:val="184"/>
        </w:numPr>
        <w:tabs>
          <w:tab w:val="clear" w:pos="227"/>
        </w:tabs>
        <w:spacing w:after="120"/>
        <w:ind w:left="709" w:hanging="283"/>
        <w:jc w:val="both"/>
        <w:rPr>
          <w:rFonts w:ascii="Arial" w:eastAsia="Times New Roman" w:hAnsi="Arial" w:cs="Arial"/>
          <w:lang w:eastAsia="pl-PL"/>
        </w:rPr>
      </w:pPr>
      <w:r w:rsidRPr="00A14C28">
        <w:rPr>
          <w:rFonts w:ascii="Arial" w:eastAsia="Times New Roman" w:hAnsi="Arial" w:cs="Arial"/>
          <w:lang w:eastAsia="pl-PL"/>
        </w:rPr>
        <w:t>zasada otwartości – ocenianie wewnątrzszkolne podlega weryfikacji i modyfikacji w oparciu o okresową ewaluację.</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2</w:t>
      </w:r>
      <w:r w:rsidRPr="00447F90">
        <w:rPr>
          <w:rFonts w:ascii="Arial" w:hAnsi="Arial" w:cs="Arial"/>
          <w:b/>
          <w:sz w:val="22"/>
          <w:szCs w:val="22"/>
          <w:lang w:eastAsia="pl-PL"/>
        </w:rPr>
        <w:br/>
        <w:t>Obowiązki nauczycieli w procesie oceniania uczniów</w:t>
      </w:r>
    </w:p>
    <w:p w:rsidR="00CC499F" w:rsidRPr="00447F90" w:rsidRDefault="00CC499F"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Każdy nauczyciel na początku roku szkolnego informuje uczniów oraz ich rodziców o:</w:t>
      </w:r>
      <w:r w:rsidR="00CC499F" w:rsidRPr="00447F90">
        <w:rPr>
          <w:rFonts w:ascii="Arial" w:hAnsi="Arial" w:cs="Arial"/>
        </w:rPr>
        <w:t> </w:t>
      </w:r>
      <w:r w:rsidRPr="00447F90">
        <w:rPr>
          <w:rFonts w:ascii="Arial" w:hAnsi="Arial" w:cs="Arial"/>
        </w:rPr>
        <w:t xml:space="preserve"> </w:t>
      </w:r>
    </w:p>
    <w:p w:rsidR="00344B88" w:rsidRPr="00447F90" w:rsidRDefault="00344B88" w:rsidP="00245E04">
      <w:pPr>
        <w:numPr>
          <w:ilvl w:val="0"/>
          <w:numId w:val="1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wymaganiach edukacyjnych niezbędnych do uzyskania poszczególnych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śródrocznych</w:t>
      </w:r>
      <w:r w:rsidR="00CC499F" w:rsidRPr="00447F90">
        <w:rPr>
          <w:rFonts w:ascii="Arial" w:eastAsia="Times New Roman" w:hAnsi="Arial" w:cs="Arial"/>
          <w:lang w:eastAsia="pl-PL"/>
        </w:rPr>
        <w:t xml:space="preserve"> </w:t>
      </w:r>
      <w:r w:rsidR="00B260DA">
        <w:rPr>
          <w:rFonts w:ascii="Arial" w:eastAsia="Times New Roman" w:hAnsi="Arial" w:cs="Arial"/>
          <w:lang w:eastAsia="pl-PL"/>
        </w:rPr>
        <w:t xml:space="preserve">                         </w:t>
      </w:r>
      <w:r w:rsidRPr="00447F90">
        <w:rPr>
          <w:rFonts w:ascii="Arial" w:eastAsia="Times New Roman" w:hAnsi="Arial" w:cs="Arial"/>
          <w:lang w:eastAsia="pl-PL"/>
        </w:rPr>
        <w:t>i rocznych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ocen</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klasyfikacyjnych z obowiązkowych i dodatkowych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zajęć edukacyjnych, wynikających z</w:t>
      </w:r>
      <w:r w:rsidR="00CC499F" w:rsidRPr="00447F90">
        <w:rPr>
          <w:rFonts w:ascii="Arial" w:eastAsia="Times New Roman" w:hAnsi="Arial" w:cs="Arial"/>
          <w:lang w:eastAsia="pl-PL"/>
        </w:rPr>
        <w:t> </w:t>
      </w:r>
      <w:r w:rsidRPr="00447F90">
        <w:rPr>
          <w:rFonts w:ascii="Arial" w:eastAsia="Times New Roman" w:hAnsi="Arial" w:cs="Arial"/>
          <w:lang w:eastAsia="pl-PL"/>
        </w:rPr>
        <w:t>realizowanego</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programu nauczania;</w:t>
      </w:r>
    </w:p>
    <w:p w:rsidR="00344B88" w:rsidRPr="00447F90" w:rsidRDefault="00344B88" w:rsidP="00245E04">
      <w:pPr>
        <w:numPr>
          <w:ilvl w:val="0"/>
          <w:numId w:val="1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sposobach sprawdzania osiągnięć edukacyjnych uczniów;</w:t>
      </w:r>
    </w:p>
    <w:p w:rsidR="00344B88" w:rsidRPr="00447F90" w:rsidRDefault="00CC499F" w:rsidP="00245E04">
      <w:pPr>
        <w:numPr>
          <w:ilvl w:val="0"/>
          <w:numId w:val="18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w:t>
      </w:r>
      <w:r w:rsidR="00344B88" w:rsidRPr="00447F90">
        <w:rPr>
          <w:rFonts w:ascii="Arial" w:eastAsia="Times New Roman" w:hAnsi="Arial" w:cs="Arial"/>
          <w:lang w:eastAsia="pl-PL"/>
        </w:rPr>
        <w:t>arunkach i trybie uzyskania wyższej niż przewidywana rocznej oceny</w:t>
      </w:r>
      <w:r w:rsidR="00172AC8" w:rsidRPr="00447F90">
        <w:rPr>
          <w:rFonts w:ascii="Arial" w:eastAsia="Times New Roman" w:hAnsi="Arial" w:cs="Arial"/>
          <w:lang w:eastAsia="pl-PL"/>
        </w:rPr>
        <w:t xml:space="preserve"> </w:t>
      </w:r>
      <w:r w:rsidR="00344B88" w:rsidRPr="00447F90">
        <w:rPr>
          <w:rFonts w:ascii="Arial" w:eastAsia="Times New Roman" w:hAnsi="Arial" w:cs="Arial"/>
          <w:lang w:eastAsia="pl-PL"/>
        </w:rPr>
        <w:t xml:space="preserve"> klasyfikacyjnej z</w:t>
      </w:r>
      <w:r w:rsidRPr="00447F90">
        <w:rPr>
          <w:rFonts w:ascii="Arial" w:eastAsia="Times New Roman" w:hAnsi="Arial" w:cs="Arial"/>
          <w:lang w:eastAsia="pl-PL"/>
        </w:rPr>
        <w:t> </w:t>
      </w:r>
      <w:r w:rsidR="00344B88" w:rsidRPr="00447F90">
        <w:rPr>
          <w:rFonts w:ascii="Arial" w:eastAsia="Times New Roman" w:hAnsi="Arial" w:cs="Arial"/>
          <w:lang w:eastAsia="pl-PL"/>
        </w:rPr>
        <w:t>obowiązkowych i dodatkowych zajęć edukacyjnych.</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Wychowawca oddziału na początku każdego roku szkolnego informuje uczniów</w:t>
      </w:r>
      <w:r w:rsidR="00172AC8" w:rsidRPr="00447F90">
        <w:rPr>
          <w:rFonts w:ascii="Arial" w:hAnsi="Arial" w:cs="Arial"/>
        </w:rPr>
        <w:t xml:space="preserve"> </w:t>
      </w:r>
      <w:r w:rsidRPr="00447F90">
        <w:rPr>
          <w:rFonts w:ascii="Arial" w:hAnsi="Arial" w:cs="Arial"/>
        </w:rPr>
        <w:t>i ich rodziców o:</w:t>
      </w:r>
    </w:p>
    <w:p w:rsidR="00344B88" w:rsidRPr="00447F90" w:rsidRDefault="00344B88" w:rsidP="00245E04">
      <w:pPr>
        <w:numPr>
          <w:ilvl w:val="0"/>
          <w:numId w:val="18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warunkach i sposobie oraz kryteriach zachowania;</w:t>
      </w:r>
    </w:p>
    <w:p w:rsidR="00344B88" w:rsidRPr="00447F90" w:rsidRDefault="00344B88" w:rsidP="00245E04">
      <w:pPr>
        <w:numPr>
          <w:ilvl w:val="0"/>
          <w:numId w:val="18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warunkach i trybie otrzymania wyższej niż przewidywana rocznej ocenie klasyfikacyjnej zachowania.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Informacje, o których mowa w ust. 1 i 2. przekazywane i udostępniane są:</w:t>
      </w:r>
    </w:p>
    <w:p w:rsidR="00344B88" w:rsidRPr="00447F90" w:rsidRDefault="00344B88" w:rsidP="00245E04">
      <w:pPr>
        <w:numPr>
          <w:ilvl w:val="0"/>
          <w:numId w:val="18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formie ustnej na pierwszym zebraniu rodziców w miesiącu wrześniu;</w:t>
      </w:r>
    </w:p>
    <w:p w:rsidR="00344B88" w:rsidRPr="00447F90" w:rsidRDefault="00344B88" w:rsidP="00245E04">
      <w:pPr>
        <w:numPr>
          <w:ilvl w:val="0"/>
          <w:numId w:val="18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formie wydruku papierowego umieszczonego w dokumentach w pokoju nauczycielskim - dostęp w godzinach pracy wychowawcy i wyznaczonych godzinach przeznaczonych na</w:t>
      </w:r>
      <w:r w:rsidR="00CC499F" w:rsidRPr="00447F90">
        <w:rPr>
          <w:rFonts w:ascii="Arial" w:eastAsia="Times New Roman" w:hAnsi="Arial" w:cs="Arial"/>
          <w:lang w:eastAsia="pl-PL"/>
        </w:rPr>
        <w:t> </w:t>
      </w:r>
      <w:r w:rsidRPr="00447F90">
        <w:rPr>
          <w:rFonts w:ascii="Arial" w:eastAsia="Times New Roman" w:hAnsi="Arial" w:cs="Arial"/>
          <w:lang w:eastAsia="pl-PL"/>
        </w:rPr>
        <w:t>konsultacje dla rodziców;</w:t>
      </w:r>
    </w:p>
    <w:p w:rsidR="00344B88" w:rsidRPr="00447F90" w:rsidRDefault="00344B88" w:rsidP="00245E04">
      <w:pPr>
        <w:numPr>
          <w:ilvl w:val="0"/>
          <w:numId w:val="18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trakcie indywidualnych spotkań rodziców z nauczycielem lub wychowawcą;</w:t>
      </w:r>
    </w:p>
    <w:p w:rsidR="00344B88" w:rsidRPr="00447F90" w:rsidRDefault="002234AD" w:rsidP="00245E04">
      <w:pPr>
        <w:numPr>
          <w:ilvl w:val="0"/>
          <w:numId w:val="187"/>
        </w:numPr>
        <w:tabs>
          <w:tab w:val="clear" w:pos="227"/>
        </w:tabs>
        <w:spacing w:after="120"/>
        <w:ind w:left="709" w:hanging="283"/>
        <w:jc w:val="both"/>
        <w:rPr>
          <w:rFonts w:ascii="Arial" w:eastAsia="Times New Roman" w:hAnsi="Arial" w:cs="Arial"/>
          <w:lang w:eastAsia="pl-PL"/>
        </w:rPr>
      </w:pPr>
      <w:r>
        <w:rPr>
          <w:rFonts w:ascii="Arial" w:eastAsia="Times New Roman" w:hAnsi="Arial" w:cs="Arial"/>
          <w:lang w:eastAsia="pl-PL"/>
        </w:rPr>
        <w:t>skreślony</w:t>
      </w:r>
      <w:r w:rsidR="009A6E21" w:rsidRPr="00447F90">
        <w:rPr>
          <w:rFonts w:ascii="Arial" w:eastAsia="Times New Roman" w:hAnsi="Arial" w:cs="Arial"/>
          <w:lang w:eastAsia="pl-PL"/>
        </w:rPr>
        <w:t>;</w:t>
      </w:r>
    </w:p>
    <w:p w:rsidR="009A6E21" w:rsidRPr="00447F90" w:rsidRDefault="002234AD" w:rsidP="00245E04">
      <w:pPr>
        <w:numPr>
          <w:ilvl w:val="0"/>
          <w:numId w:val="187"/>
        </w:numPr>
        <w:tabs>
          <w:tab w:val="clear" w:pos="227"/>
        </w:tabs>
        <w:spacing w:after="120"/>
        <w:ind w:left="709" w:hanging="283"/>
        <w:jc w:val="both"/>
        <w:rPr>
          <w:rFonts w:ascii="Arial" w:eastAsia="Times New Roman" w:hAnsi="Arial" w:cs="Arial"/>
          <w:lang w:eastAsia="pl-PL"/>
        </w:rPr>
      </w:pPr>
      <w:r>
        <w:rPr>
          <w:rFonts w:ascii="Arial" w:hAnsi="Arial" w:cs="Arial"/>
        </w:rPr>
        <w:t>w formie informacji przesłanej rodzicom na dziennik elektroniczny</w:t>
      </w:r>
      <w:r w:rsidR="009A6E21" w:rsidRPr="00447F90">
        <w:rPr>
          <w:rFonts w:ascii="Arial" w:hAnsi="Arial" w:cs="Arial"/>
        </w:rPr>
        <w:t>.</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Nauczyciel jest obowiązany na podstawie pisemnej opinii</w:t>
      </w:r>
      <w:r w:rsidR="00172AC8" w:rsidRPr="00447F90">
        <w:rPr>
          <w:rFonts w:ascii="Arial" w:hAnsi="Arial" w:cs="Arial"/>
        </w:rPr>
        <w:t xml:space="preserve"> </w:t>
      </w:r>
      <w:r w:rsidRPr="00447F90">
        <w:rPr>
          <w:rFonts w:ascii="Arial" w:hAnsi="Arial" w:cs="Arial"/>
        </w:rPr>
        <w:t>poradni psychologiczno-pedagogicznej, dostosować wymagania edukacyjne do indywidual</w:t>
      </w:r>
      <w:r w:rsidR="00CC499F" w:rsidRPr="00447F90">
        <w:rPr>
          <w:rFonts w:ascii="Arial" w:hAnsi="Arial" w:cs="Arial"/>
        </w:rPr>
        <w:t xml:space="preserve">nych potrzeb psychofizycznych i </w:t>
      </w:r>
      <w:r w:rsidRPr="00447F90">
        <w:rPr>
          <w:rFonts w:ascii="Arial" w:hAnsi="Arial" w:cs="Arial"/>
        </w:rPr>
        <w:t>edukacyjnych ucznia, u którego stwierdzono zaburzenia i odchylenia rozwojowe lub specyficzne trudności w uczeniu się, uniemożliwiające sprostanie tym wymaganiom, z zastrzeżeniem ust. 5.</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przypadku ucznia posiadającego orzeczenie o potrzebie indywidualnego nauczania dostosowanie wymagań edukacyjnych do indywidualnych potrzeb psychofizycznych i edukacyjnych ucznia może nastąpić na podstawie tego orzeczenia.</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3</w:t>
      </w:r>
      <w:r w:rsidRPr="00447F90">
        <w:rPr>
          <w:rFonts w:ascii="Arial" w:hAnsi="Arial" w:cs="Arial"/>
          <w:b/>
          <w:sz w:val="22"/>
          <w:szCs w:val="22"/>
          <w:lang w:eastAsia="pl-PL"/>
        </w:rPr>
        <w:br/>
        <w:t>Rodzaje ocen szkolnych</w:t>
      </w:r>
    </w:p>
    <w:p w:rsidR="00CC499F" w:rsidRPr="00447F90" w:rsidRDefault="00CC499F" w:rsidP="00245E04">
      <w:pPr>
        <w:pStyle w:val="paragraf"/>
        <w:numPr>
          <w:ilvl w:val="0"/>
          <w:numId w:val="174"/>
        </w:numPr>
        <w:spacing w:after="120"/>
        <w:ind w:firstLine="0"/>
        <w:rPr>
          <w:rFonts w:ascii="Arial" w:hAnsi="Arial" w:cs="Arial"/>
        </w:rPr>
      </w:pPr>
    </w:p>
    <w:p w:rsidR="005E247E" w:rsidRPr="00447F90" w:rsidRDefault="005E247E" w:rsidP="005E247E">
      <w:pPr>
        <w:numPr>
          <w:ilvl w:val="0"/>
          <w:numId w:val="252"/>
        </w:numPr>
        <w:spacing w:after="120"/>
        <w:ind w:left="284" w:hanging="284"/>
        <w:jc w:val="both"/>
        <w:rPr>
          <w:rFonts w:ascii="Arial" w:hAnsi="Arial" w:cs="Arial"/>
        </w:rPr>
      </w:pPr>
      <w:r w:rsidRPr="00447F90">
        <w:rPr>
          <w:rFonts w:ascii="Arial" w:hAnsi="Arial" w:cs="Arial"/>
        </w:rPr>
        <w:t>W trakcie nauki w szkole uczeń otrzymuje oceny:</w:t>
      </w:r>
    </w:p>
    <w:p w:rsidR="005E247E" w:rsidRPr="00447F90" w:rsidRDefault="005E247E" w:rsidP="005E247E">
      <w:pPr>
        <w:numPr>
          <w:ilvl w:val="0"/>
          <w:numId w:val="188"/>
        </w:numPr>
        <w:spacing w:after="120"/>
        <w:ind w:left="709" w:hanging="283"/>
        <w:jc w:val="both"/>
        <w:rPr>
          <w:rFonts w:ascii="Arial" w:eastAsia="Times New Roman" w:hAnsi="Arial" w:cs="Arial"/>
          <w:lang w:eastAsia="pl-PL"/>
        </w:rPr>
      </w:pPr>
      <w:r w:rsidRPr="00447F90">
        <w:rPr>
          <w:rFonts w:ascii="Arial" w:eastAsia="Times New Roman" w:hAnsi="Arial" w:cs="Arial"/>
          <w:lang w:eastAsia="pl-PL"/>
        </w:rPr>
        <w:t>bieżące;</w:t>
      </w:r>
    </w:p>
    <w:p w:rsidR="005E247E" w:rsidRPr="00447F90" w:rsidRDefault="005E247E" w:rsidP="005E247E">
      <w:pPr>
        <w:numPr>
          <w:ilvl w:val="0"/>
          <w:numId w:val="188"/>
        </w:numPr>
        <w:spacing w:after="120"/>
        <w:ind w:left="709" w:hanging="283"/>
        <w:jc w:val="both"/>
        <w:rPr>
          <w:rFonts w:ascii="Arial" w:eastAsia="Times New Roman" w:hAnsi="Arial" w:cs="Arial"/>
          <w:lang w:eastAsia="pl-PL"/>
        </w:rPr>
      </w:pPr>
      <w:r w:rsidRPr="00447F90">
        <w:rPr>
          <w:rFonts w:ascii="Arial" w:eastAsia="Times New Roman" w:hAnsi="Arial" w:cs="Arial"/>
          <w:lang w:eastAsia="pl-PL"/>
        </w:rPr>
        <w:t>klasyfikacyjne:</w:t>
      </w:r>
    </w:p>
    <w:p w:rsidR="005E247E" w:rsidRPr="00447F90" w:rsidRDefault="005E247E" w:rsidP="005E247E">
      <w:pPr>
        <w:numPr>
          <w:ilvl w:val="0"/>
          <w:numId w:val="189"/>
        </w:numPr>
        <w:spacing w:after="120"/>
        <w:ind w:left="1078" w:hanging="284"/>
        <w:jc w:val="both"/>
        <w:rPr>
          <w:rFonts w:ascii="Arial" w:eastAsia="Times New Roman" w:hAnsi="Arial" w:cs="Arial"/>
          <w:lang w:eastAsia="pl-PL"/>
        </w:rPr>
      </w:pPr>
      <w:r w:rsidRPr="00447F90">
        <w:rPr>
          <w:rFonts w:ascii="Arial" w:eastAsia="Times New Roman" w:hAnsi="Arial" w:cs="Arial"/>
          <w:lang w:eastAsia="pl-PL"/>
        </w:rPr>
        <w:t xml:space="preserve">śródroczne - na koniec pierwszego półrocza </w:t>
      </w:r>
    </w:p>
    <w:p w:rsidR="005E247E" w:rsidRPr="00447F90" w:rsidRDefault="005E247E" w:rsidP="005E247E">
      <w:pPr>
        <w:numPr>
          <w:ilvl w:val="0"/>
          <w:numId w:val="189"/>
        </w:numPr>
        <w:spacing w:after="120"/>
        <w:ind w:left="1078" w:hanging="284"/>
        <w:jc w:val="both"/>
        <w:rPr>
          <w:rFonts w:ascii="Arial" w:eastAsia="Times New Roman" w:hAnsi="Arial" w:cs="Arial"/>
          <w:lang w:eastAsia="pl-PL"/>
        </w:rPr>
      </w:pPr>
      <w:r w:rsidRPr="00447F90">
        <w:rPr>
          <w:rFonts w:ascii="Arial" w:eastAsia="Times New Roman" w:hAnsi="Arial" w:cs="Arial"/>
          <w:lang w:eastAsia="pl-PL"/>
        </w:rPr>
        <w:t>roczne – na zakończenie roku szkolnego,</w:t>
      </w:r>
    </w:p>
    <w:p w:rsidR="005E247E" w:rsidRPr="00447F90" w:rsidRDefault="005E247E" w:rsidP="005E247E">
      <w:pPr>
        <w:numPr>
          <w:ilvl w:val="0"/>
          <w:numId w:val="189"/>
        </w:numPr>
        <w:spacing w:after="120"/>
        <w:ind w:left="1078" w:hanging="284"/>
        <w:jc w:val="both"/>
        <w:rPr>
          <w:rFonts w:ascii="Arial" w:eastAsia="Times New Roman" w:hAnsi="Arial" w:cs="Arial"/>
          <w:lang w:eastAsia="pl-PL"/>
        </w:rPr>
      </w:pPr>
      <w:r w:rsidRPr="00447F90">
        <w:rPr>
          <w:rFonts w:ascii="Arial" w:eastAsia="Times New Roman" w:hAnsi="Arial" w:cs="Arial"/>
          <w:lang w:eastAsia="pl-PL"/>
        </w:rPr>
        <w:t xml:space="preserve">końcowe - są to oceny po zakończeniu cyklu nauczania danej edukacji. Oceny końcowe są równoważne ocenie rocznej w ostatnim roku kształcenia lub ustalone są w wyniku egzaminu poprawkowego lub sprawdzającego w ostatnim roku nauczania danej edukacji oraz na podstawie i konkursów uprawniających do uzyskania oceny celującej. Ocenę końcową zachowania stanowi ocena klasyfikacyjna w klasie programowo najwyższej. </w:t>
      </w:r>
    </w:p>
    <w:p w:rsidR="002B1A77" w:rsidRPr="00447F90" w:rsidRDefault="005E247E" w:rsidP="005E247E">
      <w:pPr>
        <w:pStyle w:val="Nagwek3"/>
        <w:spacing w:before="0" w:after="120" w:line="240" w:lineRule="auto"/>
        <w:ind w:left="284" w:hanging="284"/>
        <w:jc w:val="left"/>
        <w:rPr>
          <w:rFonts w:ascii="Arial" w:hAnsi="Arial" w:cs="Arial"/>
          <w:sz w:val="22"/>
          <w:szCs w:val="22"/>
        </w:rPr>
      </w:pPr>
      <w:r w:rsidRPr="00447F90">
        <w:rPr>
          <w:rFonts w:ascii="Arial" w:hAnsi="Arial" w:cs="Arial"/>
          <w:bCs w:val="0"/>
          <w:sz w:val="22"/>
          <w:szCs w:val="22"/>
        </w:rPr>
        <w:t>2.</w:t>
      </w:r>
      <w:r w:rsidRPr="00447F90">
        <w:rPr>
          <w:rFonts w:ascii="Arial" w:hAnsi="Arial" w:cs="Arial"/>
          <w:sz w:val="22"/>
          <w:szCs w:val="22"/>
        </w:rPr>
        <w:t xml:space="preserve">   Ocena śródroczna i roczna zajęć uwzględnia wszystkie bieżące oceny uzyskane przez uczniów klas                    I – VIII, w tym oceny uzyskane w wyniku kształcenia na odległość</w:t>
      </w:r>
      <w:r w:rsidR="00DE43C6" w:rsidRPr="00447F90">
        <w:rPr>
          <w:rFonts w:ascii="Arial" w:hAnsi="Arial" w:cs="Arial"/>
          <w:sz w:val="22"/>
          <w:szCs w:val="22"/>
        </w:rPr>
        <w:t>.</w:t>
      </w:r>
    </w:p>
    <w:p w:rsidR="005E247E" w:rsidRPr="00447F90" w:rsidRDefault="005E247E" w:rsidP="005E247E">
      <w:pPr>
        <w:rPr>
          <w:rFonts w:ascii="Arial" w:hAnsi="Arial" w:cs="Aria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4</w:t>
      </w:r>
      <w:r w:rsidRPr="00447F90">
        <w:rPr>
          <w:rFonts w:ascii="Arial" w:hAnsi="Arial" w:cs="Arial"/>
          <w:b/>
          <w:sz w:val="22"/>
          <w:szCs w:val="22"/>
          <w:lang w:eastAsia="pl-PL"/>
        </w:rPr>
        <w:br/>
        <w:t>Jawność ocen</w:t>
      </w:r>
    </w:p>
    <w:p w:rsidR="00CC499F" w:rsidRPr="00447F90" w:rsidRDefault="00CC499F"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Oceny są jawne dla ucznia i jego rodziców.</w:t>
      </w:r>
    </w:p>
    <w:p w:rsidR="00344B88" w:rsidRPr="00447F90" w:rsidRDefault="002234AD" w:rsidP="00245E04">
      <w:pPr>
        <w:numPr>
          <w:ilvl w:val="6"/>
          <w:numId w:val="174"/>
        </w:numPr>
        <w:spacing w:after="120"/>
        <w:ind w:left="284" w:hanging="284"/>
        <w:jc w:val="both"/>
        <w:rPr>
          <w:rFonts w:ascii="Arial" w:hAnsi="Arial" w:cs="Arial"/>
        </w:rPr>
      </w:pPr>
      <w:r>
        <w:rPr>
          <w:rFonts w:ascii="Arial" w:hAnsi="Arial" w:cs="Arial"/>
          <w:color w:val="000000"/>
          <w:shd w:val="clear" w:color="auto" w:fill="FFFFFF"/>
        </w:rPr>
        <w:t>Każda ocena z ustnych form sprawdzania umiejętności lub wiadomości ucznia podlega wpisaniu do dziennika bezpośrednio po jej ustaleniu i ustnym poinformowaniu ucznia o jej skali</w:t>
      </w:r>
      <w:r w:rsidR="00344B88" w:rsidRPr="00447F90">
        <w:rPr>
          <w:rFonts w:ascii="Arial" w:hAnsi="Arial" w:cs="Arial"/>
        </w:rPr>
        <w:t>.</w:t>
      </w:r>
      <w:r w:rsidR="00172AC8" w:rsidRPr="00447F90">
        <w:rPr>
          <w:rFonts w:ascii="Arial" w:hAnsi="Arial" w:cs="Arial"/>
        </w:rPr>
        <w:t xml:space="preserve">  </w:t>
      </w:r>
      <w:r w:rsidR="00344B88" w:rsidRPr="00447F90">
        <w:rPr>
          <w:rFonts w:ascii="Arial" w:hAnsi="Arial" w:cs="Arial"/>
        </w:rPr>
        <w:t xml:space="preserve"> </w:t>
      </w:r>
    </w:p>
    <w:p w:rsidR="00344B88" w:rsidRPr="00447F90" w:rsidRDefault="002234AD" w:rsidP="00245E04">
      <w:pPr>
        <w:numPr>
          <w:ilvl w:val="6"/>
          <w:numId w:val="174"/>
        </w:numPr>
        <w:spacing w:after="120"/>
        <w:ind w:left="284" w:hanging="284"/>
        <w:jc w:val="both"/>
        <w:rPr>
          <w:rFonts w:ascii="Arial" w:hAnsi="Arial" w:cs="Arial"/>
        </w:rPr>
      </w:pPr>
      <w:r>
        <w:rPr>
          <w:rFonts w:ascii="Arial" w:hAnsi="Arial" w:cs="Arial"/>
        </w:rPr>
        <w:t>Sprawdzone i ocenione sprawdziany/prace kontrolne i inne formy pisemnego sprawdzania wiadomości i umiejętności uczniów przedstawiane są do wglądu uczniom na zajęciach dydaktycznych. Ocena jest wpisywana do dziennika lekcyjnego</w:t>
      </w:r>
      <w:r w:rsidR="00344B88" w:rsidRPr="00447F90">
        <w:rPr>
          <w:rFonts w:ascii="Arial" w:hAnsi="Arial" w:cs="Arial"/>
        </w:rPr>
        <w:t>.</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Rodzice mają możliwość wglądu w pisemne prace swoich dzieci:</w:t>
      </w:r>
    </w:p>
    <w:p w:rsidR="00344B88" w:rsidRPr="00447F90" w:rsidRDefault="00344B88" w:rsidP="00245E04">
      <w:pPr>
        <w:numPr>
          <w:ilvl w:val="0"/>
          <w:numId w:val="1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na zebraniach ogólnych;</w:t>
      </w:r>
    </w:p>
    <w:p w:rsidR="00344B88" w:rsidRPr="00447F90" w:rsidRDefault="00344B88" w:rsidP="00245E04">
      <w:pPr>
        <w:numPr>
          <w:ilvl w:val="0"/>
          <w:numId w:val="1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w czasie konsultacji w wyznaczonych godzinach i dniach tygodnia;</w:t>
      </w:r>
    </w:p>
    <w:p w:rsidR="00344B88" w:rsidRPr="00447F90" w:rsidRDefault="00344B88" w:rsidP="00245E04">
      <w:pPr>
        <w:numPr>
          <w:ilvl w:val="0"/>
          <w:numId w:val="1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podczas indywidualnych spotkań z nauczycielem;</w:t>
      </w:r>
    </w:p>
    <w:p w:rsidR="00344B88" w:rsidRPr="00447F90" w:rsidRDefault="00344B88" w:rsidP="00245E04">
      <w:pPr>
        <w:numPr>
          <w:ilvl w:val="0"/>
          <w:numId w:val="19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w innym, uzgodnionym wcześniej wspólnie terminie. </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highlight w:val="yellow"/>
          <w:lang w:eastAsia="pl-PL"/>
        </w:rPr>
      </w:pPr>
      <w:r w:rsidRPr="00447F90">
        <w:rPr>
          <w:rFonts w:ascii="Arial" w:hAnsi="Arial" w:cs="Arial"/>
          <w:b/>
          <w:sz w:val="22"/>
          <w:szCs w:val="22"/>
          <w:lang w:eastAsia="pl-PL"/>
        </w:rPr>
        <w:t>Rozdział 5</w:t>
      </w:r>
      <w:r w:rsidRPr="00447F90">
        <w:rPr>
          <w:rFonts w:ascii="Arial" w:hAnsi="Arial" w:cs="Arial"/>
          <w:b/>
          <w:sz w:val="22"/>
          <w:szCs w:val="22"/>
          <w:lang w:eastAsia="pl-PL"/>
        </w:rPr>
        <w:br/>
        <w:t>Uzasadnianie ocen</w:t>
      </w:r>
    </w:p>
    <w:p w:rsidR="00CC499F" w:rsidRPr="00447F90" w:rsidRDefault="00CC499F"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Nauczyciel uzasadnia każdą bieżącą ocenę szkolną.</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Oceny z ustnych form sprawdzania wiedzy i umiejętności nauczyciel uzasadnia ustnie </w:t>
      </w:r>
      <w:r w:rsidR="00B260DA">
        <w:rPr>
          <w:rFonts w:ascii="Arial" w:hAnsi="Arial" w:cs="Arial"/>
        </w:rPr>
        <w:t xml:space="preserve">                           </w:t>
      </w:r>
      <w:r w:rsidRPr="00447F90">
        <w:rPr>
          <w:rFonts w:ascii="Arial" w:hAnsi="Arial" w:cs="Arial"/>
        </w:rPr>
        <w:t xml:space="preserve">w obecności klasy, wskazując dobrze opanowaną wiedzę lub sprawdzaną umiejętność, braki w nich oraz przekazuje zalecenia do poprawy.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przypadku wątpliwości uczeń i rodzic mają</w:t>
      </w:r>
      <w:r w:rsidR="00172AC8" w:rsidRPr="00447F90">
        <w:rPr>
          <w:rFonts w:ascii="Arial" w:hAnsi="Arial" w:cs="Arial"/>
        </w:rPr>
        <w:t xml:space="preserve"> </w:t>
      </w:r>
      <w:r w:rsidRPr="00447F90">
        <w:rPr>
          <w:rFonts w:ascii="Arial" w:hAnsi="Arial" w:cs="Arial"/>
        </w:rPr>
        <w:t>prawo do uzyskania dodatkowego uzasadnienia oceny. Dodatkowe uzasadnienie nauczyciel przekazuje bezpośrednio zainteresowanej osobie w czasie konsultacji w wyznaczonych godzinach i dniach tygodnia lub podczas indywidualnych spotkań z</w:t>
      </w:r>
      <w:r w:rsidR="0003357C" w:rsidRPr="00447F90">
        <w:rPr>
          <w:rFonts w:ascii="Arial" w:hAnsi="Arial" w:cs="Arial"/>
        </w:rPr>
        <w:t> </w:t>
      </w:r>
      <w:r w:rsidRPr="00447F90">
        <w:rPr>
          <w:rFonts w:ascii="Arial" w:hAnsi="Arial" w:cs="Arial"/>
        </w:rPr>
        <w:t>rodzicem.</w:t>
      </w:r>
    </w:p>
    <w:p w:rsidR="009A6E21" w:rsidRPr="00447F90" w:rsidRDefault="009A7F8E" w:rsidP="00245E04">
      <w:pPr>
        <w:numPr>
          <w:ilvl w:val="6"/>
          <w:numId w:val="174"/>
        </w:numPr>
        <w:spacing w:after="120"/>
        <w:ind w:left="284" w:hanging="284"/>
        <w:jc w:val="both"/>
        <w:rPr>
          <w:rFonts w:ascii="Arial" w:hAnsi="Arial" w:cs="Arial"/>
        </w:rPr>
      </w:pPr>
      <w:r w:rsidRPr="00447F90">
        <w:rPr>
          <w:rFonts w:ascii="Arial" w:hAnsi="Arial" w:cs="Arial"/>
        </w:rPr>
        <w:t>W przypadku nauczania zdalnego, na prośbę rodziców nauczyciel uzasadnia ustaloną ocenę za pośrednictwem dziennika elektronicznego lub telefonicznie podczas konsultacji</w:t>
      </w:r>
      <w:r w:rsidR="009A6E21" w:rsidRPr="00447F90">
        <w:rPr>
          <w:rFonts w:ascii="Arial" w:hAnsi="Arial" w:cs="Arial"/>
        </w:rPr>
        <w:t>.</w:t>
      </w:r>
    </w:p>
    <w:p w:rsidR="00CC499F" w:rsidRPr="00447F90" w:rsidRDefault="00CC499F" w:rsidP="00245E04">
      <w:pPr>
        <w:pStyle w:val="paragraf"/>
        <w:numPr>
          <w:ilvl w:val="0"/>
          <w:numId w:val="174"/>
        </w:numPr>
        <w:spacing w:after="120"/>
        <w:ind w:firstLine="0"/>
        <w:rPr>
          <w:rFonts w:ascii="Arial" w:hAnsi="Arial" w:cs="Arial"/>
        </w:rPr>
      </w:pPr>
    </w:p>
    <w:p w:rsidR="00344B88" w:rsidRPr="00447F90" w:rsidRDefault="00344B88" w:rsidP="00CC499F">
      <w:pPr>
        <w:pStyle w:val="paragraf"/>
        <w:spacing w:after="120"/>
        <w:jc w:val="both"/>
        <w:rPr>
          <w:rFonts w:ascii="Arial" w:hAnsi="Arial" w:cs="Arial"/>
        </w:rPr>
      </w:pPr>
      <w:r w:rsidRPr="00447F90">
        <w:rPr>
          <w:rFonts w:ascii="Arial" w:hAnsi="Arial" w:cs="Arial"/>
          <w:w w:val="105"/>
        </w:rPr>
        <w:t>Przy</w:t>
      </w:r>
      <w:r w:rsidRPr="00447F90">
        <w:rPr>
          <w:rFonts w:ascii="Arial" w:hAnsi="Arial" w:cs="Arial"/>
          <w:spacing w:val="58"/>
          <w:w w:val="105"/>
        </w:rPr>
        <w:t xml:space="preserve"> </w:t>
      </w:r>
      <w:r w:rsidRPr="00447F90">
        <w:rPr>
          <w:rFonts w:ascii="Arial" w:hAnsi="Arial" w:cs="Arial"/>
          <w:w w:val="105"/>
        </w:rPr>
        <w:t>ustalaniu</w:t>
      </w:r>
      <w:r w:rsidRPr="00447F90">
        <w:rPr>
          <w:rFonts w:ascii="Arial" w:hAnsi="Arial" w:cs="Arial"/>
          <w:spacing w:val="11"/>
          <w:w w:val="105"/>
        </w:rPr>
        <w:t xml:space="preserve"> </w:t>
      </w:r>
      <w:r w:rsidRPr="00447F90">
        <w:rPr>
          <w:rFonts w:ascii="Arial" w:hAnsi="Arial" w:cs="Arial"/>
          <w:w w:val="105"/>
        </w:rPr>
        <w:t>oceny</w:t>
      </w:r>
      <w:r w:rsidRPr="00447F90">
        <w:rPr>
          <w:rFonts w:ascii="Arial" w:hAnsi="Arial" w:cs="Arial"/>
          <w:spacing w:val="54"/>
          <w:w w:val="105"/>
        </w:rPr>
        <w:t xml:space="preserve"> </w:t>
      </w:r>
      <w:r w:rsidRPr="00447F90">
        <w:rPr>
          <w:rFonts w:ascii="Arial" w:hAnsi="Arial" w:cs="Arial"/>
          <w:w w:val="105"/>
        </w:rPr>
        <w:t>z</w:t>
      </w:r>
      <w:r w:rsidRPr="00447F90">
        <w:rPr>
          <w:rFonts w:ascii="Arial" w:hAnsi="Arial" w:cs="Arial"/>
          <w:spacing w:val="-13"/>
          <w:w w:val="105"/>
        </w:rPr>
        <w:t xml:space="preserve"> </w:t>
      </w:r>
      <w:r w:rsidRPr="00447F90">
        <w:rPr>
          <w:rFonts w:ascii="Arial" w:hAnsi="Arial" w:cs="Arial"/>
          <w:w w:val="105"/>
        </w:rPr>
        <w:t>wychowania</w:t>
      </w:r>
      <w:r w:rsidRPr="00447F90">
        <w:rPr>
          <w:rFonts w:ascii="Arial" w:hAnsi="Arial" w:cs="Arial"/>
          <w:spacing w:val="9"/>
          <w:w w:val="105"/>
        </w:rPr>
        <w:t xml:space="preserve"> </w:t>
      </w:r>
      <w:r w:rsidRPr="00447F90">
        <w:rPr>
          <w:rFonts w:ascii="Arial" w:hAnsi="Arial" w:cs="Arial"/>
          <w:w w:val="105"/>
        </w:rPr>
        <w:t>fizycznego,</w:t>
      </w:r>
      <w:r w:rsidRPr="00447F90">
        <w:rPr>
          <w:rFonts w:ascii="Arial" w:hAnsi="Arial" w:cs="Arial"/>
          <w:spacing w:val="6"/>
          <w:w w:val="105"/>
        </w:rPr>
        <w:t xml:space="preserve"> </w:t>
      </w:r>
      <w:r w:rsidRPr="00447F90">
        <w:rPr>
          <w:rFonts w:ascii="Arial" w:hAnsi="Arial" w:cs="Arial"/>
          <w:w w:val="105"/>
        </w:rPr>
        <w:t>technik</w:t>
      </w:r>
      <w:r w:rsidRPr="00447F90">
        <w:rPr>
          <w:rFonts w:ascii="Arial" w:hAnsi="Arial" w:cs="Arial"/>
          <w:spacing w:val="27"/>
          <w:w w:val="105"/>
        </w:rPr>
        <w:t>i</w:t>
      </w:r>
      <w:r w:rsidRPr="00447F90">
        <w:rPr>
          <w:rFonts w:ascii="Arial" w:hAnsi="Arial" w:cs="Arial"/>
          <w:w w:val="105"/>
        </w:rPr>
        <w:t>,</w:t>
      </w:r>
      <w:r w:rsidRPr="00447F90">
        <w:rPr>
          <w:rFonts w:ascii="Arial" w:hAnsi="Arial" w:cs="Arial"/>
          <w:spacing w:val="36"/>
          <w:w w:val="105"/>
        </w:rPr>
        <w:t xml:space="preserve"> </w:t>
      </w:r>
      <w:r w:rsidRPr="00447F90">
        <w:rPr>
          <w:rFonts w:ascii="Arial" w:hAnsi="Arial" w:cs="Arial"/>
          <w:w w:val="105"/>
        </w:rPr>
        <w:t>zajęć</w:t>
      </w:r>
      <w:r w:rsidRPr="00447F90">
        <w:rPr>
          <w:rFonts w:ascii="Arial" w:hAnsi="Arial" w:cs="Arial"/>
          <w:spacing w:val="54"/>
          <w:w w:val="105"/>
        </w:rPr>
        <w:t xml:space="preserve"> </w:t>
      </w:r>
      <w:r w:rsidRPr="00447F90">
        <w:rPr>
          <w:rFonts w:ascii="Arial" w:hAnsi="Arial" w:cs="Arial"/>
          <w:w w:val="105"/>
        </w:rPr>
        <w:t>technicznych,</w:t>
      </w:r>
      <w:r w:rsidRPr="00447F90">
        <w:rPr>
          <w:rFonts w:ascii="Arial" w:hAnsi="Arial" w:cs="Arial"/>
          <w:spacing w:val="52"/>
          <w:w w:val="105"/>
        </w:rPr>
        <w:t xml:space="preserve"> </w:t>
      </w:r>
      <w:r w:rsidRPr="00447F90">
        <w:rPr>
          <w:rFonts w:ascii="Arial" w:hAnsi="Arial" w:cs="Arial"/>
        </w:rPr>
        <w:t>plastyki, muzyki i</w:t>
      </w:r>
      <w:r w:rsidR="0003357C" w:rsidRPr="00447F90">
        <w:rPr>
          <w:rFonts w:ascii="Arial" w:hAnsi="Arial" w:cs="Arial"/>
        </w:rPr>
        <w:t> </w:t>
      </w:r>
      <w:r w:rsidRPr="00447F90">
        <w:rPr>
          <w:rFonts w:ascii="Arial" w:hAnsi="Arial" w:cs="Arial"/>
        </w:rPr>
        <w:t>zajęć artystycznych należy w szczególności brać pod uwagę wysiłek wkładany przez ucznia w</w:t>
      </w:r>
      <w:r w:rsidR="0003357C" w:rsidRPr="00447F90">
        <w:rPr>
          <w:rFonts w:ascii="Arial" w:hAnsi="Arial" w:cs="Arial"/>
        </w:rPr>
        <w:t> </w:t>
      </w:r>
      <w:r w:rsidRPr="00447F90">
        <w:rPr>
          <w:rFonts w:ascii="Arial" w:hAnsi="Arial" w:cs="Arial"/>
        </w:rPr>
        <w:t>wywiązywanie się z obowiązków wynikających ze specyfiki tych</w:t>
      </w:r>
      <w:r w:rsidRPr="00447F90">
        <w:rPr>
          <w:rFonts w:ascii="Arial" w:hAnsi="Arial" w:cs="Arial"/>
          <w:w w:val="101"/>
        </w:rPr>
        <w:t xml:space="preserve"> </w:t>
      </w:r>
      <w:r w:rsidRPr="00447F90">
        <w:rPr>
          <w:rFonts w:ascii="Arial" w:hAnsi="Arial" w:cs="Arial"/>
          <w:spacing w:val="-2"/>
          <w:w w:val="105"/>
        </w:rPr>
        <w:t xml:space="preserve">zajęć, </w:t>
      </w:r>
      <w:r w:rsidRPr="00447F90">
        <w:rPr>
          <w:rFonts w:ascii="Arial" w:hAnsi="Arial" w:cs="Arial"/>
          <w:w w:val="105"/>
        </w:rPr>
        <w:t>a</w:t>
      </w:r>
      <w:r w:rsidRPr="00447F90">
        <w:rPr>
          <w:rFonts w:ascii="Arial" w:hAnsi="Arial" w:cs="Arial"/>
          <w:spacing w:val="-24"/>
          <w:w w:val="105"/>
        </w:rPr>
        <w:t xml:space="preserve"> </w:t>
      </w:r>
      <w:r w:rsidRPr="00447F90">
        <w:rPr>
          <w:rFonts w:ascii="Arial" w:hAnsi="Arial" w:cs="Arial"/>
          <w:w w:val="105"/>
        </w:rPr>
        <w:t>w</w:t>
      </w:r>
      <w:r w:rsidRPr="00447F90">
        <w:rPr>
          <w:rFonts w:ascii="Arial" w:hAnsi="Arial" w:cs="Arial"/>
          <w:spacing w:val="-13"/>
          <w:w w:val="105"/>
        </w:rPr>
        <w:t xml:space="preserve"> </w:t>
      </w:r>
      <w:r w:rsidRPr="00447F90">
        <w:rPr>
          <w:rFonts w:ascii="Arial" w:hAnsi="Arial" w:cs="Arial"/>
          <w:w w:val="105"/>
        </w:rPr>
        <w:t>przypadku</w:t>
      </w:r>
      <w:r w:rsidRPr="00447F90">
        <w:rPr>
          <w:rFonts w:ascii="Arial" w:hAnsi="Arial" w:cs="Arial"/>
          <w:spacing w:val="29"/>
          <w:w w:val="105"/>
        </w:rPr>
        <w:t xml:space="preserve"> </w:t>
      </w:r>
      <w:r w:rsidRPr="00447F90">
        <w:rPr>
          <w:rFonts w:ascii="Arial" w:hAnsi="Arial" w:cs="Arial"/>
          <w:w w:val="105"/>
        </w:rPr>
        <w:t>wychowania</w:t>
      </w:r>
      <w:r w:rsidRPr="00447F90">
        <w:rPr>
          <w:rFonts w:ascii="Arial" w:hAnsi="Arial" w:cs="Arial"/>
          <w:spacing w:val="32"/>
          <w:w w:val="105"/>
        </w:rPr>
        <w:t xml:space="preserve"> </w:t>
      </w:r>
      <w:r w:rsidRPr="00447F90">
        <w:rPr>
          <w:rFonts w:ascii="Arial" w:hAnsi="Arial" w:cs="Arial"/>
          <w:w w:val="105"/>
        </w:rPr>
        <w:t>fizycznego</w:t>
      </w:r>
      <w:r w:rsidRPr="00447F90">
        <w:rPr>
          <w:rFonts w:ascii="Arial" w:hAnsi="Arial" w:cs="Arial"/>
          <w:spacing w:val="15"/>
          <w:w w:val="105"/>
        </w:rPr>
        <w:t xml:space="preserve"> - </w:t>
      </w:r>
      <w:r w:rsidRPr="00447F90">
        <w:rPr>
          <w:rFonts w:ascii="Arial" w:hAnsi="Arial" w:cs="Arial"/>
          <w:w w:val="105"/>
        </w:rPr>
        <w:t>także</w:t>
      </w:r>
      <w:r w:rsidRPr="00447F90">
        <w:rPr>
          <w:rFonts w:ascii="Arial" w:hAnsi="Arial" w:cs="Arial"/>
          <w:spacing w:val="14"/>
          <w:w w:val="105"/>
        </w:rPr>
        <w:t xml:space="preserve"> </w:t>
      </w:r>
      <w:r w:rsidRPr="00447F90">
        <w:rPr>
          <w:rFonts w:ascii="Arial" w:hAnsi="Arial" w:cs="Arial"/>
          <w:w w:val="105"/>
        </w:rPr>
        <w:t>systematyczność</w:t>
      </w:r>
      <w:r w:rsidRPr="00447F90">
        <w:rPr>
          <w:rFonts w:ascii="Arial" w:hAnsi="Arial" w:cs="Arial"/>
          <w:spacing w:val="24"/>
          <w:w w:val="105"/>
        </w:rPr>
        <w:t xml:space="preserve"> </w:t>
      </w:r>
      <w:r w:rsidRPr="00447F90">
        <w:rPr>
          <w:rFonts w:ascii="Arial" w:hAnsi="Arial" w:cs="Arial"/>
          <w:w w:val="105"/>
        </w:rPr>
        <w:t>udziału</w:t>
      </w:r>
      <w:r w:rsidRPr="00447F90">
        <w:rPr>
          <w:rFonts w:ascii="Arial" w:hAnsi="Arial" w:cs="Arial"/>
          <w:spacing w:val="26"/>
          <w:w w:val="105"/>
        </w:rPr>
        <w:t xml:space="preserve"> </w:t>
      </w:r>
      <w:r w:rsidRPr="00447F90">
        <w:rPr>
          <w:rFonts w:ascii="Arial" w:hAnsi="Arial" w:cs="Arial"/>
          <w:w w:val="105"/>
        </w:rPr>
        <w:t>w</w:t>
      </w:r>
      <w:r w:rsidR="0003357C" w:rsidRPr="00447F90">
        <w:rPr>
          <w:rFonts w:ascii="Arial" w:hAnsi="Arial" w:cs="Arial"/>
          <w:spacing w:val="-13"/>
          <w:w w:val="105"/>
        </w:rPr>
        <w:t xml:space="preserve"> </w:t>
      </w:r>
      <w:r w:rsidRPr="00447F90">
        <w:rPr>
          <w:rFonts w:ascii="Arial" w:hAnsi="Arial" w:cs="Arial"/>
          <w:w w:val="105"/>
        </w:rPr>
        <w:t>zajęciach</w:t>
      </w:r>
      <w:r w:rsidRPr="00447F90">
        <w:rPr>
          <w:rFonts w:ascii="Arial" w:hAnsi="Arial" w:cs="Arial"/>
          <w:spacing w:val="20"/>
          <w:w w:val="101"/>
        </w:rPr>
        <w:t xml:space="preserve"> </w:t>
      </w:r>
      <w:r w:rsidRPr="00447F90">
        <w:rPr>
          <w:rFonts w:ascii="Arial" w:hAnsi="Arial" w:cs="Arial"/>
          <w:w w:val="105"/>
        </w:rPr>
        <w:t>oraz</w:t>
      </w:r>
      <w:r w:rsidRPr="00447F90">
        <w:rPr>
          <w:rFonts w:ascii="Arial" w:hAnsi="Arial" w:cs="Arial"/>
          <w:spacing w:val="-21"/>
          <w:w w:val="105"/>
        </w:rPr>
        <w:t xml:space="preserve"> </w:t>
      </w:r>
      <w:r w:rsidRPr="00447F90">
        <w:rPr>
          <w:rFonts w:ascii="Arial" w:hAnsi="Arial" w:cs="Arial"/>
          <w:w w:val="105"/>
        </w:rPr>
        <w:t>aktywność</w:t>
      </w:r>
      <w:r w:rsidRPr="00447F90">
        <w:rPr>
          <w:rFonts w:ascii="Arial" w:hAnsi="Arial" w:cs="Arial"/>
          <w:spacing w:val="-21"/>
          <w:w w:val="105"/>
        </w:rPr>
        <w:t xml:space="preserve"> </w:t>
      </w:r>
      <w:r w:rsidRPr="00447F90">
        <w:rPr>
          <w:rFonts w:ascii="Arial" w:hAnsi="Arial" w:cs="Arial"/>
          <w:w w:val="105"/>
        </w:rPr>
        <w:t>ucznia</w:t>
      </w:r>
      <w:r w:rsidRPr="00447F90">
        <w:rPr>
          <w:rFonts w:ascii="Arial" w:hAnsi="Arial" w:cs="Arial"/>
          <w:spacing w:val="-17"/>
          <w:w w:val="105"/>
        </w:rPr>
        <w:t xml:space="preserve"> </w:t>
      </w:r>
      <w:r w:rsidRPr="00447F90">
        <w:rPr>
          <w:rFonts w:ascii="Arial" w:hAnsi="Arial" w:cs="Arial"/>
          <w:w w:val="105"/>
        </w:rPr>
        <w:t>w</w:t>
      </w:r>
      <w:r w:rsidRPr="00447F90">
        <w:rPr>
          <w:rFonts w:ascii="Arial" w:hAnsi="Arial" w:cs="Arial"/>
          <w:spacing w:val="-23"/>
          <w:w w:val="105"/>
        </w:rPr>
        <w:t xml:space="preserve"> </w:t>
      </w:r>
      <w:r w:rsidRPr="00447F90">
        <w:rPr>
          <w:rFonts w:ascii="Arial" w:hAnsi="Arial" w:cs="Arial"/>
          <w:w w:val="105"/>
        </w:rPr>
        <w:t>działaniach</w:t>
      </w:r>
      <w:r w:rsidRPr="00447F90">
        <w:rPr>
          <w:rFonts w:ascii="Arial" w:hAnsi="Arial" w:cs="Arial"/>
          <w:spacing w:val="-12"/>
          <w:w w:val="105"/>
        </w:rPr>
        <w:t xml:space="preserve"> </w:t>
      </w:r>
      <w:r w:rsidRPr="00447F90">
        <w:rPr>
          <w:rFonts w:ascii="Arial" w:hAnsi="Arial" w:cs="Arial"/>
          <w:w w:val="105"/>
        </w:rPr>
        <w:t xml:space="preserve">podejmowanych przez szkołę na rzecz kultury fizycznej. </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6</w:t>
      </w:r>
      <w:r w:rsidRPr="00447F90">
        <w:rPr>
          <w:rFonts w:ascii="Arial" w:hAnsi="Arial" w:cs="Arial"/>
          <w:b/>
          <w:sz w:val="22"/>
          <w:szCs w:val="22"/>
          <w:lang w:eastAsia="pl-PL"/>
        </w:rPr>
        <w:br/>
        <w:t>Skala ocen z zajęć edukacyjnych</w:t>
      </w:r>
    </w:p>
    <w:p w:rsidR="00CC499F" w:rsidRPr="00447F90" w:rsidRDefault="00CC499F"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Oceny bieżące i oceny klasyfikacyjne śródroczne ustala się w stopniach według skali:</w:t>
      </w:r>
    </w:p>
    <w:p w:rsidR="00344B88" w:rsidRPr="00447F90" w:rsidRDefault="00344B88" w:rsidP="00245E04">
      <w:pPr>
        <w:numPr>
          <w:ilvl w:val="0"/>
          <w:numId w:val="1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celujący – 6;</w:t>
      </w:r>
    </w:p>
    <w:p w:rsidR="00344B88" w:rsidRPr="00447F90" w:rsidRDefault="00344B88" w:rsidP="00245E04">
      <w:pPr>
        <w:numPr>
          <w:ilvl w:val="0"/>
          <w:numId w:val="1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bardzo dobry – 5;</w:t>
      </w:r>
    </w:p>
    <w:p w:rsidR="00344B88" w:rsidRPr="00447F90" w:rsidRDefault="00344B88" w:rsidP="00245E04">
      <w:pPr>
        <w:numPr>
          <w:ilvl w:val="0"/>
          <w:numId w:val="1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dobry – 4;</w:t>
      </w:r>
    </w:p>
    <w:p w:rsidR="00344B88" w:rsidRPr="00447F90" w:rsidRDefault="00344B88" w:rsidP="00245E04">
      <w:pPr>
        <w:numPr>
          <w:ilvl w:val="0"/>
          <w:numId w:val="1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dostateczny – 3;</w:t>
      </w:r>
    </w:p>
    <w:p w:rsidR="00344B88" w:rsidRPr="00447F90" w:rsidRDefault="00344B88" w:rsidP="00245E04">
      <w:pPr>
        <w:numPr>
          <w:ilvl w:val="0"/>
          <w:numId w:val="1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dopuszczający – 2;</w:t>
      </w:r>
    </w:p>
    <w:p w:rsidR="00344B88" w:rsidRPr="00447F90" w:rsidRDefault="00344B88" w:rsidP="00245E04">
      <w:pPr>
        <w:numPr>
          <w:ilvl w:val="0"/>
          <w:numId w:val="19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niedostateczny – 1.</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Stopnie bieżące zapisuje się w dokumentacji pedagogicznej w postaci cyfrowej, stopnie klasyfikacyjne w pełnym brzmieniu.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W ocenianiu bieżącym dopuszcza się stosowanie „+” i „–”, gdzie „+” oznacza osiągnięcia ucznia bliższe wyższej kategorii wymagań, „-” niższej kategorii wymagań. </w:t>
      </w:r>
    </w:p>
    <w:p w:rsidR="00344B88" w:rsidRPr="00447F90" w:rsidRDefault="002234AD" w:rsidP="00245E04">
      <w:pPr>
        <w:numPr>
          <w:ilvl w:val="6"/>
          <w:numId w:val="174"/>
        </w:numPr>
        <w:spacing w:after="120"/>
        <w:ind w:left="284" w:hanging="284"/>
        <w:jc w:val="both"/>
        <w:rPr>
          <w:rFonts w:ascii="Arial" w:hAnsi="Arial" w:cs="Arial"/>
        </w:rPr>
      </w:pPr>
      <w:r>
        <w:rPr>
          <w:rFonts w:ascii="Arial" w:hAnsi="Arial" w:cs="Arial"/>
        </w:rPr>
        <w:t>Dopuszcza się dodatkowo stosowanie: plus (+) oraz minus (-) za: nieprzygotowanie do lekcji, aktywność, zadania domowe lub ich brak oraz cząstkowe odpowiedzi. Ilość plusów na ocenę: bardzo dobrą (5) i minusów na oceną: niedostateczną (1) ustala nauczyciel danego przedmiotu na początku roku szkolnego i informuje o tym uczniów i rodziców</w:t>
      </w:r>
      <w:r w:rsidR="001529C7" w:rsidRPr="00447F90">
        <w:rPr>
          <w:rFonts w:ascii="Arial" w:hAnsi="Arial" w:cs="Arial"/>
        </w:rPr>
        <w:t>.</w:t>
      </w:r>
    </w:p>
    <w:p w:rsidR="00344B88" w:rsidRPr="00447F90" w:rsidRDefault="00103E72" w:rsidP="00245E04">
      <w:pPr>
        <w:numPr>
          <w:ilvl w:val="6"/>
          <w:numId w:val="174"/>
        </w:numPr>
        <w:spacing w:after="120"/>
        <w:ind w:left="284" w:hanging="284"/>
        <w:jc w:val="both"/>
        <w:rPr>
          <w:rFonts w:ascii="Arial" w:hAnsi="Arial" w:cs="Arial"/>
        </w:rPr>
      </w:pPr>
      <w:r w:rsidRPr="00447F90">
        <w:rPr>
          <w:rFonts w:ascii="Arial" w:hAnsi="Arial" w:cs="Arial"/>
        </w:rPr>
        <w:t>Skreślony.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Stopień ze znakiem plus (+) otrzymuje uczeń, którego wiadomości i umiejętności wykraczają nieznacznie ponad wymagania dla danego stopnia.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Stopień ze znakiem minus (-) otrzymuje uczeń, którego wiadomości i umiejętności wykazują drobne braki w zakresie wymagań dla danego stopnia.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Przy ustalaniu oceny z wychowania fizycznego, techniki, muzyki, plastyki - brany będzie pod uwagę wysiłek wkładany przez ucznia w wywiązywanie się z obowiązków wynikających ze specyfiki tych zajęć.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trakcie bieżącego oceniania efektów pracy ucznia, jego osiągnięć oraz wkładanego wysiłku stosuje się elementy oceniania kształtującego.</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7</w:t>
      </w:r>
      <w:r w:rsidRPr="00447F90">
        <w:rPr>
          <w:rFonts w:ascii="Arial" w:hAnsi="Arial" w:cs="Arial"/>
          <w:b/>
          <w:sz w:val="22"/>
          <w:szCs w:val="22"/>
          <w:lang w:eastAsia="pl-PL"/>
        </w:rPr>
        <w:br/>
        <w:t xml:space="preserve">Sposoby sprawdzania osiągnięć edukacyjnych uczniów </w:t>
      </w:r>
    </w:p>
    <w:p w:rsidR="0003357C" w:rsidRPr="00447F90" w:rsidRDefault="0003357C"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Na zajęciach ocenie mogą podlegać następujące rodzaje aktywności uczniów: </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prace pisemne: </w:t>
      </w:r>
    </w:p>
    <w:p w:rsidR="00344B88" w:rsidRPr="00447F90" w:rsidRDefault="00344B88" w:rsidP="00D96F0E">
      <w:pPr>
        <w:numPr>
          <w:ilvl w:val="0"/>
          <w:numId w:val="19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sprawdzian/praca klasowa, czyli zapowiedziana z co najmniej tygodniowym wyprzedzeniem pisemna wypowiedź ucznia obejmująca określony przez nauczyciela zakres materiału, trwająca nie dłużej niż 2 godziny lekcyjne, </w:t>
      </w:r>
    </w:p>
    <w:p w:rsidR="00344B88" w:rsidRPr="00447F90" w:rsidRDefault="00344B88" w:rsidP="00D96F0E">
      <w:pPr>
        <w:numPr>
          <w:ilvl w:val="0"/>
          <w:numId w:val="19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kartkówka, czyli pisemna wypowiedź ucznia obejmująca zagadnienia co najwyżej z 3 ostatnich lekcji, może być niezapowiedziana, </w:t>
      </w:r>
    </w:p>
    <w:p w:rsidR="00344B88" w:rsidRPr="00447F90" w:rsidRDefault="00344B88" w:rsidP="00D96F0E">
      <w:pPr>
        <w:numPr>
          <w:ilvl w:val="0"/>
          <w:numId w:val="19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referaty,</w:t>
      </w:r>
    </w:p>
    <w:p w:rsidR="00344B88" w:rsidRPr="00447F90" w:rsidRDefault="003C2B35" w:rsidP="00D96F0E">
      <w:pPr>
        <w:numPr>
          <w:ilvl w:val="0"/>
          <w:numId w:val="193"/>
        </w:numPr>
        <w:tabs>
          <w:tab w:val="clear" w:pos="227"/>
        </w:tabs>
        <w:spacing w:after="120"/>
        <w:ind w:left="1078" w:hanging="284"/>
        <w:jc w:val="both"/>
        <w:rPr>
          <w:rFonts w:ascii="Arial" w:eastAsia="Times New Roman" w:hAnsi="Arial" w:cs="Arial"/>
          <w:noProof w:val="0"/>
          <w:lang w:eastAsia="pl-PL"/>
        </w:rPr>
      </w:pPr>
      <w:r>
        <w:rPr>
          <w:rFonts w:ascii="Arial" w:eastAsia="Times New Roman" w:hAnsi="Arial" w:cs="Arial"/>
          <w:noProof w:val="0"/>
          <w:lang w:eastAsia="pl-PL"/>
        </w:rPr>
        <w:t>skreślony</w:t>
      </w:r>
      <w:r w:rsidR="00344B88" w:rsidRPr="00447F90">
        <w:rPr>
          <w:rFonts w:ascii="Arial" w:eastAsia="Times New Roman" w:hAnsi="Arial" w:cs="Arial"/>
          <w:noProof w:val="0"/>
          <w:lang w:eastAsia="pl-PL"/>
        </w:rPr>
        <w:t>;</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wypowiedzi ustne: </w:t>
      </w:r>
    </w:p>
    <w:p w:rsidR="00344B88" w:rsidRPr="00447F90" w:rsidRDefault="00344B88" w:rsidP="00D96F0E">
      <w:pPr>
        <w:numPr>
          <w:ilvl w:val="0"/>
          <w:numId w:val="19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odpowiedzi i wypowiedzi na lekcji, </w:t>
      </w:r>
    </w:p>
    <w:p w:rsidR="00344B88" w:rsidRPr="00447F90" w:rsidRDefault="00344B88" w:rsidP="00D96F0E">
      <w:pPr>
        <w:numPr>
          <w:ilvl w:val="0"/>
          <w:numId w:val="19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wystąpienia (prezentacje), </w:t>
      </w:r>
    </w:p>
    <w:p w:rsidR="00344B88" w:rsidRPr="00447F90" w:rsidRDefault="00344B88" w:rsidP="00D96F0E">
      <w:pPr>
        <w:numPr>
          <w:ilvl w:val="0"/>
          <w:numId w:val="19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samodzielne prowadzenie elementów lekcji;</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sprawdziany praktyczne;</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projekty grupowe;</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wyniki pracy w grupach;</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samodzielnie wykonywane przez ucznia inne prace np. modele, albumy, zielniki,</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prezentacje</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Power Point, plakaty, itp.;</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aktywność poza lekcjami np. udział w konkursach, olimpiadach, zawodach, </w:t>
      </w:r>
    </w:p>
    <w:p w:rsidR="00344B88" w:rsidRPr="00447F90" w:rsidRDefault="00344B88" w:rsidP="00D96F0E">
      <w:pPr>
        <w:numPr>
          <w:ilvl w:val="0"/>
          <w:numId w:val="19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przygotowanie do uczestnictwa w lekcji (posiadanie zeszytu, książki, przyrządów, długopisu itp.).</w:t>
      </w:r>
    </w:p>
    <w:p w:rsidR="009A6E21" w:rsidRPr="00447F90" w:rsidRDefault="009A6E21" w:rsidP="009A6E21">
      <w:pPr>
        <w:spacing w:after="120"/>
        <w:ind w:left="284" w:hanging="284"/>
        <w:jc w:val="both"/>
        <w:rPr>
          <w:rFonts w:ascii="Arial" w:eastAsia="Times New Roman" w:hAnsi="Arial" w:cs="Arial"/>
          <w:lang w:eastAsia="pl-PL"/>
        </w:rPr>
      </w:pPr>
      <w:r w:rsidRPr="00447F90">
        <w:rPr>
          <w:rFonts w:ascii="Arial" w:hAnsi="Arial" w:cs="Arial"/>
        </w:rPr>
        <w:t xml:space="preserve">1a. </w:t>
      </w:r>
      <w:r w:rsidRPr="00447F90">
        <w:rPr>
          <w:rFonts w:ascii="Arial" w:eastAsia="Times New Roman" w:hAnsi="Arial" w:cs="Arial"/>
          <w:lang w:eastAsia="pl-PL"/>
        </w:rPr>
        <w:t>W ramach nauki z wykorzystaniem metod i technik kształcenia na odległość bieżące oceny moga być wystawiane uczniom za:</w:t>
      </w:r>
    </w:p>
    <w:p w:rsidR="009A6E21" w:rsidRPr="00447F90" w:rsidRDefault="009A6E21" w:rsidP="00D96F0E">
      <w:pPr>
        <w:pStyle w:val="Akapitzlist"/>
        <w:numPr>
          <w:ilvl w:val="0"/>
          <w:numId w:val="250"/>
        </w:numPr>
        <w:spacing w:after="120"/>
        <w:jc w:val="both"/>
        <w:rPr>
          <w:rFonts w:ascii="Arial" w:hAnsi="Arial" w:cs="Arial"/>
        </w:rPr>
      </w:pPr>
      <w:r w:rsidRPr="00447F90">
        <w:rPr>
          <w:rFonts w:ascii="Arial" w:eastAsia="Times New Roman" w:hAnsi="Arial" w:cs="Arial"/>
          <w:noProof/>
          <w:lang w:eastAsia="pl-PL"/>
        </w:rPr>
        <w:t>odpowiedzi ustne w przypadki zajęć prowadzonych on-line;</w:t>
      </w:r>
    </w:p>
    <w:p w:rsidR="009A6E21" w:rsidRPr="00447F90" w:rsidRDefault="009A6E21" w:rsidP="00D96F0E">
      <w:pPr>
        <w:pStyle w:val="Akapitzlist"/>
        <w:numPr>
          <w:ilvl w:val="0"/>
          <w:numId w:val="250"/>
        </w:numPr>
        <w:spacing w:after="120"/>
        <w:jc w:val="both"/>
        <w:rPr>
          <w:rFonts w:ascii="Arial" w:hAnsi="Arial" w:cs="Arial"/>
        </w:rPr>
      </w:pPr>
      <w:r w:rsidRPr="00447F90">
        <w:rPr>
          <w:rFonts w:ascii="Arial" w:eastAsia="Times New Roman" w:hAnsi="Arial" w:cs="Arial"/>
          <w:noProof/>
          <w:lang w:eastAsia="pl-PL"/>
        </w:rPr>
        <w:t>testy, wypracowania, sprawdziany, referaty przeprowadzone w formie elektronicznej przy użyciu platform e-learningowych, poczty elektronicznej lub innych środków komunikacji elektronicznej;</w:t>
      </w:r>
    </w:p>
    <w:p w:rsidR="009A6E21" w:rsidRPr="00447F90" w:rsidRDefault="000C38D0" w:rsidP="00D96F0E">
      <w:pPr>
        <w:pStyle w:val="Akapitzlist"/>
        <w:numPr>
          <w:ilvl w:val="0"/>
          <w:numId w:val="250"/>
        </w:numPr>
        <w:spacing w:after="120"/>
        <w:jc w:val="both"/>
        <w:rPr>
          <w:rFonts w:ascii="Arial" w:hAnsi="Arial" w:cs="Arial"/>
        </w:rPr>
      </w:pPr>
      <w:r w:rsidRPr="00447F90">
        <w:rPr>
          <w:rFonts w:ascii="Arial" w:eastAsia="Times New Roman" w:hAnsi="Arial" w:cs="Arial"/>
          <w:noProof/>
          <w:lang w:eastAsia="pl-PL"/>
        </w:rPr>
        <w:t>zadania domowe przesłane do nauczyciela w wyznaczonym terminie przy użyciu środków komunikacji elektronicznej, w tym zadań wykonywanych przy użyciu narzędzi dostępnych na platformach edukacyjnych;</w:t>
      </w:r>
    </w:p>
    <w:p w:rsidR="000C38D0" w:rsidRPr="00447F90" w:rsidRDefault="000C38D0" w:rsidP="00D96F0E">
      <w:pPr>
        <w:pStyle w:val="Akapitzlist"/>
        <w:numPr>
          <w:ilvl w:val="0"/>
          <w:numId w:val="250"/>
        </w:numPr>
        <w:spacing w:after="120"/>
        <w:jc w:val="both"/>
        <w:rPr>
          <w:rFonts w:ascii="Arial" w:hAnsi="Arial" w:cs="Arial"/>
        </w:rPr>
      </w:pPr>
      <w:r w:rsidRPr="00447F90">
        <w:rPr>
          <w:rFonts w:ascii="Arial" w:eastAsia="Times New Roman" w:hAnsi="Arial" w:cs="Arial"/>
          <w:noProof/>
          <w:lang w:eastAsia="pl-PL"/>
        </w:rPr>
        <w:t xml:space="preserve">aktywność uczniów wykazywana podczas lekcji on-line zarówno w formie przekazu video na żywo jak też w formie odpowiedzi kierowanych do nauczyciela </w:t>
      </w:r>
      <w:r w:rsidR="00B260DA">
        <w:rPr>
          <w:rFonts w:ascii="Arial" w:eastAsia="Times New Roman" w:hAnsi="Arial" w:cs="Arial"/>
          <w:noProof/>
          <w:lang w:eastAsia="pl-PL"/>
        </w:rPr>
        <w:t xml:space="preserve">                                </w:t>
      </w:r>
      <w:r w:rsidRPr="00447F90">
        <w:rPr>
          <w:rFonts w:ascii="Arial" w:eastAsia="Times New Roman" w:hAnsi="Arial" w:cs="Arial"/>
          <w:noProof/>
          <w:lang w:eastAsia="pl-PL"/>
        </w:rPr>
        <w:t>z wykorzystaniem czatu;</w:t>
      </w:r>
    </w:p>
    <w:p w:rsidR="000C38D0" w:rsidRPr="00447F90" w:rsidRDefault="000C38D0" w:rsidP="00D96F0E">
      <w:pPr>
        <w:pStyle w:val="Akapitzlist"/>
        <w:numPr>
          <w:ilvl w:val="0"/>
          <w:numId w:val="250"/>
        </w:numPr>
        <w:spacing w:after="120"/>
        <w:jc w:val="both"/>
        <w:rPr>
          <w:rFonts w:ascii="Arial" w:hAnsi="Arial" w:cs="Arial"/>
        </w:rPr>
      </w:pPr>
      <w:r w:rsidRPr="00447F90">
        <w:rPr>
          <w:rFonts w:ascii="Arial" w:eastAsia="Times New Roman" w:hAnsi="Arial" w:cs="Arial"/>
          <w:noProof/>
          <w:lang w:eastAsia="pl-PL"/>
        </w:rPr>
        <w:t>dodatkowe (związane z tematem przeprowadzonej lekcji) zlecone przez nauczyciela czynności i prace wykonane przez uczniów.</w:t>
      </w:r>
    </w:p>
    <w:p w:rsidR="009A6E21" w:rsidRPr="00447F90" w:rsidRDefault="009A6E21" w:rsidP="009A6E21">
      <w:pPr>
        <w:spacing w:after="120"/>
        <w:ind w:left="284" w:hanging="284"/>
        <w:jc w:val="both"/>
        <w:rPr>
          <w:rFonts w:ascii="Arial" w:hAnsi="Arial" w:cs="Arial"/>
        </w:rPr>
      </w:pPr>
      <w:r w:rsidRPr="00447F90">
        <w:rPr>
          <w:rFonts w:ascii="Arial" w:hAnsi="Arial" w:cs="Arial"/>
        </w:rPr>
        <w:t xml:space="preserve">1b. </w:t>
      </w:r>
      <w:r w:rsidRPr="00447F90">
        <w:rPr>
          <w:rFonts w:ascii="Arial" w:eastAsia="Times New Roman" w:hAnsi="Arial" w:cs="Arial"/>
          <w:lang w:eastAsia="pl-PL"/>
        </w:rPr>
        <w:t>Do sprawdzania osiągnięć edukacyjnych uczniów można wykorzystywać technologię informacyjną i komputerową, chmury Microsoft Office 365, Skype, pocztę elektroniczną.</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Przyjmuje się następującą ilość ocen w semestrze dla przedmiotów realizowanych </w:t>
      </w:r>
      <w:r w:rsidR="00B260DA">
        <w:rPr>
          <w:rFonts w:ascii="Arial" w:hAnsi="Arial" w:cs="Arial"/>
        </w:rPr>
        <w:t xml:space="preserve">                                </w:t>
      </w:r>
      <w:r w:rsidRPr="00447F90">
        <w:rPr>
          <w:rFonts w:ascii="Arial" w:hAnsi="Arial" w:cs="Arial"/>
        </w:rPr>
        <w:t>w wymiarze tygodniowym:</w:t>
      </w:r>
    </w:p>
    <w:p w:rsidR="00344B88" w:rsidRPr="00447F90" w:rsidRDefault="00344B88" w:rsidP="00D96F0E">
      <w:pPr>
        <w:numPr>
          <w:ilvl w:val="0"/>
          <w:numId w:val="19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jedna godzina tygodniowo - minimum 3 oceny;</w:t>
      </w:r>
    </w:p>
    <w:p w:rsidR="00344B88" w:rsidRPr="00447F90" w:rsidRDefault="00344B88" w:rsidP="00D96F0E">
      <w:pPr>
        <w:numPr>
          <w:ilvl w:val="0"/>
          <w:numId w:val="19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dwie godziny tygodniowo - minimum 4</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oceny;</w:t>
      </w:r>
    </w:p>
    <w:p w:rsidR="00344B88" w:rsidRPr="00447F90" w:rsidRDefault="00344B88" w:rsidP="00D96F0E">
      <w:pPr>
        <w:numPr>
          <w:ilvl w:val="0"/>
          <w:numId w:val="19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trzy godziny tygodniowo - minimum 5 ocen;</w:t>
      </w:r>
    </w:p>
    <w:p w:rsidR="00344B88" w:rsidRPr="00447F90" w:rsidRDefault="00344B88" w:rsidP="00D96F0E">
      <w:pPr>
        <w:numPr>
          <w:ilvl w:val="0"/>
          <w:numId w:val="19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cztery i więcej godziny tygodniowo - minimum 6 ocen.</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Przy ocenianiu prac pisemnych nauczyciel stosuje następujące zasady przeliczania punktów na ocenę: </w:t>
      </w:r>
    </w:p>
    <w:p w:rsidR="00344B88" w:rsidRPr="00447F90" w:rsidRDefault="00344B88" w:rsidP="00D96F0E">
      <w:pPr>
        <w:numPr>
          <w:ilvl w:val="0"/>
          <w:numId w:val="1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poniżej 30% możliwych do uzyskania punktów - niedostateczny;</w:t>
      </w:r>
    </w:p>
    <w:p w:rsidR="00344B88" w:rsidRPr="00447F90" w:rsidRDefault="00344B88" w:rsidP="00D96F0E">
      <w:pPr>
        <w:numPr>
          <w:ilvl w:val="0"/>
          <w:numId w:val="1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30% - 49% - dopuszczający;</w:t>
      </w:r>
    </w:p>
    <w:p w:rsidR="00344B88" w:rsidRPr="00447F90" w:rsidRDefault="00344B88" w:rsidP="00D96F0E">
      <w:pPr>
        <w:numPr>
          <w:ilvl w:val="0"/>
          <w:numId w:val="1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50% - 74% - dostateczny;</w:t>
      </w:r>
    </w:p>
    <w:p w:rsidR="00344B88" w:rsidRPr="00447F90" w:rsidRDefault="00344B88" w:rsidP="00D96F0E">
      <w:pPr>
        <w:numPr>
          <w:ilvl w:val="0"/>
          <w:numId w:val="1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75% - 89% - dobry;</w:t>
      </w:r>
    </w:p>
    <w:p w:rsidR="00344B88" w:rsidRPr="00447F90" w:rsidRDefault="00344B88" w:rsidP="00D96F0E">
      <w:pPr>
        <w:numPr>
          <w:ilvl w:val="0"/>
          <w:numId w:val="1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90% - 99% - bardzo dobry;</w:t>
      </w:r>
    </w:p>
    <w:p w:rsidR="00344B88" w:rsidRPr="00447F90" w:rsidRDefault="00344B88" w:rsidP="00D96F0E">
      <w:pPr>
        <w:numPr>
          <w:ilvl w:val="0"/>
          <w:numId w:val="19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100% - celujący.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nauczaniu dzieci niepełnosprawnych możliwości ucznia są punktem wyjścia do formułowania wymagań, dlatego ocenia się przede wszystkim postępy i wkład pracy oraz wysiłek włożony w</w:t>
      </w:r>
      <w:r w:rsidR="0003357C" w:rsidRPr="00447F90">
        <w:rPr>
          <w:rFonts w:ascii="Arial" w:hAnsi="Arial" w:cs="Arial"/>
        </w:rPr>
        <w:t> </w:t>
      </w:r>
      <w:r w:rsidRPr="00447F90">
        <w:rPr>
          <w:rFonts w:ascii="Arial" w:hAnsi="Arial" w:cs="Arial"/>
        </w:rPr>
        <w:t xml:space="preserve">przyswojenie wiadomości przez danego ucznia.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Zapowiedziane sprawdziany nie powinny być bez szczególnie ważnych powodów przekładane.</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Każdy sprawdzian uczeń musi zaliczyć w terminie uzgodnionym z nauczycielem i w formie ustalonej z nauczycielem. </w:t>
      </w:r>
    </w:p>
    <w:p w:rsidR="00344B88" w:rsidRPr="00447F90" w:rsidRDefault="00523A9B" w:rsidP="00245E04">
      <w:pPr>
        <w:numPr>
          <w:ilvl w:val="6"/>
          <w:numId w:val="174"/>
        </w:numPr>
        <w:spacing w:after="120"/>
        <w:ind w:left="284" w:hanging="284"/>
        <w:jc w:val="both"/>
        <w:rPr>
          <w:rFonts w:ascii="Arial" w:hAnsi="Arial" w:cs="Arial"/>
        </w:rPr>
      </w:pPr>
      <w:r>
        <w:rPr>
          <w:rFonts w:ascii="Arial" w:hAnsi="Arial" w:cs="Arial"/>
        </w:rPr>
        <w:t>Skreślony</w:t>
      </w:r>
      <w:r w:rsidR="00344B88" w:rsidRPr="00447F90">
        <w:rPr>
          <w:rFonts w:ascii="Arial" w:hAnsi="Arial" w:cs="Arial"/>
        </w:rPr>
        <w:t xml:space="preserve">. </w:t>
      </w:r>
    </w:p>
    <w:p w:rsidR="00344B88" w:rsidRDefault="00523A9B" w:rsidP="00245E04">
      <w:pPr>
        <w:numPr>
          <w:ilvl w:val="6"/>
          <w:numId w:val="174"/>
        </w:numPr>
        <w:spacing w:after="120"/>
        <w:ind w:left="284" w:hanging="284"/>
        <w:jc w:val="both"/>
        <w:rPr>
          <w:rFonts w:ascii="Arial" w:hAnsi="Arial" w:cs="Arial"/>
        </w:rPr>
      </w:pPr>
      <w:r w:rsidRPr="00F56612">
        <w:rPr>
          <w:rFonts w:ascii="Arial" w:hAnsi="Arial" w:cs="Arial"/>
          <w:color w:val="000000"/>
          <w:shd w:val="clear" w:color="auto" w:fill="FFFFFF"/>
        </w:rPr>
        <w:t>Uczeń może poprawić każdą ocenę w terminie i formie ustalonej z nauczycielem</w:t>
      </w:r>
      <w:r w:rsidR="00344B88" w:rsidRPr="00447F90">
        <w:rPr>
          <w:rFonts w:ascii="Arial" w:hAnsi="Arial" w:cs="Arial"/>
        </w:rPr>
        <w:t xml:space="preserve">. </w:t>
      </w:r>
    </w:p>
    <w:p w:rsidR="00523A9B" w:rsidRDefault="00523A9B" w:rsidP="00523A9B">
      <w:pPr>
        <w:spacing w:after="120"/>
        <w:ind w:left="284"/>
        <w:jc w:val="both"/>
        <w:rPr>
          <w:rFonts w:ascii="Arial" w:hAnsi="Arial" w:cs="Arial"/>
        </w:rPr>
      </w:pPr>
      <w:r>
        <w:rPr>
          <w:rFonts w:ascii="Arial" w:hAnsi="Arial" w:cs="Arial"/>
        </w:rPr>
        <w:t>Przy poprawianiu oceny obowiązuje zakres materiału, jaki obowiązywał w dniu pisania sprawdzianu, kartkówki lub odpowiedzi ustnej</w:t>
      </w:r>
    </w:p>
    <w:p w:rsidR="00523A9B" w:rsidRPr="00447F90" w:rsidRDefault="00523A9B" w:rsidP="00523A9B">
      <w:pPr>
        <w:spacing w:after="120"/>
        <w:ind w:left="284"/>
        <w:jc w:val="both"/>
        <w:rPr>
          <w:rFonts w:ascii="Arial" w:hAnsi="Arial" w:cs="Arial"/>
        </w:rPr>
      </w:pPr>
      <w:r>
        <w:rPr>
          <w:rFonts w:ascii="Arial" w:hAnsi="Arial" w:cs="Arial"/>
        </w:rPr>
        <w:t>W przypadku poprawianych ocen pod uwagę brana jest najwyższa ocena uzyskana przez ucznia.</w:t>
      </w:r>
    </w:p>
    <w:p w:rsidR="00344B88" w:rsidRPr="00447F90" w:rsidRDefault="00641328" w:rsidP="00245E04">
      <w:pPr>
        <w:numPr>
          <w:ilvl w:val="6"/>
          <w:numId w:val="174"/>
        </w:numPr>
        <w:spacing w:after="120"/>
        <w:ind w:left="284" w:hanging="284"/>
        <w:jc w:val="both"/>
        <w:rPr>
          <w:rFonts w:ascii="Arial" w:hAnsi="Arial" w:cs="Arial"/>
        </w:rPr>
      </w:pPr>
      <w:r w:rsidRPr="00641328">
        <w:rPr>
          <w:rFonts w:ascii="Arial" w:hAnsi="Arial" w:cs="Arial"/>
        </w:rPr>
        <w:t>W wymaganiach edukacyjnych nauczyciel określa szczegółowe zasady poprawiania ocen z danego przedmiotu oraz tryb uzyskiwania oceny wyższej niż przewidywana.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tygodniu nie mogą odbywać się więcej niż trzy sprawdziany, a w jednym dniu więcej niż jeden sprawdzian.</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Nauczyciel ma obowiązek podać oceny ze sprawdzianu do wiadomości uczniów w terminie do</w:t>
      </w:r>
      <w:r w:rsidR="0003357C" w:rsidRPr="00447F90">
        <w:rPr>
          <w:rFonts w:ascii="Arial" w:hAnsi="Arial" w:cs="Arial"/>
        </w:rPr>
        <w:t> </w:t>
      </w:r>
      <w:r w:rsidRPr="00447F90">
        <w:rPr>
          <w:rFonts w:ascii="Arial" w:hAnsi="Arial" w:cs="Arial"/>
        </w:rPr>
        <w:t>2</w:t>
      </w:r>
      <w:r w:rsidR="0003357C" w:rsidRPr="00447F90">
        <w:rPr>
          <w:rFonts w:ascii="Arial" w:hAnsi="Arial" w:cs="Arial"/>
        </w:rPr>
        <w:t> </w:t>
      </w:r>
      <w:r w:rsidRPr="00447F90">
        <w:rPr>
          <w:rFonts w:ascii="Arial" w:hAnsi="Arial" w:cs="Arial"/>
        </w:rPr>
        <w:t>tygodni od dnia jego napisania. Dopuszcza się przesunięcie terminu zwrotu prac pisemnych w</w:t>
      </w:r>
      <w:r w:rsidR="0003357C" w:rsidRPr="00447F90">
        <w:rPr>
          <w:rFonts w:ascii="Arial" w:hAnsi="Arial" w:cs="Arial"/>
        </w:rPr>
        <w:t> </w:t>
      </w:r>
      <w:r w:rsidRPr="00447F90">
        <w:rPr>
          <w:rFonts w:ascii="Arial" w:hAnsi="Arial" w:cs="Arial"/>
        </w:rPr>
        <w:t>sytuacjach losowych - o czas nieobecności nauczyciela oraz w okresach świąt, ferii.</w:t>
      </w:r>
    </w:p>
    <w:p w:rsidR="00CB5A82" w:rsidRPr="00447F90" w:rsidRDefault="00CB5A82" w:rsidP="00245E04">
      <w:pPr>
        <w:numPr>
          <w:ilvl w:val="6"/>
          <w:numId w:val="174"/>
        </w:numPr>
        <w:spacing w:after="120"/>
        <w:ind w:left="284" w:hanging="284"/>
        <w:jc w:val="both"/>
        <w:rPr>
          <w:rFonts w:ascii="Arial" w:hAnsi="Arial" w:cs="Arial"/>
        </w:rPr>
      </w:pPr>
      <w:r w:rsidRPr="00447F90">
        <w:rPr>
          <w:rFonts w:ascii="Arial" w:hAnsi="Arial" w:cs="Arial"/>
          <w:bCs/>
        </w:rPr>
        <w:t>Przy ustalaniu oceny z wychowania fizycznego należy w szczególności brać pod uwagę wysiłek wkładany przez ucznia, systematyczność, aktywność (udział w zawodach sportowych, konkursach wiedzy o kulturze fizycznej, historii sportu). Wymagania na poszczególne oceny są opisane w przedmiotowych zasadach oceniania z wychowania fizycznego.</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8</w:t>
      </w:r>
      <w:r w:rsidRPr="00447F90">
        <w:rPr>
          <w:rFonts w:ascii="Arial" w:hAnsi="Arial" w:cs="Arial"/>
          <w:b/>
          <w:sz w:val="22"/>
          <w:szCs w:val="22"/>
          <w:lang w:eastAsia="pl-PL"/>
        </w:rPr>
        <w:br/>
        <w:t>System oceniania na I etapie edukacyjnym</w:t>
      </w:r>
    </w:p>
    <w:p w:rsidR="0003357C" w:rsidRPr="00447F90" w:rsidRDefault="0003357C"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klasach I-III oceny bieżące i klasyfikacyjne: śródroczna i roczna, są opisowe, z wyjątkiem religii i</w:t>
      </w:r>
      <w:r w:rsidR="0003357C" w:rsidRPr="00447F90">
        <w:rPr>
          <w:rFonts w:ascii="Arial" w:hAnsi="Arial" w:cs="Arial"/>
        </w:rPr>
        <w:t> </w:t>
      </w:r>
      <w:r w:rsidRPr="00447F90">
        <w:rPr>
          <w:rFonts w:ascii="Arial" w:hAnsi="Arial" w:cs="Arial"/>
        </w:rPr>
        <w:t>etyki.</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Ocena opisowa to ustna bądź pisemna informacja nauczyciela na temat wykonywania zadań szkolnych przez ucznia. Ta informacja może dotyczyć zarówno procesu wykonywania zadania, jak i efektu działalności ucznia.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Ocenianie ma na celu:</w:t>
      </w:r>
    </w:p>
    <w:p w:rsidR="00344B88" w:rsidRPr="00447F90" w:rsidRDefault="00344B88" w:rsidP="00D96F0E">
      <w:pPr>
        <w:numPr>
          <w:ilvl w:val="0"/>
          <w:numId w:val="1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poinformowanie ucznia o postępie i poziomie jego osiągnięć edukacyjnych;</w:t>
      </w:r>
    </w:p>
    <w:p w:rsidR="00344B88" w:rsidRPr="00447F90" w:rsidRDefault="00344B88" w:rsidP="00D96F0E">
      <w:pPr>
        <w:numPr>
          <w:ilvl w:val="0"/>
          <w:numId w:val="1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pomoc uczniowi w samodzielnym planowaniu jego rozwoju;</w:t>
      </w:r>
    </w:p>
    <w:p w:rsidR="00344B88" w:rsidRPr="00447F90" w:rsidRDefault="00344B88" w:rsidP="00D96F0E">
      <w:pPr>
        <w:numPr>
          <w:ilvl w:val="0"/>
          <w:numId w:val="1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motywowanie ucznia do dalszej pracy;</w:t>
      </w:r>
    </w:p>
    <w:p w:rsidR="00344B88" w:rsidRPr="00447F90" w:rsidRDefault="00344B88" w:rsidP="00D96F0E">
      <w:pPr>
        <w:numPr>
          <w:ilvl w:val="0"/>
          <w:numId w:val="1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dostarczanie rodzicom i nauczycielom informacji o postępach, trudnoś</w:t>
      </w:r>
      <w:r w:rsidR="0070562B" w:rsidRPr="00447F90">
        <w:rPr>
          <w:rFonts w:ascii="Arial" w:eastAsia="Times New Roman" w:hAnsi="Arial" w:cs="Arial"/>
          <w:lang w:eastAsia="pl-PL"/>
        </w:rPr>
        <w:t xml:space="preserve">ciach </w:t>
      </w:r>
      <w:r w:rsidR="00B260DA">
        <w:rPr>
          <w:rFonts w:ascii="Arial" w:eastAsia="Times New Roman" w:hAnsi="Arial" w:cs="Arial"/>
          <w:lang w:eastAsia="pl-PL"/>
        </w:rPr>
        <w:t xml:space="preserve">                                    </w:t>
      </w:r>
      <w:r w:rsidR="0070562B" w:rsidRPr="00447F90">
        <w:rPr>
          <w:rFonts w:ascii="Arial" w:eastAsia="Times New Roman" w:hAnsi="Arial" w:cs="Arial"/>
          <w:lang w:eastAsia="pl-PL"/>
        </w:rPr>
        <w:t xml:space="preserve">i </w:t>
      </w:r>
      <w:r w:rsidRPr="00447F90">
        <w:rPr>
          <w:rFonts w:ascii="Arial" w:eastAsia="Times New Roman" w:hAnsi="Arial" w:cs="Arial"/>
          <w:lang w:eastAsia="pl-PL"/>
        </w:rPr>
        <w:t>specjalnych uzdolnieniach ucznia;</w:t>
      </w:r>
    </w:p>
    <w:p w:rsidR="00344B88" w:rsidRPr="00447F90" w:rsidRDefault="00344B88" w:rsidP="00D96F0E">
      <w:pPr>
        <w:numPr>
          <w:ilvl w:val="0"/>
          <w:numId w:val="19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umożliwienie nauczycielom doskonalenia organizacji i metod pracy dydaktyczno – wychowawczej.</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Ocena opisowa daje możliwość rzetelnej informacji na temat rezultatów aktywności szkolnej ucznia oraz wskazówki jak samodzielnie pokonać trudności. Nauczyciel na bieżąco informując ucznia o tym jak wykonał zadanie szkolne, podkreśla najpierw to, co zostało dobrze zrobione, a później wskazuje błędy i pomaga je poprawić. Ocena opisowa służy doskonaleniu procesu uczenia się poprzez różnicowanie nauczania w zależności od indywidualnego rytmu zdobywania wiadomości i umiejętności wynikającego z rozwoju ucznia.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Śródroczną i roczną ocenę opisową, nauczyciel sporządza na podstawie obserwacji, analiz prac ucznia, wypowiedzi. Informacje dotyczą:</w:t>
      </w:r>
    </w:p>
    <w:p w:rsidR="00344B88" w:rsidRPr="00447F90" w:rsidRDefault="00344B88" w:rsidP="00D96F0E">
      <w:pPr>
        <w:numPr>
          <w:ilvl w:val="0"/>
          <w:numId w:val="19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rozwoju intelektualnego, osiągnięć w zakresie edukacji polonistycznej, matematycznej</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i przyrodniczej oraz języka obcego, ze szczególnym uwzględnieniem: czytania, jego tempa, techniki i rozumienia, pisania jego tempa, techniki, poprawności, mówienia i słuchania oraz wiedzy o języku, umiejętności matematycznych, znajomości przyrody</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 </w:t>
      </w:r>
      <w:r w:rsidR="00B260DA">
        <w:rPr>
          <w:rFonts w:ascii="Arial" w:eastAsia="Times New Roman" w:hAnsi="Arial" w:cs="Arial"/>
          <w:lang w:eastAsia="pl-PL"/>
        </w:rPr>
        <w:t xml:space="preserve">                         </w:t>
      </w:r>
      <w:r w:rsidRPr="00447F90">
        <w:rPr>
          <w:rFonts w:ascii="Arial" w:eastAsia="Times New Roman" w:hAnsi="Arial" w:cs="Arial"/>
          <w:lang w:eastAsia="pl-PL"/>
        </w:rPr>
        <w:t>i opisywania składników przyrody;</w:t>
      </w:r>
    </w:p>
    <w:p w:rsidR="00344B88" w:rsidRPr="00447F90" w:rsidRDefault="00344B88" w:rsidP="00D96F0E">
      <w:pPr>
        <w:numPr>
          <w:ilvl w:val="0"/>
          <w:numId w:val="19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rozwoju społeczno – moralnego z uwzględnieniem zachowań wobec ludzi, siebie oraz zachowań wobec wytworów kultury;</w:t>
      </w:r>
    </w:p>
    <w:p w:rsidR="00344B88" w:rsidRPr="00447F90" w:rsidRDefault="00344B88" w:rsidP="00D96F0E">
      <w:pPr>
        <w:numPr>
          <w:ilvl w:val="0"/>
          <w:numId w:val="19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rozwoju fizycznego jako dostrzegania związku przyrody z życiem i zdrowiem człowieka, postawa ciała, sprawność i zdrowie;</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Śródroczna ocena opisowa sporządzona jest komputerowo w trzech egzemplarzach, jeden dla rodziców, drugi podpisany przez rodziców umieszcza się w teczce wychowawcy, trzeci dołącza się do dziennika lekcyjnego w formie wydruku. Roczną ocenę opisową wpisuje się na świadectwo szkolne,</w:t>
      </w:r>
      <w:r w:rsidR="00172AC8" w:rsidRPr="00447F90">
        <w:rPr>
          <w:rFonts w:ascii="Arial" w:hAnsi="Arial" w:cs="Arial"/>
        </w:rPr>
        <w:t xml:space="preserve"> </w:t>
      </w:r>
      <w:r w:rsidRPr="00447F90">
        <w:rPr>
          <w:rFonts w:ascii="Arial" w:hAnsi="Arial" w:cs="Arial"/>
        </w:rPr>
        <w:t>do arkusza ocen oraz w formie wydruku komputerowego dołącza się do dziennika lekcyjnego.</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ocenianiu bieżącym dopuszcza się stosowanie oceny cyfrowej. Stopnie zapisywane są w</w:t>
      </w:r>
      <w:r w:rsidR="0070562B" w:rsidRPr="00447F90">
        <w:rPr>
          <w:rFonts w:ascii="Arial" w:hAnsi="Arial" w:cs="Arial"/>
        </w:rPr>
        <w:t> </w:t>
      </w:r>
      <w:r w:rsidRPr="00447F90">
        <w:rPr>
          <w:rFonts w:ascii="Arial" w:hAnsi="Arial" w:cs="Arial"/>
        </w:rPr>
        <w:t>dziennikach, w zeszytach uczniów oraz na pracach pisemnych (karty pracy, sprawdziany, testy).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Rodzice otrzymują informacje o postępach dziecka poprzez ustne rozmowy z wychowawcą, uwagi pisemne w zeszytach, pisemną śródroczną ocenę opisową oraz podczas konsultacji.</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ocenie bieżącej pracy ucznia można stosować ocenę:</w:t>
      </w:r>
    </w:p>
    <w:p w:rsidR="00344B88" w:rsidRPr="00447F90" w:rsidRDefault="00344B88" w:rsidP="00D96F0E">
      <w:pPr>
        <w:numPr>
          <w:ilvl w:val="0"/>
          <w:numId w:val="1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słowną, wyrażoną ustnie;</w:t>
      </w:r>
    </w:p>
    <w:p w:rsidR="00344B88" w:rsidRPr="00447F90" w:rsidRDefault="00344B88" w:rsidP="00D96F0E">
      <w:pPr>
        <w:numPr>
          <w:ilvl w:val="0"/>
          <w:numId w:val="1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pisemną;</w:t>
      </w:r>
    </w:p>
    <w:p w:rsidR="00344B88" w:rsidRPr="00447F90" w:rsidRDefault="00344B88" w:rsidP="00D96F0E">
      <w:pPr>
        <w:numPr>
          <w:ilvl w:val="0"/>
          <w:numId w:val="1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wyrażoną symbolem graficznym;</w:t>
      </w:r>
    </w:p>
    <w:p w:rsidR="00344B88" w:rsidRPr="00447F90" w:rsidRDefault="00344B88" w:rsidP="00D96F0E">
      <w:pPr>
        <w:numPr>
          <w:ilvl w:val="0"/>
          <w:numId w:val="19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stopniem – zgodnie z zasadami oceniania obowiązującymi w klasach IV-VIII.</w:t>
      </w:r>
    </w:p>
    <w:p w:rsidR="00344B88"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W wyjątkowych przypadkach rada pedagogiczna może postanowić o powtarzaniu klasy przez ucznia klasy I-III szkoły podstawowej. Wniosek o niepromowanie składa wychowawca klasy po zasięgnięciu opinii rodziców i uwzględnieniu opinii wydanej przez poradnię psychologiczno-pedagogiczną, w tym publiczną poradnię specjalistyczną. </w:t>
      </w:r>
    </w:p>
    <w:p w:rsidR="006354FD" w:rsidRPr="006354FD" w:rsidRDefault="006354FD" w:rsidP="006354FD">
      <w:pPr>
        <w:spacing w:after="120"/>
        <w:ind w:left="284" w:hanging="284"/>
        <w:jc w:val="both"/>
        <w:rPr>
          <w:rFonts w:ascii="Arial" w:hAnsi="Arial" w:cs="Arial"/>
        </w:rPr>
      </w:pPr>
      <w:r>
        <w:rPr>
          <w:rFonts w:ascii="Arial" w:hAnsi="Arial" w:cs="Arial"/>
        </w:rPr>
        <w:t xml:space="preserve">11. </w:t>
      </w:r>
      <w:r w:rsidRPr="006354FD">
        <w:rPr>
          <w:rFonts w:ascii="Arial" w:hAnsi="Arial" w:cs="Arial"/>
        </w:rPr>
        <w:t>W ramach oceniania bieżącego z zajęć edukacyjnych :</w:t>
      </w:r>
    </w:p>
    <w:p w:rsidR="006354FD" w:rsidRPr="006354FD" w:rsidRDefault="006354FD" w:rsidP="006354FD">
      <w:pPr>
        <w:spacing w:after="120"/>
        <w:ind w:left="426"/>
        <w:jc w:val="both"/>
        <w:rPr>
          <w:rFonts w:ascii="Arial" w:hAnsi="Arial" w:cs="Arial"/>
        </w:rPr>
      </w:pPr>
      <w:r w:rsidRPr="006354FD">
        <w:rPr>
          <w:rFonts w:ascii="Arial" w:hAnsi="Arial" w:cs="Arial"/>
        </w:rPr>
        <w:t>1) W klasach I-III nauczyciel nie zadaje uczniowi:</w:t>
      </w:r>
    </w:p>
    <w:p w:rsidR="006354FD" w:rsidRPr="006354FD" w:rsidRDefault="006354FD" w:rsidP="006354FD">
      <w:pPr>
        <w:spacing w:after="120"/>
        <w:ind w:left="426"/>
        <w:jc w:val="both"/>
        <w:rPr>
          <w:rFonts w:ascii="Arial" w:hAnsi="Arial" w:cs="Arial"/>
        </w:rPr>
      </w:pPr>
      <w:r w:rsidRPr="006354FD">
        <w:rPr>
          <w:rFonts w:ascii="Arial" w:hAnsi="Arial" w:cs="Arial"/>
        </w:rPr>
        <w:t>a)</w:t>
      </w:r>
      <w:r w:rsidRPr="006354FD">
        <w:rPr>
          <w:rFonts w:ascii="Arial" w:hAnsi="Arial" w:cs="Arial"/>
        </w:rPr>
        <w:tab/>
        <w:t>pisemnych prac domowych, z wyjątkiem ćwiczeń usprawniających motorykę małą,</w:t>
      </w:r>
    </w:p>
    <w:p w:rsidR="006354FD" w:rsidRPr="006354FD" w:rsidRDefault="006354FD" w:rsidP="006354FD">
      <w:pPr>
        <w:spacing w:after="120"/>
        <w:ind w:left="426"/>
        <w:jc w:val="both"/>
        <w:rPr>
          <w:rFonts w:ascii="Arial" w:hAnsi="Arial" w:cs="Arial"/>
        </w:rPr>
      </w:pPr>
      <w:r w:rsidRPr="006354FD">
        <w:rPr>
          <w:rFonts w:ascii="Arial" w:hAnsi="Arial" w:cs="Arial"/>
        </w:rPr>
        <w:t>b)</w:t>
      </w:r>
      <w:r w:rsidRPr="006354FD">
        <w:rPr>
          <w:rFonts w:ascii="Arial" w:hAnsi="Arial" w:cs="Arial"/>
        </w:rPr>
        <w:tab/>
        <w:t>praktyczno-technicznych prac domowych do wykonania w czasie wolnym od zajęć dydaktycznych;</w:t>
      </w:r>
    </w:p>
    <w:p w:rsidR="006354FD" w:rsidRPr="00447F90" w:rsidRDefault="006354FD" w:rsidP="006354FD">
      <w:pPr>
        <w:spacing w:after="120"/>
        <w:ind w:left="426"/>
        <w:jc w:val="both"/>
        <w:rPr>
          <w:rFonts w:ascii="Arial" w:hAnsi="Arial" w:cs="Arial"/>
        </w:rPr>
      </w:pPr>
      <w:r w:rsidRPr="006354FD">
        <w:rPr>
          <w:rFonts w:ascii="Arial" w:hAnsi="Arial" w:cs="Arial"/>
        </w:rPr>
        <w:t>2</w:t>
      </w:r>
      <w:r>
        <w:rPr>
          <w:rFonts w:ascii="Arial" w:hAnsi="Arial" w:cs="Arial"/>
        </w:rPr>
        <w:t>)</w:t>
      </w:r>
      <w:r w:rsidRPr="006354FD">
        <w:rPr>
          <w:rFonts w:ascii="Arial" w:hAnsi="Arial" w:cs="Arial"/>
        </w:rPr>
        <w:t xml:space="preserve"> Ćwiczenia usprawniające motorykę małą o których mowa w ust.11 pkt. 1, lit</w:t>
      </w:r>
      <w:r>
        <w:rPr>
          <w:rFonts w:ascii="Arial" w:hAnsi="Arial" w:cs="Arial"/>
        </w:rPr>
        <w:t>.</w:t>
      </w:r>
      <w:r w:rsidRPr="006354FD">
        <w:rPr>
          <w:rFonts w:ascii="Arial" w:hAnsi="Arial" w:cs="Arial"/>
        </w:rPr>
        <w:t xml:space="preserve"> a, są  obowiązkowe dla ucznia i nauczyciel może ustalić z nich ocenę.</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9</w:t>
      </w:r>
      <w:r w:rsidRPr="00447F90">
        <w:rPr>
          <w:rFonts w:ascii="Arial" w:hAnsi="Arial" w:cs="Arial"/>
          <w:b/>
          <w:sz w:val="22"/>
          <w:szCs w:val="22"/>
          <w:lang w:eastAsia="pl-PL"/>
        </w:rPr>
        <w:br/>
        <w:t>Ocenianie z zajęć edukacyjnych w klasach IV-VIII</w:t>
      </w:r>
    </w:p>
    <w:p w:rsidR="0070562B" w:rsidRPr="00447F90" w:rsidRDefault="0070562B"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Oceny bieżące i oceny klasyfikacyjne śródroczne oraz roczne w kl. IV-VIII ustala się </w:t>
      </w:r>
      <w:r w:rsidR="00B260DA">
        <w:rPr>
          <w:rFonts w:ascii="Arial" w:hAnsi="Arial" w:cs="Arial"/>
        </w:rPr>
        <w:t xml:space="preserve">                                             </w:t>
      </w:r>
      <w:r w:rsidRPr="00447F90">
        <w:rPr>
          <w:rFonts w:ascii="Arial" w:hAnsi="Arial" w:cs="Arial"/>
        </w:rPr>
        <w:t>w stopniach według skali:</w:t>
      </w:r>
    </w:p>
    <w:p w:rsidR="00344B88" w:rsidRPr="00447F90" w:rsidRDefault="00344B88" w:rsidP="00D96F0E">
      <w:pPr>
        <w:numPr>
          <w:ilvl w:val="0"/>
          <w:numId w:val="2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celujący – 6;</w:t>
      </w:r>
    </w:p>
    <w:p w:rsidR="00344B88" w:rsidRPr="00447F90" w:rsidRDefault="00344B88" w:rsidP="00D96F0E">
      <w:pPr>
        <w:numPr>
          <w:ilvl w:val="0"/>
          <w:numId w:val="2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bardzo dobry – 5;</w:t>
      </w:r>
    </w:p>
    <w:p w:rsidR="00344B88" w:rsidRPr="00447F90" w:rsidRDefault="00344B88" w:rsidP="00D96F0E">
      <w:pPr>
        <w:numPr>
          <w:ilvl w:val="0"/>
          <w:numId w:val="2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dobry – 4;</w:t>
      </w:r>
    </w:p>
    <w:p w:rsidR="00344B88" w:rsidRPr="00447F90" w:rsidRDefault="00344B88" w:rsidP="00D96F0E">
      <w:pPr>
        <w:numPr>
          <w:ilvl w:val="0"/>
          <w:numId w:val="2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dostateczny – 3;</w:t>
      </w:r>
    </w:p>
    <w:p w:rsidR="00344B88" w:rsidRPr="00447F90" w:rsidRDefault="00344B88" w:rsidP="00D96F0E">
      <w:pPr>
        <w:numPr>
          <w:ilvl w:val="0"/>
          <w:numId w:val="2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dopuszczający – 2;</w:t>
      </w:r>
    </w:p>
    <w:p w:rsidR="00344B88" w:rsidRPr="00447F90" w:rsidRDefault="00344B88" w:rsidP="00D96F0E">
      <w:pPr>
        <w:numPr>
          <w:ilvl w:val="0"/>
          <w:numId w:val="20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niedostateczny – 1.</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Stopnie bieżące zapisuje się w dokumentacji pedagogicznej w postaci cyfrowej, stopnie klasyfikacyjne w pełnym brzmieniu. Dopuszcza się wstawianie (+) i (-) w ocenianiu bieżącym.</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Oceny klasyfikacyjne z zajęć edukacyjnych nie mają wpływu na ocenę klasyfikacyjną zachowania.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Szczegółowe wymagania edukacyjne niezbędne do uzyskania poszczególnych ocen sformułowane są</w:t>
      </w:r>
      <w:r w:rsidR="0070562B" w:rsidRPr="00447F90">
        <w:rPr>
          <w:rFonts w:ascii="Arial" w:hAnsi="Arial" w:cs="Arial"/>
        </w:rPr>
        <w:t> </w:t>
      </w:r>
      <w:r w:rsidRPr="00447F90">
        <w:rPr>
          <w:rFonts w:ascii="Arial" w:hAnsi="Arial" w:cs="Arial"/>
        </w:rPr>
        <w:t xml:space="preserve">w </w:t>
      </w:r>
      <w:r w:rsidR="0070562B" w:rsidRPr="00447F90">
        <w:rPr>
          <w:rFonts w:ascii="Arial" w:hAnsi="Arial" w:cs="Arial"/>
        </w:rPr>
        <w:t>wymaganiach edukacyjnych</w:t>
      </w:r>
      <w:r w:rsidRPr="00447F90">
        <w:rPr>
          <w:rFonts w:ascii="Arial" w:hAnsi="Arial" w:cs="Arial"/>
        </w:rPr>
        <w:t>, opracowanych przez zespoły przedmiotowe z</w:t>
      </w:r>
      <w:r w:rsidR="0070562B" w:rsidRPr="00447F90">
        <w:rPr>
          <w:rFonts w:ascii="Arial" w:hAnsi="Arial" w:cs="Arial"/>
        </w:rPr>
        <w:t> </w:t>
      </w:r>
      <w:r w:rsidRPr="00447F90">
        <w:rPr>
          <w:rFonts w:ascii="Arial" w:hAnsi="Arial" w:cs="Arial"/>
        </w:rPr>
        <w:t>uwzględnieniem możliwości edukacyjnych uczniów w konkretnej klasie.</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Nauczyciel indywidualizuje pracę z uczniem na obowiązkowych i dodatkowych zajęciach edukacyjnych poprzez dostosowanie wymagań edukacyjnych do indywidualnych potrzeb edukacyjnych uczniów.</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Ustala się następujące ogólne kryteria ocen:</w:t>
      </w:r>
    </w:p>
    <w:p w:rsidR="00344B88" w:rsidRPr="00447F90" w:rsidRDefault="00344B88" w:rsidP="00D96F0E">
      <w:pPr>
        <w:numPr>
          <w:ilvl w:val="0"/>
          <w:numId w:val="2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celujący otrzymuje uczeń, który:</w:t>
      </w:r>
    </w:p>
    <w:p w:rsidR="00344B88" w:rsidRPr="00447F90" w:rsidRDefault="00103E72" w:rsidP="00D96F0E">
      <w:pPr>
        <w:numPr>
          <w:ilvl w:val="0"/>
          <w:numId w:val="2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opanował pełny zakres wiedzy i umiejętności  z danych zajęć edukacyjnych, określonej programem nauczania</w:t>
      </w:r>
      <w:r w:rsidR="00344B88" w:rsidRPr="00447F90">
        <w:rPr>
          <w:rFonts w:ascii="Arial" w:eastAsia="Times New Roman" w:hAnsi="Arial" w:cs="Arial"/>
          <w:noProof w:val="0"/>
          <w:lang w:eastAsia="pl-PL"/>
        </w:rPr>
        <w:t>,</w:t>
      </w:r>
    </w:p>
    <w:p w:rsidR="00344B88" w:rsidRPr="00447F90" w:rsidRDefault="00344B88" w:rsidP="00D96F0E">
      <w:pPr>
        <w:numPr>
          <w:ilvl w:val="0"/>
          <w:numId w:val="2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 </w:t>
      </w:r>
      <w:r w:rsidR="00103E72" w:rsidRPr="00447F90">
        <w:rPr>
          <w:rFonts w:ascii="Arial" w:eastAsia="Times New Roman" w:hAnsi="Arial" w:cs="Arial"/>
          <w:lang w:eastAsia="pl-PL"/>
        </w:rPr>
        <w:t>biegle posługuje się zdobytymi wiadomościami w rozwiązywaniu problemów teoretycznych lub praktycznych z programu nauczania danej klasy, proponuje rozwiązania nietypowe</w:t>
      </w:r>
      <w:r w:rsidRPr="00447F90">
        <w:rPr>
          <w:rFonts w:ascii="Arial" w:eastAsia="Times New Roman" w:hAnsi="Arial" w:cs="Arial"/>
          <w:noProof w:val="0"/>
          <w:lang w:eastAsia="pl-PL"/>
        </w:rPr>
        <w:t>,</w:t>
      </w:r>
    </w:p>
    <w:p w:rsidR="00344B88" w:rsidRPr="00447F90" w:rsidRDefault="00103E72" w:rsidP="00D96F0E">
      <w:pPr>
        <w:numPr>
          <w:ilvl w:val="0"/>
          <w:numId w:val="2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wywiązuje się w pełnym stopniu ze wszystkich obowiązków na zajęciach lekcyjnych</w:t>
      </w:r>
      <w:r w:rsidR="00344B88" w:rsidRPr="00447F90">
        <w:rPr>
          <w:rFonts w:ascii="Arial" w:eastAsia="Times New Roman" w:hAnsi="Arial" w:cs="Arial"/>
          <w:noProof w:val="0"/>
          <w:lang w:eastAsia="pl-PL"/>
        </w:rPr>
        <w:t>,</w:t>
      </w:r>
    </w:p>
    <w:p w:rsidR="00344B88" w:rsidRPr="00447F90" w:rsidRDefault="00103E72" w:rsidP="00D96F0E">
      <w:pPr>
        <w:numPr>
          <w:ilvl w:val="0"/>
          <w:numId w:val="2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 xml:space="preserve">posiada wysoki stopień aktywności fizycznej, duże umiejętności techniczne </w:t>
      </w:r>
      <w:r w:rsidR="00B260DA">
        <w:rPr>
          <w:rFonts w:ascii="Arial" w:eastAsia="Times New Roman" w:hAnsi="Arial" w:cs="Arial"/>
          <w:lang w:eastAsia="pl-PL"/>
        </w:rPr>
        <w:t xml:space="preserve">                                </w:t>
      </w:r>
      <w:r w:rsidRPr="00447F90">
        <w:rPr>
          <w:rFonts w:ascii="Arial" w:eastAsia="Times New Roman" w:hAnsi="Arial" w:cs="Arial"/>
          <w:lang w:eastAsia="pl-PL"/>
        </w:rPr>
        <w:t>w wybranej dyscyplinie sportu, wykazuje wysoką aktywność w działaniach podejmowanych przez szkołę na rzecz kultury fizycznej</w:t>
      </w:r>
      <w:r w:rsidR="00344B88" w:rsidRPr="00447F90">
        <w:rPr>
          <w:rFonts w:ascii="Arial" w:eastAsia="Times New Roman" w:hAnsi="Arial" w:cs="Arial"/>
          <w:noProof w:val="0"/>
          <w:lang w:eastAsia="pl-PL"/>
        </w:rPr>
        <w:t>,</w:t>
      </w:r>
    </w:p>
    <w:p w:rsidR="00344B88" w:rsidRPr="00447F90" w:rsidRDefault="00344B88" w:rsidP="00D96F0E">
      <w:pPr>
        <w:numPr>
          <w:ilvl w:val="0"/>
          <w:numId w:val="202"/>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 xml:space="preserve"> </w:t>
      </w:r>
      <w:r w:rsidR="00103E72" w:rsidRPr="00447F90">
        <w:rPr>
          <w:rFonts w:ascii="Arial" w:eastAsia="Times New Roman" w:hAnsi="Arial" w:cs="Arial"/>
          <w:lang w:eastAsia="pl-PL"/>
        </w:rPr>
        <w:t xml:space="preserve">ponadto roczną ocenę klasyfikacyjną otrzymuje uczeń: laureat konkursu </w:t>
      </w:r>
      <w:r w:rsidR="00B260DA">
        <w:rPr>
          <w:rFonts w:ascii="Arial" w:eastAsia="Times New Roman" w:hAnsi="Arial" w:cs="Arial"/>
          <w:lang w:eastAsia="pl-PL"/>
        </w:rPr>
        <w:t xml:space="preserve">przedmiotowego </w:t>
      </w:r>
      <w:r w:rsidR="00103E72" w:rsidRPr="00447F90">
        <w:rPr>
          <w:rFonts w:ascii="Arial" w:eastAsia="Times New Roman" w:hAnsi="Arial" w:cs="Arial"/>
          <w:lang w:eastAsia="pl-PL"/>
        </w:rPr>
        <w:t>o zasięgu wojewódzkim lub ponadwojewódzkim oraz laureat lub finalista ogólnopolskiej olimpiady przedmiotowej</w:t>
      </w:r>
      <w:r w:rsidRPr="00447F90">
        <w:rPr>
          <w:rFonts w:ascii="Arial" w:eastAsia="Times New Roman" w:hAnsi="Arial" w:cs="Arial"/>
          <w:noProof w:val="0"/>
          <w:lang w:eastAsia="pl-PL"/>
        </w:rPr>
        <w:t>;</w:t>
      </w:r>
    </w:p>
    <w:p w:rsidR="00344B88" w:rsidRPr="00447F90" w:rsidRDefault="00344B88" w:rsidP="00D96F0E">
      <w:pPr>
        <w:numPr>
          <w:ilvl w:val="0"/>
          <w:numId w:val="2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bardzo dobry otrzymuje uczeń, który:</w:t>
      </w:r>
    </w:p>
    <w:p w:rsidR="00344B88" w:rsidRPr="00447F90" w:rsidRDefault="00103E72" w:rsidP="00D96F0E">
      <w:pPr>
        <w:numPr>
          <w:ilvl w:val="0"/>
          <w:numId w:val="20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opanował w wysokim stopniu zakres wiedzy i umiejętności określony programem nauczania w danej klasie</w:t>
      </w:r>
      <w:r w:rsidR="00344B88" w:rsidRPr="00447F90">
        <w:rPr>
          <w:rFonts w:ascii="Arial" w:eastAsia="Times New Roman" w:hAnsi="Arial" w:cs="Arial"/>
          <w:noProof w:val="0"/>
          <w:lang w:eastAsia="pl-PL"/>
        </w:rPr>
        <w:t>,</w:t>
      </w:r>
    </w:p>
    <w:p w:rsidR="00344B88" w:rsidRPr="00447F90" w:rsidRDefault="00103E72" w:rsidP="00D96F0E">
      <w:pPr>
        <w:numPr>
          <w:ilvl w:val="0"/>
          <w:numId w:val="20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sprawnie posługuje się zdobytymi wiadomościami, rozwiązuje samodzielnie problemy teoretyczne i praktyczne ujęte programem nauczania, potrafi zastosować posiadaną wiedzę do rozwiązywania zadań i problemów w nowych sytuacjach</w:t>
      </w:r>
      <w:r w:rsidR="00344B88" w:rsidRPr="00447F90">
        <w:rPr>
          <w:rFonts w:ascii="Arial" w:eastAsia="Times New Roman" w:hAnsi="Arial" w:cs="Arial"/>
          <w:noProof w:val="0"/>
          <w:lang w:eastAsia="pl-PL"/>
        </w:rPr>
        <w:t>,</w:t>
      </w:r>
    </w:p>
    <w:p w:rsidR="00344B88" w:rsidRPr="00447F90" w:rsidRDefault="00103E72" w:rsidP="00D96F0E">
      <w:pPr>
        <w:numPr>
          <w:ilvl w:val="0"/>
          <w:numId w:val="203"/>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stosuje poprawny język i styl wypowiedzi, sprawnie posługuje się obowiązującą w danym przedmiocie terminologią, precyzyjnością i dojrzałością (odpowiednią do wieku) wypowiedzi ustnych i pisemnych</w:t>
      </w:r>
      <w:r w:rsidR="00344B88" w:rsidRPr="00447F90">
        <w:rPr>
          <w:rFonts w:ascii="Arial" w:eastAsia="Times New Roman" w:hAnsi="Arial" w:cs="Arial"/>
          <w:noProof w:val="0"/>
          <w:lang w:eastAsia="pl-PL"/>
        </w:rPr>
        <w:t>;</w:t>
      </w:r>
    </w:p>
    <w:p w:rsidR="00344B88" w:rsidRPr="00447F90" w:rsidRDefault="00344B88" w:rsidP="00D96F0E">
      <w:pPr>
        <w:numPr>
          <w:ilvl w:val="0"/>
          <w:numId w:val="2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dobry otrzymuje uczeń, który:</w:t>
      </w:r>
    </w:p>
    <w:p w:rsidR="00344B88" w:rsidRPr="00447F90" w:rsidRDefault="00103E72" w:rsidP="00D96F0E">
      <w:pPr>
        <w:numPr>
          <w:ilvl w:val="0"/>
          <w:numId w:val="2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nie opanował wiadomości i umiejętności określonych programem nauczania w danej klasie, ale opanował je na poziomie przekraczającym wymagania zawarte w podstawach programowych (około 75%</w:t>
      </w:r>
      <w:r w:rsidR="00344B88" w:rsidRPr="00447F90">
        <w:rPr>
          <w:rFonts w:ascii="Arial" w:eastAsia="Times New Roman" w:hAnsi="Arial" w:cs="Arial"/>
          <w:noProof w:val="0"/>
          <w:lang w:eastAsia="pl-PL"/>
        </w:rPr>
        <w:t>),</w:t>
      </w:r>
    </w:p>
    <w:p w:rsidR="00344B88" w:rsidRPr="00447F90" w:rsidRDefault="00103E72" w:rsidP="00D96F0E">
      <w:pPr>
        <w:numPr>
          <w:ilvl w:val="0"/>
          <w:numId w:val="2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poprawnie stosuje wiadomości, rozwiązuje /wykonuje/ samodzielnie typowe zadania teoretyczne lub praktyczne, w sytuacjach nietypowych z pomocą nauczyciela</w:t>
      </w:r>
      <w:r w:rsidR="00344B88" w:rsidRPr="00447F90">
        <w:rPr>
          <w:rFonts w:ascii="Arial" w:eastAsia="Times New Roman" w:hAnsi="Arial" w:cs="Arial"/>
          <w:noProof w:val="0"/>
          <w:lang w:eastAsia="pl-PL"/>
        </w:rPr>
        <w:t>,</w:t>
      </w:r>
    </w:p>
    <w:p w:rsidR="00344B88" w:rsidRPr="00447F90" w:rsidRDefault="00103E72" w:rsidP="00D96F0E">
      <w:pPr>
        <w:numPr>
          <w:ilvl w:val="0"/>
          <w:numId w:val="204"/>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stosuje podstawowe pojęcia i prawa ujmowane za pomocą terminologii właściwej dla danej dziedziny wiedzy, wypowiada się klarownie w stopniu zadowalającym, popełnia nieliczne usterki stylistyczne</w:t>
      </w:r>
      <w:r w:rsidR="00344B88" w:rsidRPr="00447F90">
        <w:rPr>
          <w:rFonts w:ascii="Arial" w:eastAsia="Times New Roman" w:hAnsi="Arial" w:cs="Arial"/>
          <w:noProof w:val="0"/>
          <w:lang w:eastAsia="pl-PL"/>
        </w:rPr>
        <w:t>;</w:t>
      </w:r>
    </w:p>
    <w:p w:rsidR="00344B88" w:rsidRPr="00447F90" w:rsidRDefault="00344B88" w:rsidP="00D96F0E">
      <w:pPr>
        <w:numPr>
          <w:ilvl w:val="0"/>
          <w:numId w:val="2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dostateczny otrzymuje uczeń, który:</w:t>
      </w:r>
    </w:p>
    <w:p w:rsidR="00344B88" w:rsidRPr="00447F90" w:rsidRDefault="00103E72" w:rsidP="00D96F0E">
      <w:pPr>
        <w:numPr>
          <w:ilvl w:val="0"/>
          <w:numId w:val="20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 xml:space="preserve">opanował zakres materiału programowego ograniczony do  treści podstawowych </w:t>
      </w:r>
      <w:r w:rsidR="00B260DA">
        <w:rPr>
          <w:rFonts w:ascii="Arial" w:eastAsia="Times New Roman" w:hAnsi="Arial" w:cs="Arial"/>
          <w:lang w:eastAsia="pl-PL"/>
        </w:rPr>
        <w:t xml:space="preserve">                      </w:t>
      </w:r>
      <w:r w:rsidRPr="00447F90">
        <w:rPr>
          <w:rFonts w:ascii="Arial" w:eastAsia="Times New Roman" w:hAnsi="Arial" w:cs="Arial"/>
          <w:lang w:eastAsia="pl-PL"/>
        </w:rPr>
        <w:t>(w zakresie odtwarzania 50%), rozumie tylko najważniejsze związki i powiązania logiczne miedzy treściami</w:t>
      </w:r>
      <w:r w:rsidR="00344B88" w:rsidRPr="00447F90">
        <w:rPr>
          <w:rFonts w:ascii="Arial" w:eastAsia="Times New Roman" w:hAnsi="Arial" w:cs="Arial"/>
          <w:noProof w:val="0"/>
          <w:lang w:eastAsia="pl-PL"/>
        </w:rPr>
        <w:t>,</w:t>
      </w:r>
    </w:p>
    <w:p w:rsidR="00344B88" w:rsidRPr="00447F90" w:rsidRDefault="00103E72" w:rsidP="00D96F0E">
      <w:pPr>
        <w:numPr>
          <w:ilvl w:val="0"/>
          <w:numId w:val="20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rozwiązuje /wykonuje/ typowe zadania teoretyczne lub praktyczne o średnim stopniu trudności</w:t>
      </w:r>
      <w:r w:rsidR="00344B88" w:rsidRPr="00447F90">
        <w:rPr>
          <w:rFonts w:ascii="Arial" w:eastAsia="Times New Roman" w:hAnsi="Arial" w:cs="Arial"/>
          <w:noProof w:val="0"/>
          <w:lang w:eastAsia="pl-PL"/>
        </w:rPr>
        <w:t>,</w:t>
      </w:r>
    </w:p>
    <w:p w:rsidR="00344B88" w:rsidRPr="00447F90" w:rsidRDefault="00103E72" w:rsidP="00D96F0E">
      <w:pPr>
        <w:numPr>
          <w:ilvl w:val="0"/>
          <w:numId w:val="205"/>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posiada przeciętny zasób słownictwa, język zbliżony do potocznego, mała kondensacja i klarowność wypowiedzi</w:t>
      </w:r>
      <w:r w:rsidR="00344B88" w:rsidRPr="00447F90">
        <w:rPr>
          <w:rFonts w:ascii="Arial" w:eastAsia="Times New Roman" w:hAnsi="Arial" w:cs="Arial"/>
          <w:noProof w:val="0"/>
          <w:lang w:eastAsia="pl-PL"/>
        </w:rPr>
        <w:t>;</w:t>
      </w:r>
    </w:p>
    <w:p w:rsidR="00344B88" w:rsidRPr="00447F90" w:rsidRDefault="00344B88" w:rsidP="00D96F0E">
      <w:pPr>
        <w:numPr>
          <w:ilvl w:val="0"/>
          <w:numId w:val="2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dopuszczający otrzymuje uczeń, który:</w:t>
      </w:r>
    </w:p>
    <w:p w:rsidR="00344B88" w:rsidRPr="00447F90" w:rsidRDefault="00103E72" w:rsidP="00D96F0E">
      <w:pPr>
        <w:numPr>
          <w:ilvl w:val="0"/>
          <w:numId w:val="20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 xml:space="preserve">posiada konieczne, niezbędne do kontynuowania nauki na dalszych etapach kształcenia wiadomości i umiejętności, luźno zestawione bez rozumienia związków </w:t>
      </w:r>
      <w:r w:rsidR="00B260DA">
        <w:rPr>
          <w:rFonts w:ascii="Arial" w:eastAsia="Times New Roman" w:hAnsi="Arial" w:cs="Arial"/>
          <w:lang w:eastAsia="pl-PL"/>
        </w:rPr>
        <w:t xml:space="preserve">                     </w:t>
      </w:r>
      <w:r w:rsidRPr="00447F90">
        <w:rPr>
          <w:rFonts w:ascii="Arial" w:eastAsia="Times New Roman" w:hAnsi="Arial" w:cs="Arial"/>
          <w:lang w:eastAsia="pl-PL"/>
        </w:rPr>
        <w:t>i uogólnień</w:t>
      </w:r>
      <w:r w:rsidR="00344B88" w:rsidRPr="00447F90">
        <w:rPr>
          <w:rFonts w:ascii="Arial" w:eastAsia="Times New Roman" w:hAnsi="Arial" w:cs="Arial"/>
          <w:noProof w:val="0"/>
          <w:lang w:eastAsia="pl-PL"/>
        </w:rPr>
        <w:t>,</w:t>
      </w:r>
    </w:p>
    <w:p w:rsidR="00344B88" w:rsidRPr="00447F90" w:rsidRDefault="00103E72" w:rsidP="00D96F0E">
      <w:pPr>
        <w:numPr>
          <w:ilvl w:val="0"/>
          <w:numId w:val="20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słabo rozumie treści programowe, podstawowe wiadomości i procedury odtwarza mechanicznie, brak umiejętności wyjaśniania zjawisk</w:t>
      </w:r>
      <w:r w:rsidR="00344B88" w:rsidRPr="00447F90">
        <w:rPr>
          <w:rFonts w:ascii="Arial" w:eastAsia="Times New Roman" w:hAnsi="Arial" w:cs="Arial"/>
          <w:noProof w:val="0"/>
          <w:lang w:eastAsia="pl-PL"/>
        </w:rPr>
        <w:t>,</w:t>
      </w:r>
    </w:p>
    <w:p w:rsidR="00344B88" w:rsidRPr="00447F90" w:rsidRDefault="00AD7681" w:rsidP="00D96F0E">
      <w:pPr>
        <w:numPr>
          <w:ilvl w:val="0"/>
          <w:numId w:val="206"/>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posiada nieporadny styl wypowiedzi, ubogie słownictwo, liczne błędy, trudności w formułowaniu myśli</w:t>
      </w:r>
      <w:r w:rsidR="00344B88" w:rsidRPr="00447F90">
        <w:rPr>
          <w:rFonts w:ascii="Arial" w:eastAsia="Times New Roman" w:hAnsi="Arial" w:cs="Arial"/>
          <w:noProof w:val="0"/>
          <w:lang w:eastAsia="pl-PL"/>
        </w:rPr>
        <w:t>;</w:t>
      </w:r>
    </w:p>
    <w:p w:rsidR="00344B88" w:rsidRPr="00447F90" w:rsidRDefault="00344B88" w:rsidP="00D96F0E">
      <w:pPr>
        <w:numPr>
          <w:ilvl w:val="0"/>
          <w:numId w:val="20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stopień niedostateczny otrzymuje uczeń, który:</w:t>
      </w:r>
    </w:p>
    <w:p w:rsidR="00344B88" w:rsidRPr="00447F90" w:rsidRDefault="00AD7681" w:rsidP="00D96F0E">
      <w:pPr>
        <w:numPr>
          <w:ilvl w:val="0"/>
          <w:numId w:val="20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nie opanował wiadomości i umiejętności określonych podstawami programowymi, a braki w wiadomościach uniemożliwiają dalsze zdobywanie wiedzy</w:t>
      </w:r>
      <w:r w:rsidR="00344B88" w:rsidRPr="00447F90">
        <w:rPr>
          <w:rFonts w:ascii="Arial" w:eastAsia="Times New Roman" w:hAnsi="Arial" w:cs="Arial"/>
          <w:noProof w:val="0"/>
          <w:lang w:eastAsia="pl-PL"/>
        </w:rPr>
        <w:t>,</w:t>
      </w:r>
    </w:p>
    <w:p w:rsidR="00344B88" w:rsidRPr="00447F90" w:rsidRDefault="00AD7681" w:rsidP="00D96F0E">
      <w:pPr>
        <w:numPr>
          <w:ilvl w:val="0"/>
          <w:numId w:val="20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nie jest w stanie rozwiązać /wykonać/ zadań o niewielkim elementarnym stopniu trudności</w:t>
      </w:r>
      <w:r w:rsidR="00344B88" w:rsidRPr="00447F90">
        <w:rPr>
          <w:rFonts w:ascii="Arial" w:eastAsia="Times New Roman" w:hAnsi="Arial" w:cs="Arial"/>
          <w:noProof w:val="0"/>
          <w:lang w:eastAsia="pl-PL"/>
        </w:rPr>
        <w:t>,</w:t>
      </w:r>
    </w:p>
    <w:p w:rsidR="00344B88" w:rsidRPr="00447F90" w:rsidRDefault="00AD7681" w:rsidP="00D96F0E">
      <w:pPr>
        <w:numPr>
          <w:ilvl w:val="0"/>
          <w:numId w:val="207"/>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lang w:eastAsia="pl-PL"/>
        </w:rPr>
        <w:t>nie skorzystał z pomocy szkoły, nie wykorzystał szans uzupełnienia wiedzy i umiejętności</w:t>
      </w:r>
      <w:r w:rsidR="00344B88" w:rsidRPr="00447F90">
        <w:rPr>
          <w:rFonts w:ascii="Arial" w:eastAsia="Times New Roman" w:hAnsi="Arial" w:cs="Arial"/>
          <w:noProof w:val="0"/>
          <w:lang w:eastAsia="pl-PL"/>
        </w:rPr>
        <w:t>.</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Ocenie podlegają wszystkie formy pracy ucznia:</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prace klasowe na jednej lub dwóch godzinach lekcyjnych obejmujące treść</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całego działu (lub dużą część działu);</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testy;</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kartkówki z trzech ostatnich tematów;</w:t>
      </w:r>
    </w:p>
    <w:p w:rsidR="00344B88" w:rsidRPr="00447F90" w:rsidRDefault="00AA03D2" w:rsidP="00D96F0E">
      <w:pPr>
        <w:numPr>
          <w:ilvl w:val="0"/>
          <w:numId w:val="208"/>
        </w:numPr>
        <w:tabs>
          <w:tab w:val="clear" w:pos="227"/>
        </w:tabs>
        <w:spacing w:after="120"/>
        <w:ind w:left="709" w:hanging="283"/>
        <w:jc w:val="both"/>
        <w:rPr>
          <w:rFonts w:ascii="Arial" w:eastAsia="Times New Roman" w:hAnsi="Arial" w:cs="Arial"/>
          <w:lang w:eastAsia="pl-PL"/>
        </w:rPr>
      </w:pPr>
      <w:r>
        <w:rPr>
          <w:rFonts w:ascii="Arial" w:eastAsia="Times New Roman" w:hAnsi="Arial" w:cs="Arial"/>
          <w:lang w:eastAsia="pl-PL"/>
        </w:rPr>
        <w:t>skreślony</w:t>
      </w:r>
      <w:r w:rsidR="00344B88" w:rsidRPr="00447F90">
        <w:rPr>
          <w:rFonts w:ascii="Arial" w:eastAsia="Times New Roman" w:hAnsi="Arial" w:cs="Arial"/>
          <w:lang w:eastAsia="pl-PL"/>
        </w:rPr>
        <w:t>;</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zadania i ćwiczenia wykonywane przez uczniów podczas lekcji;</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różnego typu sprawdziany pisemne;</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wypowiedzi ustne;</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praca w zespole;</w:t>
      </w:r>
    </w:p>
    <w:p w:rsidR="00344B88" w:rsidRPr="00447F90" w:rsidRDefault="00344B88" w:rsidP="00D96F0E">
      <w:pPr>
        <w:numPr>
          <w:ilvl w:val="0"/>
          <w:numId w:val="20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testy sprawnościowe;</w:t>
      </w:r>
    </w:p>
    <w:p w:rsidR="00344B88" w:rsidRPr="00447F90" w:rsidRDefault="00344B88" w:rsidP="00D96F0E">
      <w:pPr>
        <w:numPr>
          <w:ilvl w:val="0"/>
          <w:numId w:val="20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prace plastyczne i techniczne;</w:t>
      </w:r>
    </w:p>
    <w:p w:rsidR="00344B88" w:rsidRDefault="00344B88" w:rsidP="00D96F0E">
      <w:pPr>
        <w:numPr>
          <w:ilvl w:val="0"/>
          <w:numId w:val="20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 wiadomości i umiejętności muzyczne.</w:t>
      </w:r>
    </w:p>
    <w:p w:rsidR="0043194A" w:rsidRPr="00447F90" w:rsidRDefault="0043194A" w:rsidP="0043194A">
      <w:pPr>
        <w:spacing w:after="120"/>
        <w:jc w:val="both"/>
        <w:rPr>
          <w:rFonts w:ascii="Arial" w:eastAsia="Times New Roman" w:hAnsi="Arial" w:cs="Arial"/>
          <w:lang w:eastAsia="pl-PL"/>
        </w:rPr>
      </w:pPr>
      <w:r>
        <w:rPr>
          <w:rFonts w:ascii="Arial" w:eastAsia="Times New Roman" w:hAnsi="Arial" w:cs="Arial"/>
          <w:lang w:eastAsia="pl-PL"/>
        </w:rPr>
        <w:t xml:space="preserve">7a. </w:t>
      </w:r>
      <w:r w:rsidRPr="0043194A">
        <w:rPr>
          <w:rFonts w:ascii="Arial" w:eastAsia="Times New Roman" w:hAnsi="Arial" w:cs="Arial"/>
          <w:lang w:eastAsia="pl-PL"/>
        </w:rPr>
        <w:t xml:space="preserve">W ramach oceniania bieżącego z zajęć edukacyjnych w klasach IV-VIII nauczyciel może </w:t>
      </w:r>
      <w:r>
        <w:rPr>
          <w:rFonts w:ascii="Arial" w:eastAsia="Times New Roman" w:hAnsi="Arial" w:cs="Arial"/>
          <w:lang w:eastAsia="pl-PL"/>
        </w:rPr>
        <w:t xml:space="preserve"> </w:t>
      </w:r>
      <w:r w:rsidRPr="0043194A">
        <w:rPr>
          <w:rFonts w:ascii="Arial" w:eastAsia="Times New Roman" w:hAnsi="Arial" w:cs="Arial"/>
          <w:lang w:eastAsia="pl-PL"/>
        </w:rPr>
        <w:t>zadać uczniowi pisemną lub praktyczną pracę domową  do wykonania w czasie wolnym od zajęć dydaktycznych, z tym, że nie jest ona obowiązkowa dla ucznia i nie ustala się z niej oceny.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Zasady obowiązujące w ocenianiu pisemnych wypowiedzi uczniów:</w:t>
      </w:r>
    </w:p>
    <w:p w:rsidR="00344B88" w:rsidRPr="00447F90" w:rsidRDefault="00344B88" w:rsidP="00D96F0E">
      <w:pPr>
        <w:numPr>
          <w:ilvl w:val="0"/>
          <w:numId w:val="2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sprawdzian/praca klasowa – obejmuje większe partie materiału, ocena wystawiona na</w:t>
      </w:r>
      <w:r w:rsidR="009D31AD" w:rsidRPr="00447F90">
        <w:rPr>
          <w:rFonts w:ascii="Arial" w:eastAsia="Times New Roman" w:hAnsi="Arial" w:cs="Arial"/>
          <w:lang w:eastAsia="pl-PL"/>
        </w:rPr>
        <w:t> </w:t>
      </w:r>
      <w:r w:rsidRPr="00447F90">
        <w:rPr>
          <w:rFonts w:ascii="Arial" w:eastAsia="Times New Roman" w:hAnsi="Arial" w:cs="Arial"/>
          <w:lang w:eastAsia="pl-PL"/>
        </w:rPr>
        <w:t>jej</w:t>
      </w:r>
      <w:r w:rsidR="009D31AD" w:rsidRPr="00447F90">
        <w:rPr>
          <w:rFonts w:ascii="Arial" w:eastAsia="Times New Roman" w:hAnsi="Arial" w:cs="Arial"/>
          <w:lang w:eastAsia="pl-PL"/>
        </w:rPr>
        <w:t> </w:t>
      </w:r>
      <w:r w:rsidRPr="00447F90">
        <w:rPr>
          <w:rFonts w:ascii="Arial" w:eastAsia="Times New Roman" w:hAnsi="Arial" w:cs="Arial"/>
          <w:lang w:eastAsia="pl-PL"/>
        </w:rPr>
        <w:t>podstawie ma znaczący wpływ na ocenę okresową. Zasady przeprowadzania:</w:t>
      </w:r>
    </w:p>
    <w:p w:rsidR="00344B88" w:rsidRPr="00447F90" w:rsidRDefault="00344B88" w:rsidP="00D96F0E">
      <w:pPr>
        <w:numPr>
          <w:ilvl w:val="0"/>
          <w:numId w:val="21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uczeń ma prawo znać z tygodniowym wyprzedzeniem terminy sprawdzianów/prac klasowych, które są odnotowywane w dzienniku lekcyjnym,</w:t>
      </w:r>
    </w:p>
    <w:p w:rsidR="00344B88" w:rsidRPr="00447F90" w:rsidRDefault="00344B88" w:rsidP="00D96F0E">
      <w:pPr>
        <w:numPr>
          <w:ilvl w:val="0"/>
          <w:numId w:val="21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 ciągu jednego dnia można przeprowadzić tylko jedną pracę klasową, w ciągu tygodnia nie</w:t>
      </w:r>
      <w:r w:rsidR="009D31AD" w:rsidRPr="00447F90">
        <w:rPr>
          <w:rFonts w:ascii="Arial" w:eastAsia="Times New Roman" w:hAnsi="Arial" w:cs="Arial"/>
          <w:noProof w:val="0"/>
          <w:lang w:eastAsia="pl-PL"/>
        </w:rPr>
        <w:t> </w:t>
      </w:r>
      <w:r w:rsidRPr="00447F90">
        <w:rPr>
          <w:rFonts w:ascii="Arial" w:eastAsia="Times New Roman" w:hAnsi="Arial" w:cs="Arial"/>
          <w:noProof w:val="0"/>
          <w:lang w:eastAsia="pl-PL"/>
        </w:rPr>
        <w:t>więcej niż trzy;</w:t>
      </w:r>
    </w:p>
    <w:p w:rsidR="00344B88" w:rsidRPr="00447F90" w:rsidRDefault="00344B88" w:rsidP="00D96F0E">
      <w:pPr>
        <w:numPr>
          <w:ilvl w:val="0"/>
          <w:numId w:val="20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kartkówki – kontrolują opanowanie wiadomości i umiejętności z trzech ostatnich lekcji lub pracy domowej, wystawiane oceny mają rangę oceny z odpowiedzi, przy ich przeprowadzaniu nie występują ograniczenia wymienione w punkcie 1.</w:t>
      </w:r>
    </w:p>
    <w:p w:rsidR="00344B88" w:rsidRPr="00447F90" w:rsidRDefault="000C38D0" w:rsidP="00245E04">
      <w:pPr>
        <w:numPr>
          <w:ilvl w:val="6"/>
          <w:numId w:val="174"/>
        </w:numPr>
        <w:spacing w:after="120"/>
        <w:ind w:left="284" w:hanging="284"/>
        <w:jc w:val="both"/>
        <w:rPr>
          <w:rFonts w:ascii="Arial" w:hAnsi="Arial" w:cs="Arial"/>
        </w:rPr>
      </w:pPr>
      <w:r w:rsidRPr="00447F90">
        <w:rPr>
          <w:rFonts w:ascii="Arial" w:hAnsi="Arial" w:cs="Arial"/>
        </w:rPr>
        <w:t>Skreślony.</w:t>
      </w:r>
    </w:p>
    <w:p w:rsidR="00344B88" w:rsidRPr="00447F90" w:rsidRDefault="009221A4" w:rsidP="00245E04">
      <w:pPr>
        <w:numPr>
          <w:ilvl w:val="6"/>
          <w:numId w:val="174"/>
        </w:numPr>
        <w:spacing w:after="120"/>
        <w:ind w:left="284" w:hanging="284"/>
        <w:jc w:val="both"/>
        <w:rPr>
          <w:rFonts w:ascii="Arial" w:hAnsi="Arial" w:cs="Arial"/>
        </w:rPr>
      </w:pPr>
      <w:r w:rsidRPr="009221A4">
        <w:rPr>
          <w:rFonts w:ascii="Arial" w:hAnsi="Arial" w:cs="Arial"/>
        </w:rPr>
        <w:t>Wszystkie oceny są jawne i na bieżąco wpisywane do dziennika.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Znak graficzny „parafka” oznacza fakt oglądania pracy przez nauczyciela, a nie sprawdzania zawartości merytorycznej.</w:t>
      </w:r>
    </w:p>
    <w:p w:rsidR="00344B88" w:rsidRPr="00447F90" w:rsidRDefault="000C38D0" w:rsidP="00245E04">
      <w:pPr>
        <w:numPr>
          <w:ilvl w:val="6"/>
          <w:numId w:val="174"/>
        </w:numPr>
        <w:spacing w:after="120"/>
        <w:ind w:left="284" w:hanging="284"/>
        <w:jc w:val="both"/>
        <w:rPr>
          <w:rFonts w:ascii="Arial" w:hAnsi="Arial" w:cs="Arial"/>
        </w:rPr>
      </w:pPr>
      <w:r w:rsidRPr="00447F90">
        <w:rPr>
          <w:rFonts w:ascii="Arial" w:hAnsi="Arial" w:cs="Arial"/>
        </w:rPr>
        <w:t>Ocenione kompleksowe sprawdziany wiadomości i prace klasowe przechowywane są przez nauczycieli do końca danego roku szkolnego, a ocenione krótkie sprawdziany do końca semestru. W przypadku kształcenia na odległość prace uczniów są przechowywane przez nauczycieli w formie elektronicznej</w:t>
      </w:r>
      <w:r w:rsidR="00344B88" w:rsidRPr="00447F90">
        <w:rPr>
          <w:rFonts w:ascii="Arial" w:hAnsi="Arial" w:cs="Arial"/>
        </w:rPr>
        <w:t>.</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 tydzień</w:t>
      </w:r>
      <w:r w:rsidR="00172AC8" w:rsidRPr="00447F90">
        <w:rPr>
          <w:rFonts w:ascii="Arial" w:hAnsi="Arial" w:cs="Arial"/>
        </w:rPr>
        <w:t xml:space="preserve"> </w:t>
      </w:r>
      <w:r w:rsidRPr="00447F90">
        <w:rPr>
          <w:rFonts w:ascii="Arial" w:hAnsi="Arial" w:cs="Arial"/>
        </w:rPr>
        <w:t xml:space="preserve">przed klasyfikacją powinno być zakończone przeprowadzanie wszelkich pisemnych sprawdzianów wiadomości. </w:t>
      </w:r>
    </w:p>
    <w:p w:rsidR="002B1A77" w:rsidRPr="002234AD" w:rsidRDefault="002234AD" w:rsidP="00DD00FB">
      <w:pPr>
        <w:numPr>
          <w:ilvl w:val="6"/>
          <w:numId w:val="174"/>
        </w:numPr>
        <w:spacing w:after="120"/>
        <w:ind w:left="284" w:hanging="284"/>
        <w:jc w:val="both"/>
        <w:rPr>
          <w:rFonts w:ascii="Arial" w:hAnsi="Arial" w:cs="Arial"/>
          <w:b/>
          <w:lang w:eastAsia="pl-PL"/>
        </w:rPr>
      </w:pPr>
      <w:r>
        <w:rPr>
          <w:rFonts w:ascii="Arial" w:hAnsi="Arial" w:cs="Arial"/>
        </w:rPr>
        <w:t>Skreślony.</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10</w:t>
      </w:r>
      <w:r w:rsidRPr="00447F90">
        <w:rPr>
          <w:rFonts w:ascii="Arial" w:hAnsi="Arial" w:cs="Arial"/>
          <w:b/>
          <w:sz w:val="22"/>
          <w:szCs w:val="22"/>
          <w:lang w:eastAsia="pl-PL"/>
        </w:rPr>
        <w:br/>
        <w:t>Ocenianie zachowania</w:t>
      </w:r>
    </w:p>
    <w:p w:rsidR="009D31AD" w:rsidRPr="00447F90" w:rsidRDefault="009D31AD"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Ocenianie zachowania ucznia polega na rozpoznawaniu przez wychowawcę, nauczycieli </w:t>
      </w:r>
      <w:r w:rsidR="00B260DA">
        <w:rPr>
          <w:rFonts w:ascii="Arial" w:hAnsi="Arial" w:cs="Arial"/>
        </w:rPr>
        <w:t xml:space="preserve">                              </w:t>
      </w:r>
      <w:r w:rsidRPr="00447F90">
        <w:rPr>
          <w:rFonts w:ascii="Arial" w:hAnsi="Arial" w:cs="Arial"/>
        </w:rPr>
        <w:t xml:space="preserve">i uczniów danej klasy stopnia respektowania przez ucznia zasad współżycia społecznego </w:t>
      </w:r>
      <w:r w:rsidR="00B260DA">
        <w:rPr>
          <w:rFonts w:ascii="Arial" w:hAnsi="Arial" w:cs="Arial"/>
        </w:rPr>
        <w:t xml:space="preserve">                      </w:t>
      </w:r>
      <w:r w:rsidRPr="00447F90">
        <w:rPr>
          <w:rFonts w:ascii="Arial" w:hAnsi="Arial" w:cs="Arial"/>
        </w:rPr>
        <w:t>i norm etycznych.</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Ocenianie wewnątrzszkolne obejmuje:</w:t>
      </w:r>
    </w:p>
    <w:p w:rsidR="00344B88" w:rsidRPr="00447F90" w:rsidRDefault="00344B88" w:rsidP="00D96F0E">
      <w:pPr>
        <w:numPr>
          <w:ilvl w:val="0"/>
          <w:numId w:val="21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ustalanie przez Radę Pedagogiczną warunków i sposobu oceniania zachowania, ocenianie bieżące i ustalanie śródrocznej oraz rocznej oceny klasyfikacyjnej zachowania;</w:t>
      </w:r>
    </w:p>
    <w:p w:rsidR="00344B88" w:rsidRPr="00447F90" w:rsidRDefault="00344B88" w:rsidP="00D96F0E">
      <w:pPr>
        <w:numPr>
          <w:ilvl w:val="0"/>
          <w:numId w:val="21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ustalenie warunków i trybu uzyskania wyższej niż przewidywana rocznej oceny klasyfikacyjnej zachowania.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Ocenianie wewnątrzszkolne ma na celu:</w:t>
      </w:r>
    </w:p>
    <w:p w:rsidR="00344B88" w:rsidRPr="00447F90" w:rsidRDefault="00344B88" w:rsidP="00D96F0E">
      <w:pPr>
        <w:numPr>
          <w:ilvl w:val="0"/>
          <w:numId w:val="21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informowanie ucznia o jego zachowaniu oraz o postępach w tym zakresie;</w:t>
      </w:r>
    </w:p>
    <w:p w:rsidR="00344B88" w:rsidRPr="00447F90" w:rsidRDefault="00344B88" w:rsidP="00D96F0E">
      <w:pPr>
        <w:numPr>
          <w:ilvl w:val="0"/>
          <w:numId w:val="21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motywowanie ucznia do dalszych postępów w zachowaniu;</w:t>
      </w:r>
    </w:p>
    <w:p w:rsidR="00344B88" w:rsidRPr="00447F90" w:rsidRDefault="00344B88" w:rsidP="00D96F0E">
      <w:pPr>
        <w:numPr>
          <w:ilvl w:val="0"/>
          <w:numId w:val="21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dostarczenie rodzicom i nauczycielom informacji o postępach w zachowaniu się ucznia.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Wychowawca klasy na początku każdego roku szkolnego informuje uczniów oraz ich rodziców o</w:t>
      </w:r>
      <w:r w:rsidR="009D31AD" w:rsidRPr="00447F90">
        <w:rPr>
          <w:rFonts w:ascii="Arial" w:hAnsi="Arial" w:cs="Arial"/>
        </w:rPr>
        <w:t> </w:t>
      </w:r>
      <w:r w:rsidRPr="00447F90">
        <w:rPr>
          <w:rFonts w:ascii="Arial" w:hAnsi="Arial" w:cs="Arial"/>
        </w:rPr>
        <w:t>warunkach i sposobie oraz kryteriach oceniania zachowania, warunkach i trybie uzyskania wyższej niż przewidywana rocznej oceny klasyfikacyjnej zachowania oraz o skutkach ustalenia uczniowi nagannej rocznej oceny klasyfikacyjnej zachowania.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Przy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poradni psychologiczno-pedagogicznej, w tym publicznej poradni specjalistycznej.</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Ocenę klasyfikacyjną zachowania (śródroczną i roczną), począwszy od klasy IV, ustala się według następującej skali:</w:t>
      </w:r>
    </w:p>
    <w:p w:rsidR="00344B88" w:rsidRPr="00447F90" w:rsidRDefault="00344B88" w:rsidP="00D96F0E">
      <w:pPr>
        <w:numPr>
          <w:ilvl w:val="0"/>
          <w:numId w:val="21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wzorowe – wz;</w:t>
      </w:r>
    </w:p>
    <w:p w:rsidR="00344B88" w:rsidRPr="00447F90" w:rsidRDefault="00344B88" w:rsidP="00D96F0E">
      <w:pPr>
        <w:numPr>
          <w:ilvl w:val="0"/>
          <w:numId w:val="21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bardzo dobre – bdb;</w:t>
      </w:r>
    </w:p>
    <w:p w:rsidR="00344B88" w:rsidRPr="00447F90" w:rsidRDefault="00344B88" w:rsidP="00D96F0E">
      <w:pPr>
        <w:numPr>
          <w:ilvl w:val="0"/>
          <w:numId w:val="21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dobre – db;</w:t>
      </w:r>
    </w:p>
    <w:p w:rsidR="00344B88" w:rsidRPr="00447F90" w:rsidRDefault="00344B88" w:rsidP="00D96F0E">
      <w:pPr>
        <w:numPr>
          <w:ilvl w:val="0"/>
          <w:numId w:val="21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poprawne – pop;</w:t>
      </w:r>
    </w:p>
    <w:p w:rsidR="00344B88" w:rsidRPr="00447F90" w:rsidRDefault="00344B88" w:rsidP="00D96F0E">
      <w:pPr>
        <w:numPr>
          <w:ilvl w:val="0"/>
          <w:numId w:val="21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nieodpowiednie – ndp;</w:t>
      </w:r>
    </w:p>
    <w:p w:rsidR="00344B88" w:rsidRPr="00447F90" w:rsidRDefault="00344B88" w:rsidP="00D96F0E">
      <w:pPr>
        <w:numPr>
          <w:ilvl w:val="0"/>
          <w:numId w:val="21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naganne – ng.</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 klasach I-III ocena klasyfikacyjna zachowania śródroczna i roczna jest oceną</w:t>
      </w:r>
      <w:r w:rsidR="00172AC8" w:rsidRPr="00447F90">
        <w:rPr>
          <w:rFonts w:ascii="Arial" w:hAnsi="Arial" w:cs="Arial"/>
        </w:rPr>
        <w:t xml:space="preserve"> </w:t>
      </w:r>
      <w:r w:rsidRPr="00447F90">
        <w:rPr>
          <w:rFonts w:ascii="Arial" w:hAnsi="Arial" w:cs="Arial"/>
        </w:rPr>
        <w:t>opisową.</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Punktem wyjścia w sześciostopniowej skali jest ocena dobra. Ocena ta wyraża przeciętne zachowanie ucznia. Ocena, bardzo dobra i wzorowa to zachowanie lepsze niż przeciętne. Ocena poprawna, nieodpowiednia i naganna oznaczają zachowanie gorsze niż przeciętne.</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Ocena wychowawcy jest oceną podsumowującą, jawną, umotywowaną uwzględniającą opinię własną ucznia, opinię wyrażoną przez jego kolegów z klasy, opinię nauczycieli uczących w szkole oraz innych pracowników szkoły.</w:t>
      </w:r>
    </w:p>
    <w:p w:rsidR="00344B88" w:rsidRPr="00447F90" w:rsidRDefault="003226C8" w:rsidP="00245E04">
      <w:pPr>
        <w:numPr>
          <w:ilvl w:val="6"/>
          <w:numId w:val="174"/>
        </w:numPr>
        <w:spacing w:after="120"/>
        <w:ind w:left="284" w:hanging="284"/>
        <w:jc w:val="both"/>
        <w:rPr>
          <w:rFonts w:ascii="Arial" w:hAnsi="Arial" w:cs="Arial"/>
        </w:rPr>
      </w:pPr>
      <w:r w:rsidRPr="003226C8">
        <w:rPr>
          <w:rFonts w:ascii="Arial" w:hAnsi="Arial" w:cs="Arial"/>
        </w:rPr>
        <w:t>Wszyscy nauczyciele, w tym osoby  pełniące funkcje kierownicze w szkole mogą dokonywać wpisów o pozytywnych i negatywnych przejawach zachowań ucznia w dzienniku. Także inni pracownicy szkoły informują wychowawcę klasy o zachowaniu ucznia.</w:t>
      </w:r>
    </w:p>
    <w:p w:rsidR="00344B88" w:rsidRPr="00447F90" w:rsidRDefault="00CE4701" w:rsidP="00245E04">
      <w:pPr>
        <w:numPr>
          <w:ilvl w:val="6"/>
          <w:numId w:val="174"/>
        </w:numPr>
        <w:spacing w:after="120"/>
        <w:ind w:left="284" w:hanging="284"/>
        <w:jc w:val="both"/>
        <w:rPr>
          <w:rFonts w:ascii="Arial" w:hAnsi="Arial" w:cs="Arial"/>
        </w:rPr>
      </w:pPr>
      <w:r>
        <w:rPr>
          <w:rFonts w:ascii="Arial" w:hAnsi="Arial" w:cs="Arial"/>
        </w:rPr>
        <w:t>Skreślony</w:t>
      </w:r>
      <w:r w:rsidR="00344B88" w:rsidRPr="00447F90">
        <w:rPr>
          <w:rFonts w:ascii="Arial" w:hAnsi="Arial" w:cs="Arial"/>
        </w:rPr>
        <w:t>.</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Przed ustaleniem klasyfikacyjnej oceny zachowania śródrocznej i rocznej wychowawca klasy zasięga opinii nauczycieli, zwłaszcza uczących ucznia, opinii uczniów danej klasy oraz opinii ocenianego ucznia.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Ustalona przez wychowawcę klasy śródroczna i roczna ocena klasyfikacyjna zachowania jest ostateczna</w:t>
      </w:r>
      <w:r w:rsidR="00172AC8" w:rsidRPr="00447F90">
        <w:rPr>
          <w:rFonts w:ascii="Arial" w:hAnsi="Arial" w:cs="Arial"/>
        </w:rPr>
        <w:t xml:space="preserve"> </w:t>
      </w:r>
      <w:r w:rsidRPr="00447F90">
        <w:rPr>
          <w:rFonts w:ascii="Arial" w:hAnsi="Arial" w:cs="Arial"/>
        </w:rPr>
        <w:t>z zastrzeżeniem ust. 18.</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Oceny są jawne zarówno dla ucznia, jak i jego rodziców.</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 wniosek ucznia lub jego rodziców wychowawca uzasadnia ustaloną ocenę.</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Ocena klasyfikacyjna zachowania uwzględnia w szczególności:</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wywiązywanie się z obowiązków ucznia;</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postępowanie zgodne z dobrem społeczności szkolnej;</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dbałość o honor i tradycje szkoły;</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dbałość o piękno mowy ojczystej;</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dbałość o bezpieczeństwo i zdrowie własne oraz innych osób;</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godne, kulturalne zachowanie się w szkole i poza nią;</w:t>
      </w:r>
    </w:p>
    <w:p w:rsidR="00344B88" w:rsidRPr="00447F90" w:rsidRDefault="00344B88" w:rsidP="00D96F0E">
      <w:pPr>
        <w:numPr>
          <w:ilvl w:val="0"/>
          <w:numId w:val="21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okazywanie szacunku innym osobom.</w:t>
      </w:r>
    </w:p>
    <w:p w:rsidR="007A38C3" w:rsidRPr="00447F90" w:rsidRDefault="007A38C3" w:rsidP="007A38C3">
      <w:pPr>
        <w:spacing w:after="120"/>
        <w:ind w:left="284" w:hanging="284"/>
        <w:jc w:val="both"/>
        <w:rPr>
          <w:rFonts w:ascii="Arial" w:hAnsi="Arial" w:cs="Arial"/>
        </w:rPr>
      </w:pPr>
      <w:r w:rsidRPr="00447F90">
        <w:rPr>
          <w:rFonts w:ascii="Arial" w:hAnsi="Arial" w:cs="Arial"/>
        </w:rPr>
        <w:t xml:space="preserve">16a. </w:t>
      </w:r>
      <w:r w:rsidRPr="00447F90">
        <w:rPr>
          <w:rFonts w:ascii="Arial" w:eastAsia="Times New Roman" w:hAnsi="Arial" w:cs="Arial"/>
          <w:lang w:eastAsia="pl-PL"/>
        </w:rPr>
        <w:t xml:space="preserve">Śródroczna i roczna ocena zachowania uwzglednia również systematyczność </w:t>
      </w:r>
      <w:r w:rsidR="00B260DA">
        <w:rPr>
          <w:rFonts w:ascii="Arial" w:eastAsia="Times New Roman" w:hAnsi="Arial" w:cs="Arial"/>
          <w:lang w:eastAsia="pl-PL"/>
        </w:rPr>
        <w:t xml:space="preserve">                                     </w:t>
      </w:r>
      <w:r w:rsidRPr="00447F90">
        <w:rPr>
          <w:rFonts w:ascii="Arial" w:eastAsia="Times New Roman" w:hAnsi="Arial" w:cs="Arial"/>
          <w:lang w:eastAsia="pl-PL"/>
        </w:rPr>
        <w:t>i zaangażowanie ucznia w realizację zajęć z wykorzystaniem metod i technik kształcenia na odległość.</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 7 dni</w:t>
      </w:r>
      <w:r w:rsidR="00172AC8" w:rsidRPr="00447F90">
        <w:rPr>
          <w:rFonts w:ascii="Arial" w:hAnsi="Arial" w:cs="Arial"/>
        </w:rPr>
        <w:t xml:space="preserve"> </w:t>
      </w:r>
      <w:r w:rsidRPr="00447F90">
        <w:rPr>
          <w:rFonts w:ascii="Arial" w:hAnsi="Arial" w:cs="Arial"/>
        </w:rPr>
        <w:t>przed rocznym klasyfikacyjnym posiedzeniem Rady Pedagogicznej wychowawca jest zobowiązany poinformować ucznia i jego rodziców o przewidywanej ocenie klasyfikacyjnej zachowania.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Uczeń lub jego rodzice mogą zgłosić zastrzeżenia do dyrektora szkoły, jeśli uznają, że roczna ocena klasyfikacyjna zachowania została ustalona niezgodnie z przepisami prawa dotyczącymi trybu ustalania tej oceny. Zastrzeżenia mogą być zgłoszone w terminie do 2 dni po zakończeniu zajęć dydaktyczno-wychowawczych. W przypadku stwierdzenia, że roczna ocena klasyfikacyjna zachowania została ustalona niezgodnie z przepisami prawa dotyczącymi trybu ustalania tej oceny, dyrektor szkoły powołuje komisję, która ustala roczną ocenę klasyfikacyjną zachowania w drodze głosowania zwykłą większością głosów</w:t>
      </w:r>
      <w:r w:rsidR="009D31AD" w:rsidRPr="00447F90">
        <w:rPr>
          <w:rFonts w:ascii="Arial" w:hAnsi="Arial" w:cs="Arial"/>
        </w:rPr>
        <w:t xml:space="preserve">; </w:t>
      </w:r>
      <w:r w:rsidR="00B260DA">
        <w:rPr>
          <w:rFonts w:ascii="Arial" w:hAnsi="Arial" w:cs="Arial"/>
        </w:rPr>
        <w:t xml:space="preserve">                               </w:t>
      </w:r>
      <w:r w:rsidR="009D31AD" w:rsidRPr="00447F90">
        <w:rPr>
          <w:rFonts w:ascii="Arial" w:hAnsi="Arial" w:cs="Arial"/>
        </w:rPr>
        <w:t xml:space="preserve">w </w:t>
      </w:r>
      <w:r w:rsidRPr="00447F90">
        <w:rPr>
          <w:rFonts w:ascii="Arial" w:hAnsi="Arial" w:cs="Arial"/>
        </w:rPr>
        <w:t>przypadku równej liczby głosów decyduje głos przewodniczącego komisji. W skład</w:t>
      </w:r>
      <w:r w:rsidR="00172AC8" w:rsidRPr="00447F90">
        <w:rPr>
          <w:rFonts w:ascii="Arial" w:hAnsi="Arial" w:cs="Arial"/>
        </w:rPr>
        <w:t xml:space="preserve"> </w:t>
      </w:r>
      <w:r w:rsidRPr="00447F90">
        <w:rPr>
          <w:rFonts w:ascii="Arial" w:hAnsi="Arial" w:cs="Arial"/>
        </w:rPr>
        <w:t>komisji wchodzą:</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albo nauczyciel zajmujący w szkole stanowisko kierownicze – jako przewodniczący komisji;</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wychowawca klas;</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wskazany przez dyrektora szkoły nauczyciel prowadzący zajęcia edukacyjne w danej klasie;</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pedagog, jeżeli jest zatrudniony w szkole;</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psycholog, jeżeli jest zatrudniony w szkole;</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przedstawiciel samorządu uczniowskiego;</w:t>
      </w:r>
    </w:p>
    <w:p w:rsidR="00344B88" w:rsidRPr="00447F90" w:rsidRDefault="00344B88" w:rsidP="00D96F0E">
      <w:pPr>
        <w:numPr>
          <w:ilvl w:val="0"/>
          <w:numId w:val="21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przedstawiciel rady rodziców.</w:t>
      </w:r>
    </w:p>
    <w:p w:rsidR="007A38C3" w:rsidRPr="00447F90" w:rsidRDefault="007A38C3" w:rsidP="007A38C3">
      <w:pPr>
        <w:spacing w:after="120"/>
        <w:jc w:val="both"/>
        <w:rPr>
          <w:rFonts w:ascii="Arial" w:hAnsi="Arial" w:cs="Arial"/>
        </w:rPr>
      </w:pPr>
      <w:r w:rsidRPr="00447F90">
        <w:rPr>
          <w:rFonts w:ascii="Arial" w:hAnsi="Arial" w:cs="Arial"/>
        </w:rPr>
        <w:t xml:space="preserve">18a. </w:t>
      </w:r>
      <w:r w:rsidRPr="00447F90">
        <w:rPr>
          <w:rFonts w:ascii="Arial" w:eastAsia="Times New Roman" w:hAnsi="Arial" w:cs="Arial"/>
          <w:lang w:eastAsia="pl-PL"/>
        </w:rPr>
        <w:t>W przypadku kształcenia na odległość komisja może obradować zdalnie.</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Ustalona przez komisję roczna ocena klasyfikacyjna zachowania jest ostateczna i nie może być niższa od oceny proponowanej przez wychowawcę.</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Z prac komisji sporządza się protokół zawierający w szczególności:</w:t>
      </w:r>
    </w:p>
    <w:p w:rsidR="00344B88" w:rsidRPr="00447F90" w:rsidRDefault="00344B88" w:rsidP="00D96F0E">
      <w:pPr>
        <w:numPr>
          <w:ilvl w:val="0"/>
          <w:numId w:val="2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skład komisji;</w:t>
      </w:r>
    </w:p>
    <w:p w:rsidR="00344B88" w:rsidRPr="00447F90" w:rsidRDefault="00344B88" w:rsidP="00D96F0E">
      <w:pPr>
        <w:numPr>
          <w:ilvl w:val="0"/>
          <w:numId w:val="2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termin posiedzenia komisji;</w:t>
      </w:r>
    </w:p>
    <w:p w:rsidR="00344B88" w:rsidRPr="00447F90" w:rsidRDefault="00344B88" w:rsidP="00D96F0E">
      <w:pPr>
        <w:numPr>
          <w:ilvl w:val="0"/>
          <w:numId w:val="2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wynik głosowania;</w:t>
      </w:r>
    </w:p>
    <w:p w:rsidR="00344B88" w:rsidRPr="00447F90" w:rsidRDefault="00344B88" w:rsidP="00D96F0E">
      <w:pPr>
        <w:numPr>
          <w:ilvl w:val="0"/>
          <w:numId w:val="21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ustaloną ocenę zachowania wraz z uzasadnieniem.</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Protokół stanowi załącznik do arkusza ocen ucznia.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Ocena klasyfikacyjna zachowania nie ma wpływu na:</w:t>
      </w:r>
    </w:p>
    <w:p w:rsidR="00344B88" w:rsidRPr="00447F90" w:rsidRDefault="00344B88" w:rsidP="00D96F0E">
      <w:pPr>
        <w:numPr>
          <w:ilvl w:val="0"/>
          <w:numId w:val="21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oceny klasyfikacyjne z zajęć edukacyjnych,</w:t>
      </w:r>
    </w:p>
    <w:p w:rsidR="00344B88" w:rsidRPr="00447F90" w:rsidRDefault="00344B88" w:rsidP="00D96F0E">
      <w:pPr>
        <w:numPr>
          <w:ilvl w:val="0"/>
          <w:numId w:val="21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promocję do klasy programowo wyższej lub ukończenie szkoły.</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1</w:t>
      </w:r>
      <w:r w:rsidRPr="00447F90">
        <w:rPr>
          <w:rFonts w:ascii="Arial" w:hAnsi="Arial" w:cs="Arial"/>
          <w:b/>
          <w:sz w:val="22"/>
          <w:szCs w:val="22"/>
          <w:lang w:eastAsia="pl-PL"/>
        </w:rPr>
        <w:br/>
        <w:t xml:space="preserve">Kryteria ocen z zachowania </w:t>
      </w:r>
    </w:p>
    <w:p w:rsidR="009D31AD" w:rsidRPr="00447F90" w:rsidRDefault="009D31AD" w:rsidP="00245E04">
      <w:pPr>
        <w:pStyle w:val="paragraf"/>
        <w:numPr>
          <w:ilvl w:val="0"/>
          <w:numId w:val="174"/>
        </w:numPr>
        <w:spacing w:after="120"/>
        <w:ind w:firstLine="0"/>
        <w:rPr>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Wzorowe - otrzymuje uczeń, który:</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systematycznie odrabia lekcje, jest zawsze przygotowany do zajęć, osiąga maksymalne oceny do swoich możliwości i zdolności;</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aktywnie uczestniczy w życiu szkoły: uroczystościach, imprezach, bywa też ich inicjatorem;</w:t>
      </w:r>
    </w:p>
    <w:p w:rsidR="00344B88" w:rsidRPr="00447F90" w:rsidRDefault="00560877" w:rsidP="00D96F0E">
      <w:pPr>
        <w:numPr>
          <w:ilvl w:val="0"/>
          <w:numId w:val="218"/>
        </w:numPr>
        <w:tabs>
          <w:tab w:val="clear" w:pos="227"/>
        </w:tabs>
        <w:spacing w:after="120"/>
        <w:ind w:left="709" w:hanging="283"/>
        <w:jc w:val="both"/>
        <w:rPr>
          <w:rFonts w:ascii="Arial" w:eastAsia="Times New Roman" w:hAnsi="Arial" w:cs="Arial"/>
          <w:lang w:eastAsia="pl-PL"/>
        </w:rPr>
      </w:pPr>
      <w:r>
        <w:rPr>
          <w:rFonts w:ascii="Arial" w:eastAsia="Times New Roman" w:hAnsi="Arial" w:cs="Arial"/>
          <w:lang w:eastAsia="pl-PL"/>
        </w:rPr>
        <w:t>skreślony</w:t>
      </w:r>
      <w:r w:rsidR="00344B88" w:rsidRPr="00447F90">
        <w:rPr>
          <w:rFonts w:ascii="Arial" w:eastAsia="Times New Roman" w:hAnsi="Arial" w:cs="Arial"/>
          <w:lang w:eastAsia="pl-PL"/>
        </w:rPr>
        <w:t>;</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rozwija swoje zainteresowania poprzez udział w szkolnych i pozaszkolnych kołach zainteresowań;</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reprezentuje godnie szkołę w konkursach, zawodach sportowych;</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wywiązuje się bez zastrzeżeń z przydzielonych mu zadań przez szkołę, wychowawcę, organizację;</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 opuszcza żadnych zajęć szkolnych bez usprawiedliwienia i nie spóźnia się na lekcje;</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zachowuje się kulturalnie podczas przerw i reaguje na negatywne postawy kolegów;</w:t>
      </w:r>
    </w:p>
    <w:p w:rsidR="00344B88" w:rsidRPr="00447F90" w:rsidRDefault="00344B88" w:rsidP="00D96F0E">
      <w:pPr>
        <w:numPr>
          <w:ilvl w:val="0"/>
          <w:numId w:val="21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przejawia troskę o mienie szkoły;</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zawsze dba o higienę osobistą i estetykę własnego wyglądu: nosi obuwie zmienne i schludny wygląd;</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zawsze przestrzega zasad bezpieczeństwa w szkole i poza nią;</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ulega nałogom (nikotyna, alkohol, narkotyki);</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reaguje właściwie w sytuacjach zagrażających bezpieczeństwu innym;</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wykazuje się wysoką kulturą słowa: nie używa wulgaryzmów i obraźliwych słów, gestów, zwraca się po imieniu do kolegów, stosuje zwroty i formuły grzecznościowe;</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poszerza swój zakres języka ojczystego (literatura, teatr, film);</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zawsze przestrzega ogólnie przyjętych norm zachowania w miejscach publicznych;</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 sposób kulturalny przejawia postawę asertywną wobec innych;</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zawsze, w miarę swoich możliwości, udziela pomocy osobom potrzebującym;</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przeciwdziała intrygom, obmowom i szykanom w zespole klasowym;</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jest uczciwy w codziennym postępowaniu (nie kłamie, nie oszukuje);</w:t>
      </w:r>
    </w:p>
    <w:p w:rsidR="00344B88" w:rsidRPr="00447F90" w:rsidRDefault="00344B88" w:rsidP="00D96F0E">
      <w:pPr>
        <w:numPr>
          <w:ilvl w:val="0"/>
          <w:numId w:val="21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zawsze okazuje szacunek nauczycielom i innym pracownikom szkoły, znajomym, członkom rodziny, kolegom i ich rodzicom. </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Bardzo dobre - otrzymuje uczeń, który:</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używa zwrotów grzecznościowych w stosunku do wszystkich pracowników szkoły, kolegów, znajomych;</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 wymagań Statutu szkoły i norm społecznych,</w:t>
      </w:r>
    </w:p>
    <w:p w:rsidR="00344B88" w:rsidRPr="00447F90" w:rsidRDefault="002E26CF" w:rsidP="00D96F0E">
      <w:pPr>
        <w:numPr>
          <w:ilvl w:val="0"/>
          <w:numId w:val="219"/>
        </w:numPr>
        <w:tabs>
          <w:tab w:val="clear" w:pos="227"/>
        </w:tabs>
        <w:spacing w:after="120"/>
        <w:ind w:left="709" w:hanging="283"/>
        <w:jc w:val="both"/>
        <w:rPr>
          <w:rFonts w:ascii="Arial" w:eastAsia="Times New Roman" w:hAnsi="Arial" w:cs="Arial"/>
          <w:lang w:eastAsia="pl-PL"/>
        </w:rPr>
      </w:pPr>
      <w:r>
        <w:rPr>
          <w:rFonts w:ascii="Arial" w:eastAsia="Times New Roman" w:hAnsi="Arial" w:cs="Arial"/>
          <w:lang w:eastAsia="pl-PL"/>
        </w:rPr>
        <w:t>skreślony</w:t>
      </w:r>
      <w:r w:rsidR="00344B88" w:rsidRPr="00447F90">
        <w:rPr>
          <w:rFonts w:ascii="Arial" w:eastAsia="Times New Roman" w:hAnsi="Arial" w:cs="Arial"/>
          <w:lang w:eastAsia="pl-PL"/>
        </w:rPr>
        <w:t>;</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przejawia troskę o mienie szkoły;</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pomaga słabszym i młodszym kolegom;</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 obraża innych, przeciwstawia się przejawom złego zachowania kolegów wobec innych;</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kulturalnie zachowuje się w miejscach publicznych;</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bierze udział w konkursach, olimpiadach i zawodach sportowych;</w:t>
      </w:r>
    </w:p>
    <w:p w:rsidR="00344B88" w:rsidRPr="00447F90" w:rsidRDefault="00344B88" w:rsidP="00D96F0E">
      <w:pPr>
        <w:numPr>
          <w:ilvl w:val="0"/>
          <w:numId w:val="21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 zasad bezpieczeństwa w szkole i poza szkołą;</w:t>
      </w:r>
    </w:p>
    <w:p w:rsidR="00344B88" w:rsidRPr="00447F90" w:rsidRDefault="00344B88" w:rsidP="00D96F0E">
      <w:pPr>
        <w:numPr>
          <w:ilvl w:val="0"/>
          <w:numId w:val="2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 zasad higieny osobistej;</w:t>
      </w:r>
    </w:p>
    <w:p w:rsidR="00344B88" w:rsidRPr="00447F90" w:rsidRDefault="00344B88" w:rsidP="00D96F0E">
      <w:pPr>
        <w:numPr>
          <w:ilvl w:val="0"/>
          <w:numId w:val="2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nigdy nie ulega nałogom;</w:t>
      </w:r>
    </w:p>
    <w:p w:rsidR="00344B88" w:rsidRPr="00447F90" w:rsidRDefault="00344B88" w:rsidP="00D96F0E">
      <w:pPr>
        <w:numPr>
          <w:ilvl w:val="0"/>
          <w:numId w:val="2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bardzo dobrze wywiązuje się z obowiązków szkolnych;</w:t>
      </w:r>
    </w:p>
    <w:p w:rsidR="00344B88" w:rsidRPr="00447F90" w:rsidRDefault="00344B88" w:rsidP="00D96F0E">
      <w:pPr>
        <w:numPr>
          <w:ilvl w:val="0"/>
          <w:numId w:val="2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spóźnia się na zajęcia szkolne;</w:t>
      </w:r>
    </w:p>
    <w:p w:rsidR="00344B88" w:rsidRPr="00447F90" w:rsidRDefault="007F6A6E" w:rsidP="00D96F0E">
      <w:pPr>
        <w:numPr>
          <w:ilvl w:val="0"/>
          <w:numId w:val="220"/>
        </w:numPr>
        <w:tabs>
          <w:tab w:val="clear" w:pos="227"/>
        </w:tabs>
        <w:spacing w:after="120"/>
        <w:ind w:left="709" w:hanging="425"/>
        <w:jc w:val="both"/>
        <w:rPr>
          <w:rFonts w:ascii="Arial" w:eastAsia="Times New Roman" w:hAnsi="Arial" w:cs="Arial"/>
          <w:lang w:eastAsia="pl-PL"/>
        </w:rPr>
      </w:pPr>
      <w:r w:rsidRPr="007F6A6E">
        <w:rPr>
          <w:rFonts w:ascii="Arial" w:eastAsia="Times New Roman" w:hAnsi="Arial" w:cs="Arial"/>
          <w:lang w:eastAsia="pl-PL"/>
        </w:rPr>
        <w:t>nosi estetyczny strój, zmienia obuwie;</w:t>
      </w:r>
    </w:p>
    <w:p w:rsidR="00344B88" w:rsidRPr="00447F90" w:rsidRDefault="00344B88" w:rsidP="00D96F0E">
      <w:pPr>
        <w:numPr>
          <w:ilvl w:val="0"/>
          <w:numId w:val="220"/>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chętnie udziela się społecznie na rzecz klasy i szkoły.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Dobre - otrzymuje uczeń, który:</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spełnia stawiane przed nim wymagania, nie wykazując przy tym inicjatywy własnej;</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punktualnie przychodzi na lekcje i inne zajęcia;</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 zasad dobrego zachowania w kontaktach ze starszymi i rówieśnikami;</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inspirowany przez wychowawcę bądź kolegów uczestniczy w pracach na rzecz klasy </w:t>
      </w:r>
      <w:r w:rsidR="00B260DA">
        <w:rPr>
          <w:rFonts w:ascii="Arial" w:eastAsia="Times New Roman" w:hAnsi="Arial" w:cs="Arial"/>
          <w:lang w:eastAsia="pl-PL"/>
        </w:rPr>
        <w:t xml:space="preserve">                      </w:t>
      </w:r>
      <w:r w:rsidRPr="00447F90">
        <w:rPr>
          <w:rFonts w:ascii="Arial" w:eastAsia="Times New Roman" w:hAnsi="Arial" w:cs="Arial"/>
          <w:lang w:eastAsia="pl-PL"/>
        </w:rPr>
        <w:t>i szkoły;</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prezentuje pozytywny stosunek do nauczycieli i kolegów;</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zna symbole szkoły, hymn, pieśń o patronie;</w:t>
      </w:r>
    </w:p>
    <w:p w:rsidR="00344B88" w:rsidRPr="00447F90" w:rsidRDefault="003414BB" w:rsidP="00D96F0E">
      <w:pPr>
        <w:numPr>
          <w:ilvl w:val="0"/>
          <w:numId w:val="221"/>
        </w:numPr>
        <w:tabs>
          <w:tab w:val="clear" w:pos="227"/>
        </w:tabs>
        <w:spacing w:after="120"/>
        <w:ind w:left="709" w:hanging="283"/>
        <w:jc w:val="both"/>
        <w:rPr>
          <w:rFonts w:ascii="Arial" w:eastAsia="Times New Roman" w:hAnsi="Arial" w:cs="Arial"/>
          <w:lang w:eastAsia="pl-PL"/>
        </w:rPr>
      </w:pPr>
      <w:r w:rsidRPr="003414BB">
        <w:rPr>
          <w:rFonts w:ascii="Arial" w:eastAsia="Times New Roman" w:hAnsi="Arial" w:cs="Arial"/>
          <w:lang w:eastAsia="pl-PL"/>
        </w:rPr>
        <w:t>nosi estetyczny strój, zmienia obuwie;</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 używa wulgaryzmów i słów obraźliwych naruszających godność osobistą;</w:t>
      </w:r>
    </w:p>
    <w:p w:rsidR="00344B88" w:rsidRPr="00447F90" w:rsidRDefault="00344B88" w:rsidP="00D96F0E">
      <w:pPr>
        <w:numPr>
          <w:ilvl w:val="0"/>
          <w:numId w:val="22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przestrzega przepisów bezpieczeństwa w szkole, w drodze do i ze szkoły, na wycieczkach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i</w:t>
      </w:r>
      <w:r w:rsidR="009D31AD" w:rsidRPr="00447F90">
        <w:rPr>
          <w:rFonts w:ascii="Arial" w:eastAsia="Times New Roman" w:hAnsi="Arial" w:cs="Arial"/>
          <w:lang w:eastAsia="pl-PL"/>
        </w:rPr>
        <w:t> </w:t>
      </w:r>
      <w:r w:rsidRPr="00447F90">
        <w:rPr>
          <w:rFonts w:ascii="Arial" w:eastAsia="Times New Roman" w:hAnsi="Arial" w:cs="Arial"/>
          <w:lang w:eastAsia="pl-PL"/>
        </w:rPr>
        <w:t>imprezach szkolnych;</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dba o higienę osobistą i estetykę wyglądu; </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prawidłowo reaguje w sytuacjach zagrożeniowych;</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ulega nałogom;</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rozumie i stosuje normy społeczne;</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szanuje mienie społeczne;</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przestrzega wymagań regulaminu szkolnego;</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pozytywnie reaguje na uwagi dyrektora, nauczycieli i innych pracowników szkoły;</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 xml:space="preserve">nie odmawia udziału w pracach na rzecz szkoły i klasy; </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wykazuje się właściwą kulturą osobistą, właściwym stosunkiem do nauczycieli, kolegów i</w:t>
      </w:r>
      <w:r w:rsidR="009D31AD" w:rsidRPr="00447F90">
        <w:rPr>
          <w:rFonts w:ascii="Arial" w:eastAsia="Times New Roman" w:hAnsi="Arial" w:cs="Arial"/>
          <w:lang w:eastAsia="pl-PL"/>
        </w:rPr>
        <w:t> </w:t>
      </w:r>
      <w:r w:rsidRPr="00447F90">
        <w:rPr>
          <w:rFonts w:ascii="Arial" w:eastAsia="Times New Roman" w:hAnsi="Arial" w:cs="Arial"/>
          <w:lang w:eastAsia="pl-PL"/>
        </w:rPr>
        <w:t xml:space="preserve">pracowników szkoły; </w:t>
      </w:r>
    </w:p>
    <w:p w:rsidR="00344B88" w:rsidRPr="00447F90" w:rsidRDefault="00344B88" w:rsidP="00D96F0E">
      <w:pPr>
        <w:numPr>
          <w:ilvl w:val="0"/>
          <w:numId w:val="221"/>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obraża innych osób: słowem, gestem, czynem.</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Poprawne - otrzymuje uczeń, który:</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sporadycznie lekceważy naukę i inne obowiązki szkolne;</w:t>
      </w:r>
    </w:p>
    <w:p w:rsidR="00344B88" w:rsidRPr="00447F90" w:rsidRDefault="005620A6" w:rsidP="00D96F0E">
      <w:pPr>
        <w:numPr>
          <w:ilvl w:val="0"/>
          <w:numId w:val="222"/>
        </w:numPr>
        <w:tabs>
          <w:tab w:val="clear" w:pos="227"/>
        </w:tabs>
        <w:spacing w:after="120"/>
        <w:ind w:left="709" w:hanging="283"/>
        <w:jc w:val="both"/>
        <w:rPr>
          <w:rFonts w:ascii="Arial" w:eastAsia="Times New Roman" w:hAnsi="Arial" w:cs="Arial"/>
          <w:lang w:eastAsia="pl-PL"/>
        </w:rPr>
      </w:pPr>
      <w:r>
        <w:rPr>
          <w:rFonts w:ascii="Arial" w:eastAsia="Times New Roman" w:hAnsi="Arial" w:cs="Arial"/>
          <w:lang w:eastAsia="pl-PL"/>
        </w:rPr>
        <w:t>nie wagaruje</w:t>
      </w:r>
      <w:r w:rsidR="00344B88" w:rsidRPr="00447F90">
        <w:rPr>
          <w:rFonts w:ascii="Arial" w:eastAsia="Times New Roman" w:hAnsi="Arial" w:cs="Arial"/>
          <w:lang w:eastAsia="pl-PL"/>
        </w:rPr>
        <w:t>;</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sporadycznie spóźnia się na lekcje;</w:t>
      </w:r>
    </w:p>
    <w:p w:rsidR="00344B88" w:rsidRPr="00447F90" w:rsidRDefault="008C7315" w:rsidP="00D96F0E">
      <w:pPr>
        <w:numPr>
          <w:ilvl w:val="0"/>
          <w:numId w:val="222"/>
        </w:numPr>
        <w:tabs>
          <w:tab w:val="clear" w:pos="227"/>
        </w:tabs>
        <w:spacing w:after="120"/>
        <w:ind w:left="709" w:hanging="283"/>
        <w:jc w:val="both"/>
        <w:rPr>
          <w:rFonts w:ascii="Arial" w:eastAsia="Times New Roman" w:hAnsi="Arial" w:cs="Arial"/>
          <w:lang w:eastAsia="pl-PL"/>
        </w:rPr>
      </w:pPr>
      <w:r>
        <w:rPr>
          <w:rFonts w:ascii="Arial" w:eastAsia="Times New Roman" w:hAnsi="Arial" w:cs="Arial"/>
          <w:lang w:eastAsia="pl-PL"/>
        </w:rPr>
        <w:t>skreślony</w:t>
      </w:r>
      <w:r w:rsidR="00344B88" w:rsidRPr="00447F90">
        <w:rPr>
          <w:rFonts w:ascii="Arial" w:eastAsia="Times New Roman" w:hAnsi="Arial" w:cs="Arial"/>
          <w:lang w:eastAsia="pl-PL"/>
        </w:rPr>
        <w:t>;</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 angażuje się w pracę na rzecz szkoły, klasy;</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zdarza się, że jest nieuczciwy w codziennym postępowaniu;</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zdarza mu się nie szanować podręczników szkolnych, pomocy naukowych, sprzętu szkolnego;</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zdarza mu się zapominać wymaganego stroju;</w:t>
      </w:r>
    </w:p>
    <w:p w:rsidR="00344B88" w:rsidRPr="00447F90" w:rsidRDefault="00344B88" w:rsidP="00D96F0E">
      <w:pPr>
        <w:numPr>
          <w:ilvl w:val="0"/>
          <w:numId w:val="22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sporadycznie uczestniczy w akademiach szkolnych;</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czasem używa wulgaryzmów i słów obraźliwych przy jednoczesnym wyrażeniu chęci naprawienia swojego błędu;</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zdarza mu się łamać przepisy bezpieczeństwa w szkole i poza nią;</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zdarza się, że zaniedbuje higienę osobistą;</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czasami zapomina obuwia zmiennego;</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na uwagi nauczyciela reaguje pozytywnie;</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wszczyna bójek, nie uczestniczy w nich;</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przeszkadza w prowadzeniu zajęć;</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poprawnie odnosi się do nauczycieli, uczniów i pracowników szkoły;</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używa zwrotów grzecznościowych;</w:t>
      </w:r>
    </w:p>
    <w:p w:rsidR="00344B88" w:rsidRPr="00447F90" w:rsidRDefault="00344B88" w:rsidP="00D96F0E">
      <w:pPr>
        <w:numPr>
          <w:ilvl w:val="0"/>
          <w:numId w:val="222"/>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czasem pomaga koleżankom i kolegom.</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Nieodpowiednie - otrzymuje uczeń, który:</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jest niezdyscyplinowany i arogancki, przeszkadza w prowadzeniu lekcji;</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wielokrotnie spóźnia się na lekcje;</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w:t>
      </w:r>
      <w:r w:rsidR="005F4C85">
        <w:rPr>
          <w:rFonts w:ascii="Arial" w:eastAsia="Times New Roman" w:hAnsi="Arial" w:cs="Arial"/>
          <w:lang w:eastAsia="pl-PL"/>
        </w:rPr>
        <w:t>wagaruje</w:t>
      </w:r>
      <w:r w:rsidRPr="00447F90">
        <w:rPr>
          <w:rFonts w:ascii="Arial" w:eastAsia="Times New Roman" w:hAnsi="Arial" w:cs="Arial"/>
          <w:lang w:eastAsia="pl-PL"/>
        </w:rPr>
        <w:t>;</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często nie odrabia zadań domowych, nie przygotowuje się do lekcji;</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nie nosi obuwia zamiennego, jego ubiór i fryzura budzą zastrzeżenia;</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niszczy sprzęt szkolny i mienie społeczne;</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w sposób lekceważący odnosi się do</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nauczycieli, pracowników szkoły, rodziców, osób starszych;</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jest agresywny</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w stosunku do rówieśników;</w:t>
      </w:r>
    </w:p>
    <w:p w:rsidR="00344B88" w:rsidRPr="00447F90" w:rsidRDefault="00344B88" w:rsidP="00D96F0E">
      <w:pPr>
        <w:numPr>
          <w:ilvl w:val="0"/>
          <w:numId w:val="22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lekceważy zadania przydzielone prze szkołę, wychowawcę , zespół klasowy;</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 codziennym postępowaniu nagminnie dopuszcza się kłamstwa;</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wykazuje lekceważącą postawę wobec symboli i tradycji szkoły, zakłóca</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przebieg uroczystości szkolnych;</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używa wulgarnych słów, obraźliwych gestów w szkole i poza nią;</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przestrzega zasad bezpieczeństwa w szkole i poza nią (wycieczki, spacery, wyjazdy, zajęcia na basenie);</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często zaniedbuje higienę osobistą;</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ulega nałogom;</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ma negatywny wpływ na swoich kolegów;</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lekceważy ustalone normy społeczne;</w:t>
      </w:r>
    </w:p>
    <w:p w:rsidR="00344B88" w:rsidRPr="00447F90" w:rsidRDefault="00344B88" w:rsidP="00D96F0E">
      <w:pPr>
        <w:numPr>
          <w:ilvl w:val="0"/>
          <w:numId w:val="223"/>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nie podejmuje żadnych prób poprawy swojego zachowania.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Naganne - otrzymuje uczeń, który:</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nagminnie nie wywiązuje się z obowiązków szkolnych – nie przygotowuje się do lekcji, nie</w:t>
      </w:r>
      <w:r w:rsidR="000B6A1A" w:rsidRPr="00447F90">
        <w:rPr>
          <w:rFonts w:ascii="Arial" w:eastAsia="Times New Roman" w:hAnsi="Arial" w:cs="Arial"/>
          <w:lang w:eastAsia="pl-PL"/>
        </w:rPr>
        <w:t> </w:t>
      </w:r>
      <w:r w:rsidRPr="00447F90">
        <w:rPr>
          <w:rFonts w:ascii="Arial" w:eastAsia="Times New Roman" w:hAnsi="Arial" w:cs="Arial"/>
          <w:lang w:eastAsia="pl-PL"/>
        </w:rPr>
        <w:t>odrabia zajęć domowych, wagaruje;</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nagminnie nie wykonuje poleceń nauczycieli;</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nagminnie nie realizuje zarządzeń dyrektora szkoły i ustaleń samorządu uczniowskiego;</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jest agresywny w stosunku do kolegów i pracowników szkoły;</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poprzez nieprzestrzeganie przepisów bezpieczeństwa w szkole i poza nią naraża zdrowie własne i</w:t>
      </w:r>
      <w:r w:rsidR="000B6A1A" w:rsidRPr="00447F90">
        <w:rPr>
          <w:rFonts w:ascii="Arial" w:eastAsia="Times New Roman" w:hAnsi="Arial" w:cs="Arial"/>
          <w:lang w:eastAsia="pl-PL"/>
        </w:rPr>
        <w:t> </w:t>
      </w:r>
      <w:r w:rsidRPr="00447F90">
        <w:rPr>
          <w:rFonts w:ascii="Arial" w:eastAsia="Times New Roman" w:hAnsi="Arial" w:cs="Arial"/>
          <w:lang w:eastAsia="pl-PL"/>
        </w:rPr>
        <w:t>innych;</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bardzo często zaniedbuje higienę osobistą, nie zmienia obuwia;</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nagminnie używa wulgarnego słownictwa przy jednoczesnym braku chęci naprawy swojego błędu;</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ulega nałogom;</w:t>
      </w:r>
    </w:p>
    <w:p w:rsidR="00344B88" w:rsidRPr="00447F90" w:rsidRDefault="00344B88" w:rsidP="00D96F0E">
      <w:pPr>
        <w:numPr>
          <w:ilvl w:val="0"/>
          <w:numId w:val="22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celowo niszczy mienie szkoły;</w:t>
      </w:r>
    </w:p>
    <w:p w:rsidR="00344B88" w:rsidRPr="00447F90" w:rsidRDefault="00344B88" w:rsidP="00D96F0E">
      <w:pPr>
        <w:numPr>
          <w:ilvl w:val="0"/>
          <w:numId w:val="22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wchodzi w konflikt z prawem;</w:t>
      </w:r>
    </w:p>
    <w:p w:rsidR="00344B88" w:rsidRPr="00447F90" w:rsidRDefault="00344B88" w:rsidP="00D96F0E">
      <w:pPr>
        <w:numPr>
          <w:ilvl w:val="0"/>
          <w:numId w:val="224"/>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swoim zachowaniem w szkole i poza nią obraża honor szkoły i ojczyzny.</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2</w:t>
      </w:r>
      <w:r w:rsidRPr="00447F90">
        <w:rPr>
          <w:rFonts w:ascii="Arial" w:hAnsi="Arial" w:cs="Arial"/>
          <w:b/>
          <w:sz w:val="22"/>
          <w:szCs w:val="22"/>
          <w:lang w:eastAsia="pl-PL"/>
        </w:rPr>
        <w:br/>
        <w:t>Klasyfikacja śródroczna i roczna</w:t>
      </w:r>
    </w:p>
    <w:p w:rsidR="000B6A1A" w:rsidRPr="00447F90" w:rsidRDefault="000B6A1A"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Rok szkolny dzieli się na dwa półrocza.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Pierwsze półrocze trwa od rozpoczęcia roku szkolnego do ferii zimowych,</w:t>
      </w:r>
      <w:r w:rsidR="00172AC8" w:rsidRPr="00447F90">
        <w:rPr>
          <w:rFonts w:ascii="Arial" w:hAnsi="Arial" w:cs="Arial"/>
        </w:rPr>
        <w:t xml:space="preserve"> </w:t>
      </w:r>
      <w:r w:rsidRPr="00447F90">
        <w:rPr>
          <w:rFonts w:ascii="Arial" w:hAnsi="Arial" w:cs="Arial"/>
        </w:rPr>
        <w:t>a drugie</w:t>
      </w:r>
      <w:r w:rsidR="00172AC8" w:rsidRPr="00447F90">
        <w:rPr>
          <w:rFonts w:ascii="Arial" w:hAnsi="Arial" w:cs="Arial"/>
        </w:rPr>
        <w:t xml:space="preserve"> </w:t>
      </w:r>
      <w:r w:rsidRPr="00447F90">
        <w:rPr>
          <w:rFonts w:ascii="Arial" w:hAnsi="Arial" w:cs="Arial"/>
        </w:rPr>
        <w:t>od pierwszego dnia po feriach zimowych</w:t>
      </w:r>
      <w:r w:rsidR="00172AC8" w:rsidRPr="00447F90">
        <w:rPr>
          <w:rFonts w:ascii="Arial" w:hAnsi="Arial" w:cs="Arial"/>
        </w:rPr>
        <w:t xml:space="preserve"> </w:t>
      </w:r>
      <w:r w:rsidRPr="00447F90">
        <w:rPr>
          <w:rFonts w:ascii="Arial" w:hAnsi="Arial" w:cs="Arial"/>
        </w:rPr>
        <w:t>do zakończenia roku szkolnego.</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 Klasyfikacja śródroczna i roczna</w:t>
      </w:r>
      <w:r w:rsidR="00172AC8" w:rsidRPr="00447F90">
        <w:rPr>
          <w:rFonts w:ascii="Arial" w:hAnsi="Arial" w:cs="Arial"/>
        </w:rPr>
        <w:t xml:space="preserve"> </w:t>
      </w:r>
      <w:r w:rsidRPr="00447F90">
        <w:rPr>
          <w:rFonts w:ascii="Arial" w:hAnsi="Arial" w:cs="Arial"/>
        </w:rPr>
        <w:t xml:space="preserve">polega na okresowym podsumowaniu osiągnięć edukacyjnych ucznia z zajęć edukacyjnych określonych w szkolnym planie nauczania </w:t>
      </w:r>
      <w:r w:rsidR="00B260DA">
        <w:rPr>
          <w:rFonts w:ascii="Arial" w:hAnsi="Arial" w:cs="Arial"/>
        </w:rPr>
        <w:t xml:space="preserve">                            </w:t>
      </w:r>
      <w:r w:rsidRPr="00447F90">
        <w:rPr>
          <w:rFonts w:ascii="Arial" w:hAnsi="Arial" w:cs="Arial"/>
        </w:rPr>
        <w:t>i ustaleniu ocen klasyfikacyjnych oraz oceny zachowania zgodnie ze skalą określoną w niniejszym statucie.</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 Klasyfikowanie śródroczne uczniów przeprowadza się najpóźniej w ostatnim tygodniu pierwszego półrocza. </w:t>
      </w:r>
    </w:p>
    <w:p w:rsidR="00344B88" w:rsidRPr="00447F90" w:rsidRDefault="00523A9B" w:rsidP="004801CF">
      <w:pPr>
        <w:numPr>
          <w:ilvl w:val="6"/>
          <w:numId w:val="174"/>
        </w:numPr>
        <w:spacing w:after="120"/>
        <w:ind w:left="426" w:hanging="426"/>
        <w:jc w:val="both"/>
        <w:rPr>
          <w:rFonts w:ascii="Arial" w:hAnsi="Arial" w:cs="Arial"/>
        </w:rPr>
      </w:pPr>
      <w:r>
        <w:rPr>
          <w:rFonts w:ascii="Arial" w:hAnsi="Arial" w:cs="Arial"/>
        </w:rPr>
        <w:t>Śródroczne i roczne oceny klasyfikacyjne z zajęć edukacyjnych i klasyfikacyjna ocena zachowania nie jest średnią arytmetyczną lecz rzetelną oceną zdobytej przez ucznia wiedzy i nabytych umiejętności w odniesieniu do wymagań edukacyjnych</w:t>
      </w:r>
      <w:r w:rsidR="00344B88" w:rsidRPr="00447F90">
        <w:rPr>
          <w:rFonts w:ascii="Arial" w:hAnsi="Arial" w:cs="Arial"/>
        </w:rPr>
        <w:t>.</w:t>
      </w:r>
    </w:p>
    <w:p w:rsidR="00344B88" w:rsidRPr="00447F90" w:rsidRDefault="00E040F6" w:rsidP="004801CF">
      <w:pPr>
        <w:numPr>
          <w:ilvl w:val="6"/>
          <w:numId w:val="174"/>
        </w:numPr>
        <w:spacing w:after="120"/>
        <w:ind w:left="426" w:hanging="426"/>
        <w:jc w:val="both"/>
        <w:rPr>
          <w:rFonts w:ascii="Arial" w:hAnsi="Arial" w:cs="Arial"/>
        </w:rPr>
      </w:pPr>
      <w:r w:rsidRPr="00E040F6">
        <w:rPr>
          <w:rFonts w:ascii="Arial" w:hAnsi="Arial" w:cs="Arial"/>
        </w:rPr>
        <w:t>Roczne oceny klasyfikacyjne z poszczególnych zajęć edukacyjnych i klasyfikacyjna ocena zachowania są ocenami uwzględniającymi wiadomości i umiejętności oraz zachowanie ucznia z poprzedniego półrocza.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Śródroczne i roczne oceny klasyfikacyjne z obowiązkowych zajęć edukacyjnych ustalają nauczyciele prowadzący poszczególne ob</w:t>
      </w:r>
      <w:r w:rsidR="000B6A1A" w:rsidRPr="00447F90">
        <w:rPr>
          <w:rFonts w:ascii="Arial" w:hAnsi="Arial" w:cs="Arial"/>
        </w:rPr>
        <w:t xml:space="preserve">owiązkowe zajęcia edukacyjne, a </w:t>
      </w:r>
      <w:r w:rsidRPr="00447F90">
        <w:rPr>
          <w:rFonts w:ascii="Arial" w:hAnsi="Arial" w:cs="Arial"/>
        </w:rPr>
        <w:t xml:space="preserve">śródroczną </w:t>
      </w:r>
      <w:r w:rsidR="00B260DA">
        <w:rPr>
          <w:rFonts w:ascii="Arial" w:hAnsi="Arial" w:cs="Arial"/>
        </w:rPr>
        <w:t xml:space="preserve">                         </w:t>
      </w:r>
      <w:r w:rsidRPr="00447F90">
        <w:rPr>
          <w:rFonts w:ascii="Arial" w:hAnsi="Arial" w:cs="Arial"/>
        </w:rPr>
        <w:t>i roczną ocenę klasyfikacyjną zachowania – wychowawca klasy po zasięgnięciu opinii nauczycieli, uczniów danej klasy oraz ocenianego ucznia.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Śródroczne i roczne oceny klasyfikacyjne z dodatkowych zajęć edukacyjnych ustalają nauczyciele prowadzący poszczególne dodatkowe zajęcia edukacyjne. Roczna ocena klasyfikacyjna z</w:t>
      </w:r>
      <w:r w:rsidR="000B6A1A" w:rsidRPr="00447F90">
        <w:rPr>
          <w:rFonts w:ascii="Arial" w:hAnsi="Arial" w:cs="Arial"/>
        </w:rPr>
        <w:t> </w:t>
      </w:r>
      <w:r w:rsidRPr="00447F90">
        <w:rPr>
          <w:rFonts w:ascii="Arial" w:hAnsi="Arial" w:cs="Arial"/>
        </w:rPr>
        <w:t xml:space="preserve">dodatkowych zajęć edukacyjnych nie ma wpływu na promocję do klasy programowo wyższej ani na ukończenie szkoły.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Ustalone przez nauczycieli</w:t>
      </w:r>
      <w:r w:rsidR="00172AC8" w:rsidRPr="00447F90">
        <w:rPr>
          <w:rFonts w:ascii="Arial" w:hAnsi="Arial" w:cs="Arial"/>
        </w:rPr>
        <w:t xml:space="preserve"> </w:t>
      </w:r>
      <w:r w:rsidRPr="00447F90">
        <w:rPr>
          <w:rFonts w:ascii="Arial" w:hAnsi="Arial" w:cs="Arial"/>
        </w:rPr>
        <w:t>śródroczne i roczne oceny klasyfikacyjne</w:t>
      </w:r>
      <w:r w:rsidR="00172AC8" w:rsidRPr="00447F90">
        <w:rPr>
          <w:rFonts w:ascii="Arial" w:hAnsi="Arial" w:cs="Arial"/>
        </w:rPr>
        <w:t xml:space="preserve"> </w:t>
      </w:r>
      <w:r w:rsidRPr="00447F90">
        <w:rPr>
          <w:rFonts w:ascii="Arial" w:hAnsi="Arial" w:cs="Arial"/>
        </w:rPr>
        <w:t>poszczególnych zajęć edukacyjnych i klasyfikacyjna ocena zachowania ucznia ustalona przez wychowawcę nie może być uchylona ani zmieniona decyzją administracyjną.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przedmiotu nauczanego w danym roku szkolnym tylko w pierwszym okresie ocena śródroczna staje się oceną roczną.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gdy zajęcia edukacyjne prowadzone są przez więcej niż jednego nauczyciela, ocena wystawiana jest przez wszystkich nauczycieli uczących danego przedmiotu.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 osiągnięciach i postępach, uczniowie i ich rodzice są informowani na zebraniach ogólnych i</w:t>
      </w:r>
      <w:r w:rsidR="000B6A1A" w:rsidRPr="00447F90">
        <w:rPr>
          <w:rFonts w:ascii="Arial" w:hAnsi="Arial" w:cs="Arial"/>
        </w:rPr>
        <w:t> </w:t>
      </w:r>
      <w:r w:rsidRPr="00447F90">
        <w:rPr>
          <w:rFonts w:ascii="Arial" w:hAnsi="Arial" w:cs="Arial"/>
        </w:rPr>
        <w:t>indywidualnych, w postaci komentarza ustnego lub pisemnego do oceny bieżącej lub śródrocznej.</w:t>
      </w:r>
    </w:p>
    <w:p w:rsidR="000B6A1A" w:rsidRPr="00447F90" w:rsidRDefault="000B6A1A" w:rsidP="00245E04">
      <w:pPr>
        <w:pStyle w:val="paragraf"/>
        <w:numPr>
          <w:ilvl w:val="0"/>
          <w:numId w:val="174"/>
        </w:numPr>
        <w:spacing w:after="120"/>
        <w:ind w:firstLine="0"/>
        <w:rPr>
          <w:rFonts w:ascii="Arial" w:hAnsi="Arial" w:cs="Arial"/>
        </w:rPr>
      </w:pPr>
    </w:p>
    <w:p w:rsidR="0057729B" w:rsidRPr="0057729B" w:rsidRDefault="0057729B" w:rsidP="0057729B">
      <w:pPr>
        <w:pStyle w:val="Akapitzlist"/>
        <w:numPr>
          <w:ilvl w:val="0"/>
          <w:numId w:val="251"/>
        </w:numPr>
        <w:ind w:left="426"/>
        <w:rPr>
          <w:rFonts w:ascii="Arial" w:hAnsi="Arial" w:cs="Arial"/>
          <w:noProof/>
        </w:rPr>
      </w:pPr>
      <w:r w:rsidRPr="0057729B">
        <w:rPr>
          <w:rFonts w:ascii="Arial" w:hAnsi="Arial" w:cs="Arial"/>
          <w:noProof/>
        </w:rPr>
        <w:t>Poszczególni nauczyciele są zobowiązani  w terminie 7 dni (w przypadku przewidywanej oceny niedostatecznej w terminie 14 dni) przed śródrocznym i rocznym zebraniem rady pedagogicznej poinformować ucznia i jego rodziców o przewidywanych dla niego śródrocznych, rocznych ocenach klasyfikacyjnych z zajęć edukacyjnych.</w:t>
      </w:r>
    </w:p>
    <w:p w:rsidR="0002168A" w:rsidRPr="00447F90" w:rsidRDefault="00860571" w:rsidP="004801CF">
      <w:pPr>
        <w:pStyle w:val="paragraf"/>
        <w:numPr>
          <w:ilvl w:val="0"/>
          <w:numId w:val="251"/>
        </w:numPr>
        <w:spacing w:after="120"/>
        <w:ind w:left="426" w:hanging="426"/>
        <w:jc w:val="both"/>
        <w:rPr>
          <w:rFonts w:ascii="Arial" w:hAnsi="Arial" w:cs="Arial"/>
        </w:rPr>
      </w:pPr>
      <w:r>
        <w:rPr>
          <w:rFonts w:ascii="Arial" w:hAnsi="Arial" w:cs="Arial"/>
        </w:rPr>
        <w:t>Potwierdzeniem zapoznania się rodziców z pr</w:t>
      </w:r>
      <w:r w:rsidR="0057729B">
        <w:rPr>
          <w:rFonts w:ascii="Arial" w:hAnsi="Arial" w:cs="Arial"/>
        </w:rPr>
        <w:t>zewidywanymi</w:t>
      </w:r>
      <w:r>
        <w:rPr>
          <w:rFonts w:ascii="Arial" w:hAnsi="Arial" w:cs="Arial"/>
        </w:rPr>
        <w:t xml:space="preserve"> ocenami jest przesłanie przez nich na dziennik elektroniczny wiadomości do wychowawcy</w:t>
      </w:r>
      <w:r w:rsidR="0002168A" w:rsidRPr="00447F90">
        <w:rPr>
          <w:rFonts w:ascii="Arial" w:hAnsi="Arial" w:cs="Arial"/>
          <w:bCs/>
        </w:rPr>
        <w:t>.</w:t>
      </w:r>
    </w:p>
    <w:p w:rsidR="0002168A" w:rsidRPr="00447F90" w:rsidRDefault="0002168A" w:rsidP="004801CF">
      <w:pPr>
        <w:pStyle w:val="paragraf"/>
        <w:numPr>
          <w:ilvl w:val="0"/>
          <w:numId w:val="251"/>
        </w:numPr>
        <w:spacing w:after="120"/>
        <w:ind w:left="426" w:hanging="426"/>
        <w:jc w:val="both"/>
        <w:rPr>
          <w:rFonts w:ascii="Arial" w:hAnsi="Arial" w:cs="Arial"/>
        </w:rPr>
      </w:pPr>
      <w:r w:rsidRPr="00447F90">
        <w:rPr>
          <w:rFonts w:ascii="Arial" w:hAnsi="Arial" w:cs="Arial"/>
          <w:bCs/>
        </w:rPr>
        <w:t>Każdy rodzic ma możliwość konsultacji z nauczycielem prowadzącym zajęcia poprzez dziennik elektroniczny lub inną formę kontaktu ustaloną przez nauczyciela.</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344B88" w:rsidP="008F4438">
      <w:pPr>
        <w:pStyle w:val="paragraf"/>
        <w:spacing w:after="120"/>
        <w:jc w:val="both"/>
        <w:rPr>
          <w:rFonts w:ascii="Arial" w:hAnsi="Arial" w:cs="Arial"/>
        </w:rPr>
      </w:pPr>
      <w:r w:rsidRPr="00447F90">
        <w:rPr>
          <w:rFonts w:ascii="Arial" w:hAnsi="Arial" w:cs="Arial"/>
        </w:rPr>
        <w:t>Jeżeli w wyniku klasyfikacji śródrocznej stwierdzono, że poziom osiągnięć edukacyjnych ucznia uniemożliwi lub utrudni kontynuowanie nauki w danym roku lub w klasie programowo wyższej, zespół nauczycieli uczących ucznia opracuje program działań w celu uzupełnienia przez ucznia braków: zindywidualizowanie wymagań wobec ucznia, zajęcia wyrównawcze, pomoc koleżeńska i indywidualna pomoc nauczyciela.</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344B88" w:rsidP="008F4438">
      <w:pPr>
        <w:pStyle w:val="paragraf"/>
        <w:spacing w:after="120"/>
        <w:jc w:val="both"/>
        <w:rPr>
          <w:rFonts w:ascii="Arial" w:hAnsi="Arial" w:cs="Arial"/>
        </w:rPr>
      </w:pPr>
      <w:r w:rsidRPr="00447F90">
        <w:rPr>
          <w:rFonts w:ascii="Arial" w:hAnsi="Arial" w:cs="Arial"/>
        </w:rPr>
        <w:t>Uczeń może nie być klasyfikowany z jednego, kilku lub wszystkich zajęć edukacyjnych, jeżeli brak jest podstaw do ustalenia śródrocznej lub rocznej oceny klasyfikacyjnej z powodu nieobecności ucznia na zajęciach edukacyjnych przekraczającej połowę czasu przeznaczonego na te zajęcia w szkolnym planie nauczania.</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02168A" w:rsidP="008F4438">
      <w:pPr>
        <w:pStyle w:val="paragraf"/>
        <w:spacing w:after="120"/>
        <w:jc w:val="both"/>
        <w:rPr>
          <w:rFonts w:ascii="Arial" w:hAnsi="Arial" w:cs="Arial"/>
        </w:rPr>
      </w:pPr>
      <w:r w:rsidRPr="00447F90">
        <w:rPr>
          <w:rFonts w:ascii="Arial" w:hAnsi="Arial" w:cs="Arial"/>
          <w:bCs/>
        </w:rPr>
        <w:t>Uczeń lub jego rodzice mogą zgłosić zastrzeżenia do dyrektora szkoły, jeśli uznają, że roczna ocena klasyfikacyjna z zajęć edukacyjnych została ustalona niezgodnie z przepisami prawa dotyczącymi trybu ustalania tej oceny. Zastrzeżenia mogą być zgłoszone w terminie 2 dni roboczych od dnia zakończenia rocznych zajęć dydaktyczno-wychowawczych. Zasady przeprowadzania sprawdzianu określa § 140 statutu szkoły. Zastrzeżenia wnosi się na piśmie lub metodami stosowanymi w nauczaniu zdalnym, wskazując, które przepisy prawa dotyczące trybu ustalenia oceny zostały naruszone</w:t>
      </w:r>
      <w:r w:rsidR="00344B88" w:rsidRPr="00447F90">
        <w:rPr>
          <w:rFonts w:ascii="Arial" w:hAnsi="Arial" w:cs="Arial"/>
        </w:rPr>
        <w:t xml:space="preserve">. </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3</w:t>
      </w:r>
      <w:r w:rsidRPr="00447F90">
        <w:rPr>
          <w:rFonts w:ascii="Arial" w:hAnsi="Arial" w:cs="Arial"/>
          <w:b/>
          <w:sz w:val="22"/>
          <w:szCs w:val="22"/>
          <w:lang w:eastAsia="pl-PL"/>
        </w:rPr>
        <w:br/>
        <w:t>Tryb i warunki uzyskania wyższej niż przewidywana rocznej oceny z zajęć edukacyjnych</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Za</w:t>
      </w:r>
      <w:r w:rsidR="00172AC8" w:rsidRPr="00447F90">
        <w:rPr>
          <w:rFonts w:ascii="Arial" w:hAnsi="Arial" w:cs="Arial"/>
        </w:rPr>
        <w:t xml:space="preserve"> </w:t>
      </w:r>
      <w:r w:rsidRPr="00447F90">
        <w:rPr>
          <w:rFonts w:ascii="Arial" w:hAnsi="Arial" w:cs="Arial"/>
        </w:rPr>
        <w:t>przewidywaną</w:t>
      </w:r>
      <w:r w:rsidR="00172AC8" w:rsidRPr="00447F90">
        <w:rPr>
          <w:rFonts w:ascii="Arial" w:hAnsi="Arial" w:cs="Arial"/>
        </w:rPr>
        <w:t xml:space="preserve"> </w:t>
      </w:r>
      <w:r w:rsidRPr="00447F90">
        <w:rPr>
          <w:rFonts w:ascii="Arial" w:hAnsi="Arial" w:cs="Arial"/>
        </w:rPr>
        <w:t>ocenę</w:t>
      </w:r>
      <w:r w:rsidR="00172AC8" w:rsidRPr="00447F90">
        <w:rPr>
          <w:rFonts w:ascii="Arial" w:hAnsi="Arial" w:cs="Arial"/>
        </w:rPr>
        <w:t xml:space="preserve"> </w:t>
      </w:r>
      <w:r w:rsidRPr="00447F90">
        <w:rPr>
          <w:rFonts w:ascii="Arial" w:hAnsi="Arial" w:cs="Arial"/>
        </w:rPr>
        <w:t>roczną</w:t>
      </w:r>
      <w:r w:rsidR="00172AC8" w:rsidRPr="00447F90">
        <w:rPr>
          <w:rFonts w:ascii="Arial" w:hAnsi="Arial" w:cs="Arial"/>
        </w:rPr>
        <w:t xml:space="preserve"> </w:t>
      </w:r>
      <w:r w:rsidRPr="00447F90">
        <w:rPr>
          <w:rFonts w:ascii="Arial" w:hAnsi="Arial" w:cs="Arial"/>
        </w:rPr>
        <w:t>przyjmuje</w:t>
      </w:r>
      <w:r w:rsidR="00172AC8" w:rsidRPr="00447F90">
        <w:rPr>
          <w:rFonts w:ascii="Arial" w:hAnsi="Arial" w:cs="Arial"/>
        </w:rPr>
        <w:t xml:space="preserve"> </w:t>
      </w:r>
      <w:r w:rsidRPr="00447F90">
        <w:rPr>
          <w:rFonts w:ascii="Arial" w:hAnsi="Arial" w:cs="Arial"/>
        </w:rPr>
        <w:t>się</w:t>
      </w:r>
      <w:r w:rsidR="00172AC8" w:rsidRPr="00447F90">
        <w:rPr>
          <w:rFonts w:ascii="Arial" w:hAnsi="Arial" w:cs="Arial"/>
        </w:rPr>
        <w:t xml:space="preserve"> </w:t>
      </w:r>
      <w:r w:rsidRPr="00447F90">
        <w:rPr>
          <w:rFonts w:ascii="Arial" w:hAnsi="Arial" w:cs="Arial"/>
        </w:rPr>
        <w:t>ocenę</w:t>
      </w:r>
      <w:r w:rsidR="00172AC8" w:rsidRPr="00447F90">
        <w:rPr>
          <w:rFonts w:ascii="Arial" w:hAnsi="Arial" w:cs="Arial"/>
        </w:rPr>
        <w:t xml:space="preserve"> </w:t>
      </w:r>
      <w:r w:rsidRPr="00447F90">
        <w:rPr>
          <w:rFonts w:ascii="Arial" w:hAnsi="Arial" w:cs="Arial"/>
        </w:rPr>
        <w:t>zaproponowaną</w:t>
      </w:r>
      <w:r w:rsidR="00172AC8" w:rsidRPr="00447F90">
        <w:rPr>
          <w:rFonts w:ascii="Arial" w:hAnsi="Arial" w:cs="Arial"/>
        </w:rPr>
        <w:t xml:space="preserve">  </w:t>
      </w:r>
      <w:r w:rsidRPr="00447F90">
        <w:rPr>
          <w:rFonts w:ascii="Arial" w:hAnsi="Arial" w:cs="Arial"/>
        </w:rPr>
        <w:t>przez nauczyciela</w:t>
      </w:r>
      <w:r w:rsidR="00172AC8" w:rsidRPr="00447F90">
        <w:rPr>
          <w:rFonts w:ascii="Arial" w:hAnsi="Arial" w:cs="Arial"/>
        </w:rPr>
        <w:t xml:space="preserve"> </w:t>
      </w:r>
      <w:r w:rsidRPr="00447F90">
        <w:rPr>
          <w:rFonts w:ascii="Arial" w:hAnsi="Arial" w:cs="Arial"/>
        </w:rPr>
        <w:t>zgodnie</w:t>
      </w:r>
      <w:r w:rsidR="00172AC8" w:rsidRPr="00447F90">
        <w:rPr>
          <w:rFonts w:ascii="Arial" w:hAnsi="Arial" w:cs="Arial"/>
        </w:rPr>
        <w:t xml:space="preserve"> </w:t>
      </w:r>
      <w:r w:rsidRPr="00447F90">
        <w:rPr>
          <w:rFonts w:ascii="Arial" w:hAnsi="Arial" w:cs="Arial"/>
        </w:rPr>
        <w:t>z</w:t>
      </w:r>
      <w:r w:rsidR="008F4438" w:rsidRPr="00447F90">
        <w:rPr>
          <w:rFonts w:ascii="Arial" w:hAnsi="Arial" w:cs="Arial"/>
        </w:rPr>
        <w:t> </w:t>
      </w:r>
      <w:r w:rsidRPr="00447F90">
        <w:rPr>
          <w:rFonts w:ascii="Arial" w:hAnsi="Arial" w:cs="Arial"/>
        </w:rPr>
        <w:t>terminem ustalonym w Statucie szkoły.</w:t>
      </w:r>
      <w:r w:rsidR="00172AC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w:t>
      </w:r>
      <w:r w:rsidR="00172AC8" w:rsidRPr="00447F90">
        <w:rPr>
          <w:rFonts w:ascii="Arial" w:hAnsi="Arial" w:cs="Arial"/>
        </w:rPr>
        <w:t xml:space="preserve"> </w:t>
      </w:r>
      <w:r w:rsidRPr="00447F90">
        <w:rPr>
          <w:rFonts w:ascii="Arial" w:hAnsi="Arial" w:cs="Arial"/>
        </w:rPr>
        <w:t>może</w:t>
      </w:r>
      <w:r w:rsidR="00172AC8" w:rsidRPr="00447F90">
        <w:rPr>
          <w:rFonts w:ascii="Arial" w:hAnsi="Arial" w:cs="Arial"/>
        </w:rPr>
        <w:t xml:space="preserve"> </w:t>
      </w:r>
      <w:r w:rsidRPr="00447F90">
        <w:rPr>
          <w:rFonts w:ascii="Arial" w:hAnsi="Arial" w:cs="Arial"/>
        </w:rPr>
        <w:t>ubiegać</w:t>
      </w:r>
      <w:r w:rsidR="00172AC8" w:rsidRPr="00447F90">
        <w:rPr>
          <w:rFonts w:ascii="Arial" w:hAnsi="Arial" w:cs="Arial"/>
        </w:rPr>
        <w:t xml:space="preserve"> </w:t>
      </w:r>
      <w:r w:rsidRPr="00447F90">
        <w:rPr>
          <w:rFonts w:ascii="Arial" w:hAnsi="Arial" w:cs="Arial"/>
        </w:rPr>
        <w:t>się</w:t>
      </w:r>
      <w:r w:rsidR="00172AC8" w:rsidRPr="00447F90">
        <w:rPr>
          <w:rFonts w:ascii="Arial" w:hAnsi="Arial" w:cs="Arial"/>
        </w:rPr>
        <w:t xml:space="preserve"> </w:t>
      </w:r>
      <w:r w:rsidRPr="00447F90">
        <w:rPr>
          <w:rFonts w:ascii="Arial" w:hAnsi="Arial" w:cs="Arial"/>
        </w:rPr>
        <w:t>o</w:t>
      </w:r>
      <w:r w:rsidR="00172AC8" w:rsidRPr="00447F90">
        <w:rPr>
          <w:rFonts w:ascii="Arial" w:hAnsi="Arial" w:cs="Arial"/>
        </w:rPr>
        <w:t xml:space="preserve"> </w:t>
      </w:r>
      <w:r w:rsidRPr="00447F90">
        <w:rPr>
          <w:rFonts w:ascii="Arial" w:hAnsi="Arial" w:cs="Arial"/>
        </w:rPr>
        <w:t>podwyższenie</w:t>
      </w:r>
      <w:r w:rsidR="00172AC8" w:rsidRPr="00447F90">
        <w:rPr>
          <w:rFonts w:ascii="Arial" w:hAnsi="Arial" w:cs="Arial"/>
        </w:rPr>
        <w:t xml:space="preserve"> </w:t>
      </w:r>
      <w:r w:rsidRPr="00447F90">
        <w:rPr>
          <w:rFonts w:ascii="Arial" w:hAnsi="Arial" w:cs="Arial"/>
        </w:rPr>
        <w:t>przewidywanej</w:t>
      </w:r>
      <w:r w:rsidR="00172AC8" w:rsidRPr="00447F90">
        <w:rPr>
          <w:rFonts w:ascii="Arial" w:hAnsi="Arial" w:cs="Arial"/>
        </w:rPr>
        <w:t xml:space="preserve"> </w:t>
      </w:r>
      <w:r w:rsidRPr="00447F90">
        <w:rPr>
          <w:rFonts w:ascii="Arial" w:hAnsi="Arial" w:cs="Arial"/>
        </w:rPr>
        <w:t>oceny</w:t>
      </w:r>
      <w:r w:rsidR="00172AC8" w:rsidRPr="00447F90">
        <w:rPr>
          <w:rFonts w:ascii="Arial" w:hAnsi="Arial" w:cs="Arial"/>
        </w:rPr>
        <w:t xml:space="preserve"> </w:t>
      </w:r>
      <w:r w:rsidRPr="00447F90">
        <w:rPr>
          <w:rFonts w:ascii="Arial" w:hAnsi="Arial" w:cs="Arial"/>
        </w:rPr>
        <w:t>tylko</w:t>
      </w:r>
      <w:r w:rsidR="00172AC8" w:rsidRPr="00447F90">
        <w:rPr>
          <w:rFonts w:ascii="Arial" w:hAnsi="Arial" w:cs="Arial"/>
        </w:rPr>
        <w:t xml:space="preserve"> </w:t>
      </w:r>
      <w:r w:rsidRPr="00447F90">
        <w:rPr>
          <w:rFonts w:ascii="Arial" w:hAnsi="Arial" w:cs="Arial"/>
        </w:rPr>
        <w:t>o</w:t>
      </w:r>
      <w:r w:rsidR="00172AC8" w:rsidRPr="00447F90">
        <w:rPr>
          <w:rFonts w:ascii="Arial" w:hAnsi="Arial" w:cs="Arial"/>
        </w:rPr>
        <w:t xml:space="preserve"> </w:t>
      </w:r>
      <w:r w:rsidRPr="00447F90">
        <w:rPr>
          <w:rFonts w:ascii="Arial" w:hAnsi="Arial" w:cs="Arial"/>
        </w:rPr>
        <w:t>jeden</w:t>
      </w:r>
      <w:r w:rsidR="00172AC8" w:rsidRPr="00447F90">
        <w:rPr>
          <w:rFonts w:ascii="Arial" w:hAnsi="Arial" w:cs="Arial"/>
        </w:rPr>
        <w:t xml:space="preserve"> </w:t>
      </w:r>
      <w:r w:rsidRPr="00447F90">
        <w:rPr>
          <w:rFonts w:ascii="Arial" w:hAnsi="Arial" w:cs="Arial"/>
        </w:rPr>
        <w:t>stopień</w:t>
      </w:r>
      <w:r w:rsidR="00172AC8" w:rsidRPr="00447F90">
        <w:rPr>
          <w:rFonts w:ascii="Arial" w:hAnsi="Arial" w:cs="Arial"/>
        </w:rPr>
        <w:t xml:space="preserve"> </w:t>
      </w:r>
      <w:r w:rsidRPr="00447F90">
        <w:rPr>
          <w:rFonts w:ascii="Arial" w:hAnsi="Arial" w:cs="Arial"/>
        </w:rPr>
        <w:t>i</w:t>
      </w:r>
      <w:r w:rsidR="00172AC8" w:rsidRPr="00447F90">
        <w:rPr>
          <w:rFonts w:ascii="Arial" w:hAnsi="Arial" w:cs="Arial"/>
        </w:rPr>
        <w:t xml:space="preserve"> </w:t>
      </w:r>
      <w:r w:rsidRPr="00447F90">
        <w:rPr>
          <w:rFonts w:ascii="Arial" w:hAnsi="Arial" w:cs="Arial"/>
        </w:rPr>
        <w:t>tylko</w:t>
      </w:r>
      <w:r w:rsidR="00172AC8" w:rsidRPr="00447F90">
        <w:rPr>
          <w:rFonts w:ascii="Arial" w:hAnsi="Arial" w:cs="Arial"/>
        </w:rPr>
        <w:t xml:space="preserve"> </w:t>
      </w:r>
      <w:r w:rsidRPr="00447F90">
        <w:rPr>
          <w:rFonts w:ascii="Arial" w:hAnsi="Arial" w:cs="Arial"/>
        </w:rPr>
        <w:t>w</w:t>
      </w:r>
      <w:r w:rsidR="008F4438" w:rsidRPr="00447F90">
        <w:rPr>
          <w:rFonts w:ascii="Arial" w:hAnsi="Arial" w:cs="Arial"/>
        </w:rPr>
        <w:t> </w:t>
      </w:r>
      <w:r w:rsidRPr="00447F90">
        <w:rPr>
          <w:rFonts w:ascii="Arial" w:hAnsi="Arial" w:cs="Arial"/>
        </w:rPr>
        <w:t>przypadku,</w:t>
      </w:r>
      <w:r w:rsidR="00172AC8" w:rsidRPr="00447F90">
        <w:rPr>
          <w:rFonts w:ascii="Arial" w:hAnsi="Arial" w:cs="Arial"/>
        </w:rPr>
        <w:t xml:space="preserve"> </w:t>
      </w:r>
      <w:r w:rsidRPr="00447F90">
        <w:rPr>
          <w:rFonts w:ascii="Arial" w:hAnsi="Arial" w:cs="Arial"/>
        </w:rPr>
        <w:t>gdy</w:t>
      </w:r>
      <w:r w:rsidR="00172AC8" w:rsidRPr="00447F90">
        <w:rPr>
          <w:rFonts w:ascii="Arial" w:hAnsi="Arial" w:cs="Arial"/>
        </w:rPr>
        <w:t xml:space="preserve"> </w:t>
      </w:r>
      <w:r w:rsidRPr="00447F90">
        <w:rPr>
          <w:rFonts w:ascii="Arial" w:hAnsi="Arial" w:cs="Arial"/>
        </w:rPr>
        <w:t>co najmniej</w:t>
      </w:r>
      <w:r w:rsidR="00172AC8" w:rsidRPr="00447F90">
        <w:rPr>
          <w:rFonts w:ascii="Arial" w:hAnsi="Arial" w:cs="Arial"/>
        </w:rPr>
        <w:t xml:space="preserve"> </w:t>
      </w:r>
      <w:r w:rsidRPr="00447F90">
        <w:rPr>
          <w:rFonts w:ascii="Arial" w:hAnsi="Arial" w:cs="Arial"/>
        </w:rPr>
        <w:t>połowa</w:t>
      </w:r>
      <w:r w:rsidR="00172AC8" w:rsidRPr="00447F90">
        <w:rPr>
          <w:rFonts w:ascii="Arial" w:hAnsi="Arial" w:cs="Arial"/>
        </w:rPr>
        <w:t xml:space="preserve"> </w:t>
      </w:r>
      <w:r w:rsidRPr="00447F90">
        <w:rPr>
          <w:rFonts w:ascii="Arial" w:hAnsi="Arial" w:cs="Arial"/>
        </w:rPr>
        <w:t>uzyskanych</w:t>
      </w:r>
      <w:r w:rsidR="00172AC8" w:rsidRPr="00447F90">
        <w:rPr>
          <w:rFonts w:ascii="Arial" w:hAnsi="Arial" w:cs="Arial"/>
        </w:rPr>
        <w:t xml:space="preserve"> </w:t>
      </w:r>
      <w:r w:rsidRPr="00447F90">
        <w:rPr>
          <w:rFonts w:ascii="Arial" w:hAnsi="Arial" w:cs="Arial"/>
        </w:rPr>
        <w:t>przez</w:t>
      </w:r>
      <w:r w:rsidR="00172AC8" w:rsidRPr="00447F90">
        <w:rPr>
          <w:rFonts w:ascii="Arial" w:hAnsi="Arial" w:cs="Arial"/>
        </w:rPr>
        <w:t xml:space="preserve"> </w:t>
      </w:r>
      <w:r w:rsidRPr="00447F90">
        <w:rPr>
          <w:rFonts w:ascii="Arial" w:hAnsi="Arial" w:cs="Arial"/>
        </w:rPr>
        <w:t>niego</w:t>
      </w:r>
      <w:r w:rsidR="00172AC8" w:rsidRPr="00447F90">
        <w:rPr>
          <w:rFonts w:ascii="Arial" w:hAnsi="Arial" w:cs="Arial"/>
        </w:rPr>
        <w:t xml:space="preserve"> </w:t>
      </w:r>
      <w:r w:rsidRPr="00447F90">
        <w:rPr>
          <w:rFonts w:ascii="Arial" w:hAnsi="Arial" w:cs="Arial"/>
        </w:rPr>
        <w:t>ocen</w:t>
      </w:r>
      <w:r w:rsidR="00172AC8" w:rsidRPr="00447F90">
        <w:rPr>
          <w:rFonts w:ascii="Arial" w:hAnsi="Arial" w:cs="Arial"/>
        </w:rPr>
        <w:t xml:space="preserve"> </w:t>
      </w:r>
      <w:r w:rsidRPr="00447F90">
        <w:rPr>
          <w:rFonts w:ascii="Arial" w:hAnsi="Arial" w:cs="Arial"/>
        </w:rPr>
        <w:t>cząstkowych</w:t>
      </w:r>
      <w:r w:rsidR="00172AC8" w:rsidRPr="00447F90">
        <w:rPr>
          <w:rFonts w:ascii="Arial" w:hAnsi="Arial" w:cs="Arial"/>
        </w:rPr>
        <w:t xml:space="preserve"> </w:t>
      </w:r>
      <w:r w:rsidRPr="00447F90">
        <w:rPr>
          <w:rFonts w:ascii="Arial" w:hAnsi="Arial" w:cs="Arial"/>
        </w:rPr>
        <w:t>jest</w:t>
      </w:r>
      <w:r w:rsidR="00172AC8" w:rsidRPr="00447F90">
        <w:rPr>
          <w:rFonts w:ascii="Arial" w:hAnsi="Arial" w:cs="Arial"/>
        </w:rPr>
        <w:t xml:space="preserve"> </w:t>
      </w:r>
      <w:r w:rsidRPr="00447F90">
        <w:rPr>
          <w:rFonts w:ascii="Arial" w:hAnsi="Arial" w:cs="Arial"/>
        </w:rPr>
        <w:t>równa</w:t>
      </w:r>
      <w:r w:rsidR="00172AC8" w:rsidRPr="00447F90">
        <w:rPr>
          <w:rFonts w:ascii="Arial" w:hAnsi="Arial" w:cs="Arial"/>
        </w:rPr>
        <w:t xml:space="preserve"> </w:t>
      </w:r>
      <w:r w:rsidRPr="00447F90">
        <w:rPr>
          <w:rFonts w:ascii="Arial" w:hAnsi="Arial" w:cs="Arial"/>
        </w:rPr>
        <w:t>ocenie, o</w:t>
      </w:r>
      <w:r w:rsidR="008F4438" w:rsidRPr="00447F90">
        <w:rPr>
          <w:rFonts w:ascii="Arial" w:hAnsi="Arial" w:cs="Arial"/>
        </w:rPr>
        <w:t> </w:t>
      </w:r>
      <w:r w:rsidRPr="00447F90">
        <w:rPr>
          <w:rFonts w:ascii="Arial" w:hAnsi="Arial" w:cs="Arial"/>
        </w:rPr>
        <w:t>którą się</w:t>
      </w:r>
      <w:r w:rsidR="00172AC8" w:rsidRPr="00447F90">
        <w:rPr>
          <w:rFonts w:ascii="Arial" w:hAnsi="Arial" w:cs="Arial"/>
        </w:rPr>
        <w:t xml:space="preserve"> </w:t>
      </w:r>
      <w:r w:rsidRPr="00447F90">
        <w:rPr>
          <w:rFonts w:ascii="Arial" w:hAnsi="Arial" w:cs="Arial"/>
        </w:rPr>
        <w:t xml:space="preserve">ubiega lub od niej wyższa.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Warunki ubiegania się o ocenę wyższą niż przewidywana: </w:t>
      </w:r>
    </w:p>
    <w:p w:rsidR="00344B88" w:rsidRPr="00447F90" w:rsidRDefault="00344B88" w:rsidP="00D96F0E">
      <w:pPr>
        <w:numPr>
          <w:ilvl w:val="0"/>
          <w:numId w:val="2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frekwencja na zajęciach z danego przedmiotu nie niższa niż 80% (z wyjątkiem długotrwałej choroby); </w:t>
      </w:r>
    </w:p>
    <w:p w:rsidR="00344B88" w:rsidRPr="00447F90" w:rsidRDefault="00344B88" w:rsidP="00D96F0E">
      <w:pPr>
        <w:numPr>
          <w:ilvl w:val="0"/>
          <w:numId w:val="2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usprawiedliwienie wszystkich nieobecności na zajęciach; </w:t>
      </w:r>
    </w:p>
    <w:p w:rsidR="00344B88" w:rsidRPr="00447F90" w:rsidRDefault="00344B88" w:rsidP="00D96F0E">
      <w:pPr>
        <w:numPr>
          <w:ilvl w:val="0"/>
          <w:numId w:val="2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przystąpienie do wszystkich przewidzianych przez nauczyciela form sprawdzianów</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i prac pisemnych; </w:t>
      </w:r>
    </w:p>
    <w:p w:rsidR="00344B88" w:rsidRPr="00447F90" w:rsidRDefault="00344B88" w:rsidP="00D96F0E">
      <w:pPr>
        <w:numPr>
          <w:ilvl w:val="0"/>
          <w:numId w:val="2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uzyskanie</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z</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wszystkich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sprawdzianów</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i</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prac</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pisemnych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ocen</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pozytywnych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(wyższych niż ocena</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niedostateczna), również w trybie poprawy ocen niedostatecznych; </w:t>
      </w:r>
    </w:p>
    <w:p w:rsidR="00344B88" w:rsidRPr="00447F90" w:rsidRDefault="00344B88" w:rsidP="00D96F0E">
      <w:pPr>
        <w:numPr>
          <w:ilvl w:val="0"/>
          <w:numId w:val="22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skorzystanie</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z</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wszystkich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oferowanych przez nauczyciela form</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poprawy, w tym</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-konsultacji</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indywidualnych.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ubiegający się o podwyższenie oceny zwraca się z pisemną prośbą w formie podania do wychowawcy klasy, w ciągu 3 dni od ostatecznego</w:t>
      </w:r>
      <w:r w:rsidR="00172AC8" w:rsidRPr="00447F90">
        <w:rPr>
          <w:rFonts w:ascii="Arial" w:hAnsi="Arial" w:cs="Arial"/>
        </w:rPr>
        <w:t xml:space="preserve"> </w:t>
      </w:r>
      <w:r w:rsidRPr="00447F90">
        <w:rPr>
          <w:rFonts w:ascii="Arial" w:hAnsi="Arial" w:cs="Arial"/>
        </w:rPr>
        <w:t>terminu</w:t>
      </w:r>
      <w:r w:rsidR="00172AC8" w:rsidRPr="00447F90">
        <w:rPr>
          <w:rFonts w:ascii="Arial" w:hAnsi="Arial" w:cs="Arial"/>
        </w:rPr>
        <w:t xml:space="preserve"> </w:t>
      </w:r>
      <w:r w:rsidRPr="00447F90">
        <w:rPr>
          <w:rFonts w:ascii="Arial" w:hAnsi="Arial" w:cs="Arial"/>
        </w:rPr>
        <w:t>poinformowania uczniów o</w:t>
      </w:r>
      <w:r w:rsidR="008F4438" w:rsidRPr="00447F90">
        <w:rPr>
          <w:rFonts w:ascii="Arial" w:hAnsi="Arial" w:cs="Arial"/>
        </w:rPr>
        <w:t> </w:t>
      </w:r>
      <w:r w:rsidRPr="00447F90">
        <w:rPr>
          <w:rFonts w:ascii="Arial" w:hAnsi="Arial" w:cs="Arial"/>
        </w:rPr>
        <w:t xml:space="preserve">przewidywanych ocenach rocznych. </w:t>
      </w:r>
    </w:p>
    <w:p w:rsidR="00344B88" w:rsidRPr="00447F90" w:rsidRDefault="00860571" w:rsidP="004801CF">
      <w:pPr>
        <w:numPr>
          <w:ilvl w:val="6"/>
          <w:numId w:val="174"/>
        </w:numPr>
        <w:spacing w:after="120"/>
        <w:ind w:left="426" w:hanging="426"/>
        <w:jc w:val="both"/>
        <w:rPr>
          <w:rFonts w:ascii="Arial" w:hAnsi="Arial" w:cs="Arial"/>
        </w:rPr>
      </w:pPr>
      <w:r>
        <w:rPr>
          <w:rFonts w:ascii="Arial" w:hAnsi="Arial" w:cs="Arial"/>
        </w:rPr>
        <w:t>Wychowawca klasy sprawdza spełnienie wymogu w ust. 3 pkt 1 i 2, a nauczyciel przedmiotu spełnienie wymogów ust. 3 pkt 3, 4 i 5</w:t>
      </w:r>
      <w:r w:rsidR="00344B88" w:rsidRPr="00447F90">
        <w:rPr>
          <w:rFonts w:ascii="Arial" w:hAnsi="Arial" w:cs="Arial"/>
        </w:rPr>
        <w:t>.</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 przypadku spełnienia przez ucznia wszystkich warunków z ust. </w:t>
      </w:r>
      <w:r w:rsidR="006F68A4" w:rsidRPr="00447F90">
        <w:rPr>
          <w:rFonts w:ascii="Arial" w:hAnsi="Arial" w:cs="Arial"/>
        </w:rPr>
        <w:t>3</w:t>
      </w:r>
      <w:r w:rsidRPr="00447F90">
        <w:rPr>
          <w:rFonts w:ascii="Arial" w:hAnsi="Arial" w:cs="Arial"/>
        </w:rPr>
        <w:t>, nauczyciel przedmiotu wyrażają</w:t>
      </w:r>
      <w:r w:rsidR="00172AC8" w:rsidRPr="00447F90">
        <w:rPr>
          <w:rFonts w:ascii="Arial" w:hAnsi="Arial" w:cs="Arial"/>
        </w:rPr>
        <w:t xml:space="preserve"> </w:t>
      </w:r>
      <w:r w:rsidRPr="00447F90">
        <w:rPr>
          <w:rFonts w:ascii="Arial" w:hAnsi="Arial" w:cs="Arial"/>
        </w:rPr>
        <w:t>zgodę</w:t>
      </w:r>
      <w:r w:rsidR="00172AC8" w:rsidRPr="00447F90">
        <w:rPr>
          <w:rFonts w:ascii="Arial" w:hAnsi="Arial" w:cs="Arial"/>
        </w:rPr>
        <w:t xml:space="preserve"> </w:t>
      </w:r>
      <w:r w:rsidRPr="00447F90">
        <w:rPr>
          <w:rFonts w:ascii="Arial" w:hAnsi="Arial" w:cs="Arial"/>
        </w:rPr>
        <w:t xml:space="preserve">na przystąpienie do poprawy oceny.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w:t>
      </w:r>
      <w:r w:rsidR="00172AC8" w:rsidRPr="00447F90">
        <w:rPr>
          <w:rFonts w:ascii="Arial" w:hAnsi="Arial" w:cs="Arial"/>
        </w:rPr>
        <w:t xml:space="preserve"> </w:t>
      </w:r>
      <w:r w:rsidRPr="00447F90">
        <w:rPr>
          <w:rFonts w:ascii="Arial" w:hAnsi="Arial" w:cs="Arial"/>
        </w:rPr>
        <w:t>przypadku</w:t>
      </w:r>
      <w:r w:rsidR="00172AC8" w:rsidRPr="00447F90">
        <w:rPr>
          <w:rFonts w:ascii="Arial" w:hAnsi="Arial" w:cs="Arial"/>
        </w:rPr>
        <w:t xml:space="preserve"> </w:t>
      </w:r>
      <w:r w:rsidRPr="00447F90">
        <w:rPr>
          <w:rFonts w:ascii="Arial" w:hAnsi="Arial" w:cs="Arial"/>
        </w:rPr>
        <w:t>niespełnienia</w:t>
      </w:r>
      <w:r w:rsidR="00172AC8" w:rsidRPr="00447F90">
        <w:rPr>
          <w:rFonts w:ascii="Arial" w:hAnsi="Arial" w:cs="Arial"/>
        </w:rPr>
        <w:t xml:space="preserve"> </w:t>
      </w:r>
      <w:r w:rsidRPr="00447F90">
        <w:rPr>
          <w:rFonts w:ascii="Arial" w:hAnsi="Arial" w:cs="Arial"/>
        </w:rPr>
        <w:t>któregokolwiek</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warunków</w:t>
      </w:r>
      <w:r w:rsidR="00172AC8" w:rsidRPr="00447F90">
        <w:rPr>
          <w:rFonts w:ascii="Arial" w:hAnsi="Arial" w:cs="Arial"/>
        </w:rPr>
        <w:t xml:space="preserve"> </w:t>
      </w:r>
      <w:r w:rsidRPr="00447F90">
        <w:rPr>
          <w:rFonts w:ascii="Arial" w:hAnsi="Arial" w:cs="Arial"/>
        </w:rPr>
        <w:t>wymienionych</w:t>
      </w:r>
      <w:r w:rsidR="00172AC8" w:rsidRPr="00447F90">
        <w:rPr>
          <w:rFonts w:ascii="Arial" w:hAnsi="Arial" w:cs="Arial"/>
        </w:rPr>
        <w:t xml:space="preserve"> </w:t>
      </w:r>
      <w:r w:rsidRPr="00447F90">
        <w:rPr>
          <w:rFonts w:ascii="Arial" w:hAnsi="Arial" w:cs="Arial"/>
        </w:rPr>
        <w:t>w punkcie</w:t>
      </w:r>
      <w:r w:rsidR="00172AC8" w:rsidRPr="00447F90">
        <w:rPr>
          <w:rFonts w:ascii="Arial" w:hAnsi="Arial" w:cs="Arial"/>
        </w:rPr>
        <w:t xml:space="preserve"> </w:t>
      </w:r>
      <w:r w:rsidRPr="00447F90">
        <w:rPr>
          <w:rFonts w:ascii="Arial" w:hAnsi="Arial" w:cs="Arial"/>
        </w:rPr>
        <w:t>5.</w:t>
      </w:r>
      <w:r w:rsidR="00172AC8" w:rsidRPr="00447F90">
        <w:rPr>
          <w:rFonts w:ascii="Arial" w:hAnsi="Arial" w:cs="Arial"/>
        </w:rPr>
        <w:t xml:space="preserve"> </w:t>
      </w:r>
      <w:r w:rsidRPr="00447F90">
        <w:rPr>
          <w:rFonts w:ascii="Arial" w:hAnsi="Arial" w:cs="Arial"/>
        </w:rPr>
        <w:t>prośba</w:t>
      </w:r>
      <w:r w:rsidR="00172AC8" w:rsidRPr="00447F90">
        <w:rPr>
          <w:rFonts w:ascii="Arial" w:hAnsi="Arial" w:cs="Arial"/>
        </w:rPr>
        <w:t xml:space="preserve"> </w:t>
      </w:r>
      <w:r w:rsidRPr="00447F90">
        <w:rPr>
          <w:rFonts w:ascii="Arial" w:hAnsi="Arial" w:cs="Arial"/>
        </w:rPr>
        <w:t>ucznia</w:t>
      </w:r>
      <w:r w:rsidR="00172AC8" w:rsidRPr="00447F90">
        <w:rPr>
          <w:rFonts w:ascii="Arial" w:hAnsi="Arial" w:cs="Arial"/>
        </w:rPr>
        <w:t xml:space="preserve"> </w:t>
      </w:r>
      <w:r w:rsidRPr="00447F90">
        <w:rPr>
          <w:rFonts w:ascii="Arial" w:hAnsi="Arial" w:cs="Arial"/>
        </w:rPr>
        <w:t xml:space="preserve">zostaje odrzucona, a wychowawca lub nauczyciel odnotowuje na podaniu przyczynę jej odrzucenia.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w:t>
      </w:r>
      <w:r w:rsidR="00172AC8" w:rsidRPr="00447F90">
        <w:rPr>
          <w:rFonts w:ascii="Arial" w:hAnsi="Arial" w:cs="Arial"/>
        </w:rPr>
        <w:t xml:space="preserve"> </w:t>
      </w:r>
      <w:r w:rsidRPr="00447F90">
        <w:rPr>
          <w:rFonts w:ascii="Arial" w:hAnsi="Arial" w:cs="Arial"/>
        </w:rPr>
        <w:t>spełniający wszystkie warunki</w:t>
      </w:r>
      <w:r w:rsidR="00172AC8" w:rsidRPr="00447F90">
        <w:rPr>
          <w:rFonts w:ascii="Arial" w:hAnsi="Arial" w:cs="Arial"/>
        </w:rPr>
        <w:t xml:space="preserve"> </w:t>
      </w:r>
      <w:r w:rsidRPr="00447F90">
        <w:rPr>
          <w:rFonts w:ascii="Arial" w:hAnsi="Arial" w:cs="Arial"/>
        </w:rPr>
        <w:t>najpóźniej</w:t>
      </w:r>
      <w:r w:rsidR="00172AC8" w:rsidRPr="00447F90">
        <w:rPr>
          <w:rFonts w:ascii="Arial" w:hAnsi="Arial" w:cs="Arial"/>
        </w:rPr>
        <w:t xml:space="preserve"> </w:t>
      </w:r>
      <w:r w:rsidRPr="00447F90">
        <w:rPr>
          <w:rFonts w:ascii="Arial" w:hAnsi="Arial" w:cs="Arial"/>
        </w:rPr>
        <w:t>na</w:t>
      </w:r>
      <w:r w:rsidR="00172AC8" w:rsidRPr="00447F90">
        <w:rPr>
          <w:rFonts w:ascii="Arial" w:hAnsi="Arial" w:cs="Arial"/>
        </w:rPr>
        <w:t xml:space="preserve"> </w:t>
      </w:r>
      <w:r w:rsidRPr="00447F90">
        <w:rPr>
          <w:rFonts w:ascii="Arial" w:hAnsi="Arial" w:cs="Arial"/>
        </w:rPr>
        <w:t>2</w:t>
      </w:r>
      <w:r w:rsidR="00172AC8" w:rsidRPr="00447F90">
        <w:rPr>
          <w:rFonts w:ascii="Arial" w:hAnsi="Arial" w:cs="Arial"/>
        </w:rPr>
        <w:t xml:space="preserve"> </w:t>
      </w:r>
      <w:r w:rsidRPr="00447F90">
        <w:rPr>
          <w:rFonts w:ascii="Arial" w:hAnsi="Arial" w:cs="Arial"/>
        </w:rPr>
        <w:t>dni przed</w:t>
      </w:r>
      <w:r w:rsidR="00172AC8" w:rsidRPr="00447F90">
        <w:rPr>
          <w:rFonts w:ascii="Arial" w:hAnsi="Arial" w:cs="Arial"/>
        </w:rPr>
        <w:t xml:space="preserve"> </w:t>
      </w:r>
      <w:r w:rsidRPr="00447F90">
        <w:rPr>
          <w:rFonts w:ascii="Arial" w:hAnsi="Arial" w:cs="Arial"/>
        </w:rPr>
        <w:t>klasyfikacyjnym posiedzeniem</w:t>
      </w:r>
      <w:r w:rsidR="00172AC8" w:rsidRPr="00447F90">
        <w:rPr>
          <w:rFonts w:ascii="Arial" w:hAnsi="Arial" w:cs="Arial"/>
        </w:rPr>
        <w:t xml:space="preserve"> </w:t>
      </w:r>
      <w:r w:rsidRPr="00447F90">
        <w:rPr>
          <w:rFonts w:ascii="Arial" w:hAnsi="Arial" w:cs="Arial"/>
        </w:rPr>
        <w:t xml:space="preserve">Rady Pedagogicznej przystępuje do przygotowanego przez nauczyciela przedmiotu dodatkowego sprawdzianu pisemnego, obejmującego tylko zagadnienia ocenione poniżej jego oczekiwań.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Sprawdzian,</w:t>
      </w:r>
      <w:r w:rsidR="00172AC8" w:rsidRPr="00447F90">
        <w:rPr>
          <w:rFonts w:ascii="Arial" w:hAnsi="Arial" w:cs="Arial"/>
        </w:rPr>
        <w:t xml:space="preserve"> </w:t>
      </w:r>
      <w:r w:rsidRPr="00447F90">
        <w:rPr>
          <w:rFonts w:ascii="Arial" w:hAnsi="Arial" w:cs="Arial"/>
        </w:rPr>
        <w:t>oceniony</w:t>
      </w:r>
      <w:r w:rsidR="00172AC8" w:rsidRPr="00447F90">
        <w:rPr>
          <w:rFonts w:ascii="Arial" w:hAnsi="Arial" w:cs="Arial"/>
        </w:rPr>
        <w:t xml:space="preserve"> </w:t>
      </w:r>
      <w:r w:rsidRPr="00447F90">
        <w:rPr>
          <w:rFonts w:ascii="Arial" w:hAnsi="Arial" w:cs="Arial"/>
        </w:rPr>
        <w:t>zgodnie</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przedmiotowym</w:t>
      </w:r>
      <w:r w:rsidR="00172AC8" w:rsidRPr="00447F90">
        <w:rPr>
          <w:rFonts w:ascii="Arial" w:hAnsi="Arial" w:cs="Arial"/>
        </w:rPr>
        <w:t xml:space="preserve"> </w:t>
      </w:r>
      <w:r w:rsidRPr="00447F90">
        <w:rPr>
          <w:rFonts w:ascii="Arial" w:hAnsi="Arial" w:cs="Arial"/>
        </w:rPr>
        <w:t>systemem</w:t>
      </w:r>
      <w:r w:rsidR="00172AC8" w:rsidRPr="00447F90">
        <w:rPr>
          <w:rFonts w:ascii="Arial" w:hAnsi="Arial" w:cs="Arial"/>
        </w:rPr>
        <w:t xml:space="preserve"> </w:t>
      </w:r>
      <w:r w:rsidRPr="00447F90">
        <w:rPr>
          <w:rFonts w:ascii="Arial" w:hAnsi="Arial" w:cs="Arial"/>
        </w:rPr>
        <w:t>oceniania,</w:t>
      </w:r>
      <w:r w:rsidR="00172AC8" w:rsidRPr="00447F90">
        <w:rPr>
          <w:rFonts w:ascii="Arial" w:hAnsi="Arial" w:cs="Arial"/>
        </w:rPr>
        <w:t xml:space="preserve"> </w:t>
      </w:r>
      <w:r w:rsidRPr="00447F90">
        <w:rPr>
          <w:rFonts w:ascii="Arial" w:hAnsi="Arial" w:cs="Arial"/>
        </w:rPr>
        <w:t>zostaje</w:t>
      </w:r>
      <w:r w:rsidR="00172AC8" w:rsidRPr="00447F90">
        <w:rPr>
          <w:rFonts w:ascii="Arial" w:hAnsi="Arial" w:cs="Arial"/>
        </w:rPr>
        <w:t xml:space="preserve"> </w:t>
      </w:r>
      <w:r w:rsidRPr="00447F90">
        <w:rPr>
          <w:rFonts w:ascii="Arial" w:hAnsi="Arial" w:cs="Arial"/>
        </w:rPr>
        <w:t>dołączony</w:t>
      </w:r>
      <w:r w:rsidR="00172AC8" w:rsidRPr="00447F90">
        <w:rPr>
          <w:rFonts w:ascii="Arial" w:hAnsi="Arial" w:cs="Arial"/>
        </w:rPr>
        <w:t xml:space="preserve"> </w:t>
      </w:r>
      <w:r w:rsidRPr="00447F90">
        <w:rPr>
          <w:rFonts w:ascii="Arial" w:hAnsi="Arial" w:cs="Arial"/>
        </w:rPr>
        <w:t>do</w:t>
      </w:r>
      <w:r w:rsidR="008F4438" w:rsidRPr="00447F90">
        <w:rPr>
          <w:rFonts w:ascii="Arial" w:hAnsi="Arial" w:cs="Arial"/>
        </w:rPr>
        <w:t> </w:t>
      </w:r>
      <w:r w:rsidRPr="00447F90">
        <w:rPr>
          <w:rFonts w:ascii="Arial" w:hAnsi="Arial" w:cs="Arial"/>
        </w:rPr>
        <w:t xml:space="preserve">dokumentacji wychowawcy klasy.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Poprawa oceny rocznej</w:t>
      </w:r>
      <w:r w:rsidR="00172AC8" w:rsidRPr="00447F90">
        <w:rPr>
          <w:rFonts w:ascii="Arial" w:hAnsi="Arial" w:cs="Arial"/>
        </w:rPr>
        <w:t xml:space="preserve"> </w:t>
      </w:r>
      <w:r w:rsidRPr="00447F90">
        <w:rPr>
          <w:rFonts w:ascii="Arial" w:hAnsi="Arial" w:cs="Arial"/>
        </w:rPr>
        <w:t>może</w:t>
      </w:r>
      <w:r w:rsidR="00172AC8" w:rsidRPr="00447F90">
        <w:rPr>
          <w:rFonts w:ascii="Arial" w:hAnsi="Arial" w:cs="Arial"/>
        </w:rPr>
        <w:t xml:space="preserve"> </w:t>
      </w:r>
      <w:r w:rsidRPr="00447F90">
        <w:rPr>
          <w:rFonts w:ascii="Arial" w:hAnsi="Arial" w:cs="Arial"/>
        </w:rPr>
        <w:t>nastąpić jedynie</w:t>
      </w:r>
      <w:r w:rsidR="00172AC8" w:rsidRPr="00447F90">
        <w:rPr>
          <w:rFonts w:ascii="Arial" w:hAnsi="Arial" w:cs="Arial"/>
        </w:rPr>
        <w:t xml:space="preserve"> </w:t>
      </w:r>
      <w:r w:rsidRPr="00447F90">
        <w:rPr>
          <w:rFonts w:ascii="Arial" w:hAnsi="Arial" w:cs="Arial"/>
        </w:rPr>
        <w:t>w przypadku,</w:t>
      </w:r>
      <w:r w:rsidR="00172AC8" w:rsidRPr="00447F90">
        <w:rPr>
          <w:rFonts w:ascii="Arial" w:hAnsi="Arial" w:cs="Arial"/>
        </w:rPr>
        <w:t xml:space="preserve"> </w:t>
      </w:r>
      <w:r w:rsidRPr="00447F90">
        <w:rPr>
          <w:rFonts w:ascii="Arial" w:hAnsi="Arial" w:cs="Arial"/>
        </w:rPr>
        <w:t>gdy sprawdzian został zaliczony na</w:t>
      </w:r>
      <w:r w:rsidR="008F4438" w:rsidRPr="00447F90">
        <w:rPr>
          <w:rFonts w:ascii="Arial" w:hAnsi="Arial" w:cs="Arial"/>
        </w:rPr>
        <w:t> </w:t>
      </w:r>
      <w:r w:rsidRPr="00447F90">
        <w:rPr>
          <w:rFonts w:ascii="Arial" w:hAnsi="Arial" w:cs="Arial"/>
        </w:rPr>
        <w:t xml:space="preserve">ocenę, o którą ubiega się uczeń lub ocenę wyższą.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Ostateczna</w:t>
      </w:r>
      <w:r w:rsidR="00172AC8" w:rsidRPr="00447F90">
        <w:rPr>
          <w:rFonts w:ascii="Arial" w:hAnsi="Arial" w:cs="Arial"/>
        </w:rPr>
        <w:t xml:space="preserve"> </w:t>
      </w:r>
      <w:r w:rsidRPr="00447F90">
        <w:rPr>
          <w:rFonts w:ascii="Arial" w:hAnsi="Arial" w:cs="Arial"/>
        </w:rPr>
        <w:t>ocena</w:t>
      </w:r>
      <w:r w:rsidR="00172AC8" w:rsidRPr="00447F90">
        <w:rPr>
          <w:rFonts w:ascii="Arial" w:hAnsi="Arial" w:cs="Arial"/>
        </w:rPr>
        <w:t xml:space="preserve"> </w:t>
      </w:r>
      <w:r w:rsidRPr="00447F90">
        <w:rPr>
          <w:rFonts w:ascii="Arial" w:hAnsi="Arial" w:cs="Arial"/>
        </w:rPr>
        <w:t>roczna</w:t>
      </w:r>
      <w:r w:rsidR="00172AC8" w:rsidRPr="00447F90">
        <w:rPr>
          <w:rFonts w:ascii="Arial" w:hAnsi="Arial" w:cs="Arial"/>
        </w:rPr>
        <w:t xml:space="preserve"> </w:t>
      </w:r>
      <w:r w:rsidRPr="00447F90">
        <w:rPr>
          <w:rFonts w:ascii="Arial" w:hAnsi="Arial" w:cs="Arial"/>
        </w:rPr>
        <w:t>nie</w:t>
      </w:r>
      <w:r w:rsidR="00172AC8" w:rsidRPr="00447F90">
        <w:rPr>
          <w:rFonts w:ascii="Arial" w:hAnsi="Arial" w:cs="Arial"/>
        </w:rPr>
        <w:t xml:space="preserve"> </w:t>
      </w:r>
      <w:r w:rsidRPr="00447F90">
        <w:rPr>
          <w:rFonts w:ascii="Arial" w:hAnsi="Arial" w:cs="Arial"/>
        </w:rPr>
        <w:t>może</w:t>
      </w:r>
      <w:r w:rsidR="00172AC8" w:rsidRPr="00447F90">
        <w:rPr>
          <w:rFonts w:ascii="Arial" w:hAnsi="Arial" w:cs="Arial"/>
        </w:rPr>
        <w:t xml:space="preserve"> </w:t>
      </w:r>
      <w:r w:rsidRPr="00447F90">
        <w:rPr>
          <w:rFonts w:ascii="Arial" w:hAnsi="Arial" w:cs="Arial"/>
        </w:rPr>
        <w:t>być</w:t>
      </w:r>
      <w:r w:rsidR="00172AC8" w:rsidRPr="00447F90">
        <w:rPr>
          <w:rFonts w:ascii="Arial" w:hAnsi="Arial" w:cs="Arial"/>
        </w:rPr>
        <w:t xml:space="preserve"> </w:t>
      </w:r>
      <w:r w:rsidRPr="00447F90">
        <w:rPr>
          <w:rFonts w:ascii="Arial" w:hAnsi="Arial" w:cs="Arial"/>
        </w:rPr>
        <w:t>niższa</w:t>
      </w:r>
      <w:r w:rsidR="00172AC8" w:rsidRPr="00447F90">
        <w:rPr>
          <w:rFonts w:ascii="Arial" w:hAnsi="Arial" w:cs="Arial"/>
        </w:rPr>
        <w:t xml:space="preserve"> </w:t>
      </w:r>
      <w:r w:rsidRPr="00447F90">
        <w:rPr>
          <w:rFonts w:ascii="Arial" w:hAnsi="Arial" w:cs="Arial"/>
        </w:rPr>
        <w:t>od</w:t>
      </w:r>
      <w:r w:rsidR="00172AC8" w:rsidRPr="00447F90">
        <w:rPr>
          <w:rFonts w:ascii="Arial" w:hAnsi="Arial" w:cs="Arial"/>
        </w:rPr>
        <w:t xml:space="preserve"> </w:t>
      </w:r>
      <w:r w:rsidRPr="00447F90">
        <w:rPr>
          <w:rFonts w:ascii="Arial" w:hAnsi="Arial" w:cs="Arial"/>
        </w:rPr>
        <w:t>oceny</w:t>
      </w:r>
      <w:r w:rsidR="00172AC8" w:rsidRPr="00447F90">
        <w:rPr>
          <w:rFonts w:ascii="Arial" w:hAnsi="Arial" w:cs="Arial"/>
        </w:rPr>
        <w:t xml:space="preserve"> </w:t>
      </w:r>
      <w:r w:rsidRPr="00447F90">
        <w:rPr>
          <w:rFonts w:ascii="Arial" w:hAnsi="Arial" w:cs="Arial"/>
        </w:rPr>
        <w:t>proponowanej,</w:t>
      </w:r>
      <w:r w:rsidR="00172AC8" w:rsidRPr="00447F90">
        <w:rPr>
          <w:rFonts w:ascii="Arial" w:hAnsi="Arial" w:cs="Arial"/>
        </w:rPr>
        <w:t xml:space="preserve"> </w:t>
      </w:r>
      <w:r w:rsidRPr="00447F90">
        <w:rPr>
          <w:rFonts w:ascii="Arial" w:hAnsi="Arial" w:cs="Arial"/>
        </w:rPr>
        <w:t>niezależnie</w:t>
      </w:r>
      <w:r w:rsidR="00172AC8" w:rsidRPr="00447F90">
        <w:rPr>
          <w:rFonts w:ascii="Arial" w:hAnsi="Arial" w:cs="Arial"/>
        </w:rPr>
        <w:t xml:space="preserve"> </w:t>
      </w:r>
      <w:r w:rsidRPr="00447F90">
        <w:rPr>
          <w:rFonts w:ascii="Arial" w:hAnsi="Arial" w:cs="Arial"/>
        </w:rPr>
        <w:t>od</w:t>
      </w:r>
      <w:r w:rsidR="00172AC8" w:rsidRPr="00447F90">
        <w:rPr>
          <w:rFonts w:ascii="Arial" w:hAnsi="Arial" w:cs="Arial"/>
        </w:rPr>
        <w:t xml:space="preserve"> </w:t>
      </w:r>
      <w:r w:rsidRPr="00447F90">
        <w:rPr>
          <w:rFonts w:ascii="Arial" w:hAnsi="Arial" w:cs="Arial"/>
        </w:rPr>
        <w:t xml:space="preserve">wyników sprawdzianu, do którego przystąpił uczeń w ramach poprawy. </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4</w:t>
      </w:r>
      <w:r w:rsidRPr="00447F90">
        <w:rPr>
          <w:rFonts w:ascii="Arial" w:hAnsi="Arial" w:cs="Arial"/>
          <w:b/>
          <w:sz w:val="22"/>
          <w:szCs w:val="22"/>
          <w:lang w:eastAsia="pl-PL"/>
        </w:rPr>
        <w:br/>
        <w:t>Egzamin klasyfikacyjny</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w:t>
      </w:r>
      <w:r w:rsidR="008F4438" w:rsidRPr="00447F90">
        <w:rPr>
          <w:rFonts w:ascii="Arial" w:hAnsi="Arial" w:cs="Arial"/>
        </w:rPr>
        <w:t>ń może być nie</w:t>
      </w:r>
      <w:r w:rsidRPr="00447F90">
        <w:rPr>
          <w:rFonts w:ascii="Arial" w:hAnsi="Arial" w:cs="Arial"/>
        </w:rPr>
        <w:t xml:space="preserve">klasyfikowany z jednego, kilku lub wszystkich zajęć edukacyjnych, jeżeli brak jest podstaw do ustalenia śródrocznej lub rocznej oceny klasyfikacyjnej </w:t>
      </w:r>
      <w:r w:rsidR="004801CF">
        <w:rPr>
          <w:rFonts w:ascii="Arial" w:hAnsi="Arial" w:cs="Arial"/>
        </w:rPr>
        <w:t xml:space="preserve">                            </w:t>
      </w:r>
      <w:r w:rsidRPr="00447F90">
        <w:rPr>
          <w:rFonts w:ascii="Arial" w:hAnsi="Arial" w:cs="Arial"/>
        </w:rPr>
        <w:t xml:space="preserve">z powodu nieobecności ucznia na zajęciach edukacyjnych przekraczającej połowę czasu przeznaczonego na te zajęcia w szkolnym planie nauczania.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Brak klasyfikacji oznacza, że nauczyciel nie mógł ocenić osiągnięć edukacyjnych ucznia</w:t>
      </w:r>
      <w:r w:rsidR="00172AC8" w:rsidRPr="00447F90">
        <w:rPr>
          <w:rFonts w:ascii="Arial" w:hAnsi="Arial" w:cs="Arial"/>
        </w:rPr>
        <w:t xml:space="preserve"> </w:t>
      </w:r>
      <w:r w:rsidR="004801CF">
        <w:rPr>
          <w:rFonts w:ascii="Arial" w:hAnsi="Arial" w:cs="Arial"/>
        </w:rPr>
        <w:t xml:space="preserve">                      </w:t>
      </w:r>
      <w:r w:rsidRPr="00447F90">
        <w:rPr>
          <w:rFonts w:ascii="Arial" w:hAnsi="Arial" w:cs="Arial"/>
        </w:rPr>
        <w:t>z powodu określonej w ust. 1 absencji.</w:t>
      </w:r>
    </w:p>
    <w:p w:rsidR="00344B88" w:rsidRPr="00447F90" w:rsidRDefault="008F4438" w:rsidP="004801CF">
      <w:pPr>
        <w:numPr>
          <w:ilvl w:val="6"/>
          <w:numId w:val="174"/>
        </w:numPr>
        <w:spacing w:after="120"/>
        <w:ind w:left="426" w:hanging="426"/>
        <w:jc w:val="both"/>
        <w:rPr>
          <w:rFonts w:ascii="Arial" w:hAnsi="Arial" w:cs="Arial"/>
        </w:rPr>
      </w:pPr>
      <w:r w:rsidRPr="00447F90">
        <w:rPr>
          <w:rFonts w:ascii="Arial" w:hAnsi="Arial" w:cs="Arial"/>
        </w:rPr>
        <w:t>Uczeń nie</w:t>
      </w:r>
      <w:r w:rsidR="00344B88" w:rsidRPr="00447F90">
        <w:rPr>
          <w:rFonts w:ascii="Arial" w:hAnsi="Arial" w:cs="Arial"/>
        </w:rPr>
        <w:t>klasyfikowany z powodu usprawiedliwionej nieobecności może zdawać egzamin klasyfikacyjny.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 wniosek ucznia nieklasyfikowanego z powodu nieobecności nie-usprawiedliwionej lub na prośbę jego rodziców rada pedagogiczna może wyrazić zgodę na egzamin klasyfikacyjny. Wyrażenie zgody może nastąpić w sytuacji, gdy wychowawca przedstawi nieznane, ale wiarygodne przyczyny nieusprawiedliwionej nieobecności ucznia (pilnowanie rodzeństwa lub innego członka rodziny, pobicie przez rodzica, wstyd z braku odzieży itp.)</w:t>
      </w:r>
      <w:r w:rsidR="00172AC8" w:rsidRPr="00447F90">
        <w:rPr>
          <w:rFonts w:ascii="Arial" w:hAnsi="Arial" w:cs="Arial"/>
        </w:rPr>
        <w:t xml:space="preserve"> </w:t>
      </w:r>
      <w:r w:rsidRPr="00447F90">
        <w:rPr>
          <w:rFonts w:ascii="Arial" w:hAnsi="Arial" w:cs="Arial"/>
        </w:rPr>
        <w:t>lub przyczynę braku usprawiedliwień nieobecności. W przypadku braku zgody Rady Pedagogicznej uczeń nie jest promowany do klasy programowo najwyższej lub nie kończy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Egzamin klasyfikacyjny zdaje również uczeń realizujący na podstawie odrębnych przepisów indywidualny tok lub program nauki, uczeń spełniający obowiązek szkolny lub obowiązek nauki poza Szkołą oraz uczeń, który otrzymał zgodę dyrektora na zmianę profilu kształcenia, celem wyrównania różnic programowych.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spełniający obowiązek szkolny lub obowiązek nauki poza szkołą nie przystępuje do egzaminu sprawdzającego z techniki, plastyki, muzyki, wychowania fizycznego, zajęć artystycznych oraz dodatkowych zajęć edukacyjnych. Uczniowi temu nie ustala się także oceny zachowania. W</w:t>
      </w:r>
      <w:r w:rsidR="008F4438" w:rsidRPr="00447F90">
        <w:rPr>
          <w:rFonts w:ascii="Arial" w:hAnsi="Arial" w:cs="Arial"/>
        </w:rPr>
        <w:t> </w:t>
      </w:r>
      <w:r w:rsidRPr="00447F90">
        <w:rPr>
          <w:rFonts w:ascii="Arial" w:hAnsi="Arial" w:cs="Arial"/>
        </w:rPr>
        <w:t>dokumentacji nauczania zamiast oceny klasyfikacyjnej wpisuje się „niesklasyfikowany” albo „niesklasyfikowana”.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Egzaminu klasyfikacyjnego przeprowadza się nie później niż w dniu poprzedzającym dzień zakończenia rocznych zajęć dydaktyczno- wychowawczych.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Termin egzaminu klasyfikacyjnego uzgadnia się z uczniem i jego rodzicami. </w:t>
      </w:r>
    </w:p>
    <w:p w:rsidR="00344B88" w:rsidRPr="00447F90" w:rsidRDefault="0002168A" w:rsidP="004801CF">
      <w:pPr>
        <w:numPr>
          <w:ilvl w:val="6"/>
          <w:numId w:val="174"/>
        </w:numPr>
        <w:spacing w:after="120"/>
        <w:ind w:left="426" w:hanging="426"/>
        <w:jc w:val="both"/>
        <w:rPr>
          <w:rFonts w:ascii="Arial" w:hAnsi="Arial" w:cs="Arial"/>
        </w:rPr>
      </w:pPr>
      <w:r w:rsidRPr="00447F90">
        <w:rPr>
          <w:rFonts w:ascii="Arial" w:hAnsi="Arial" w:cs="Arial"/>
          <w:bCs/>
        </w:rPr>
        <w:t xml:space="preserve">Egzamin klasyfikacyjny składa się z części pisemnej i ustnej, z wyjątkiem egzaminu </w:t>
      </w:r>
      <w:r w:rsidR="004801CF">
        <w:rPr>
          <w:rFonts w:ascii="Arial" w:hAnsi="Arial" w:cs="Arial"/>
          <w:bCs/>
        </w:rPr>
        <w:t xml:space="preserve">                           </w:t>
      </w:r>
      <w:r w:rsidRPr="00447F90">
        <w:rPr>
          <w:rFonts w:ascii="Arial" w:hAnsi="Arial" w:cs="Arial"/>
          <w:bCs/>
        </w:rPr>
        <w:t>z plastyki, muzyki, zajęć komputerowych, informatyki, technologii informacyjnej, zajęć technicznych, zajęć artystycznych oraz wychowania fizycznego, z których egzamin powinien mieć przede wszystkim formę zadań praktycznych. Nie dotyczy to nauczania zdalnego, jeśli stosowane przez szkołę metody i techniki nauki zdalnej uniemożliwiają takie działanie. Wówczas egzamin składa się tylko z części pisemnej</w:t>
      </w:r>
      <w:r w:rsidR="00344B88" w:rsidRPr="00447F90">
        <w:rPr>
          <w:rFonts w:ascii="Arial" w:hAnsi="Arial" w:cs="Arial"/>
        </w:rPr>
        <w:t xml:space="preserve">. </w:t>
      </w:r>
    </w:p>
    <w:p w:rsidR="00344B88" w:rsidRPr="00447F90" w:rsidRDefault="0002168A" w:rsidP="004801CF">
      <w:pPr>
        <w:numPr>
          <w:ilvl w:val="6"/>
          <w:numId w:val="174"/>
        </w:numPr>
        <w:spacing w:after="120"/>
        <w:ind w:left="426" w:hanging="426"/>
        <w:jc w:val="both"/>
        <w:rPr>
          <w:rFonts w:ascii="Arial" w:hAnsi="Arial" w:cs="Arial"/>
        </w:rPr>
      </w:pPr>
      <w:r w:rsidRPr="00447F90">
        <w:rPr>
          <w:rFonts w:ascii="Arial" w:hAnsi="Arial" w:cs="Arial"/>
          <w:bCs/>
        </w:rPr>
        <w:t>Egzamin klasyfikacyjny w przypadkach, o których mowa w ust. 3, 4, przeprowadza nauczyciel danych zajęć edukacyjnych w obecności wskazanego przez dyrektora szkoły nauczyciela takich samych lub pokrewnych zajęć edukacyjnych. W przypadku kształcenia na odległość egzamin przeprowadza komisja powołana przez dyrektora, jeśli ma możliwość pracy zdalnej. Wówczas uczeń otrzymuje zadania do wykonania, odpowiedzi przesyła do członków komisji w sposób stosowany przez szkołę w kształceniu na odległość, a komisja wspólnie decyduje o wyniku. Jeżeli nie ma możliwości zastosowania ww. metody, wówczas egzamin przeprowadza nauczyciel wskazany przez dyrektora za pośrednictwem stosowanej przez szkołę metody pracy zdalnej</w:t>
      </w:r>
      <w:r w:rsidR="00344B88" w:rsidRPr="00447F90">
        <w:rPr>
          <w:rFonts w:ascii="Arial" w:hAnsi="Arial" w:cs="Arial"/>
        </w:rPr>
        <w:t xml:space="preserve">. </w:t>
      </w:r>
    </w:p>
    <w:p w:rsidR="00344B88" w:rsidRPr="00447F90" w:rsidRDefault="0002168A" w:rsidP="004801CF">
      <w:pPr>
        <w:numPr>
          <w:ilvl w:val="6"/>
          <w:numId w:val="174"/>
        </w:numPr>
        <w:spacing w:after="120"/>
        <w:ind w:left="426" w:hanging="426"/>
        <w:jc w:val="both"/>
        <w:rPr>
          <w:rFonts w:ascii="Arial" w:hAnsi="Arial" w:cs="Arial"/>
        </w:rPr>
      </w:pPr>
      <w:r w:rsidRPr="00447F90">
        <w:rPr>
          <w:rFonts w:ascii="Arial" w:hAnsi="Arial" w:cs="Arial"/>
          <w:bCs/>
        </w:rPr>
        <w:t>Egzamin klasyfikacyjny w przypadku, gdy uczeń spełniał obowiązek nauki lub obowiązek szkolny poza szkołą,  przeprowadza komisja, powołana przez dyrektora szkoły, który zezwolił na spełnianie przez ucznia obowiązku szkolnego lub obowiązku nauki poza szkołą. W skład komisji wchodzą</w:t>
      </w:r>
      <w:r w:rsidR="00344B88" w:rsidRPr="00447F90">
        <w:rPr>
          <w:rFonts w:ascii="Arial" w:hAnsi="Arial" w:cs="Arial"/>
        </w:rPr>
        <w:t>:</w:t>
      </w:r>
    </w:p>
    <w:p w:rsidR="00344B88" w:rsidRPr="00447F90" w:rsidRDefault="00344B88" w:rsidP="00D96F0E">
      <w:pPr>
        <w:numPr>
          <w:ilvl w:val="0"/>
          <w:numId w:val="2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szkoły</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albo inny nauczyciel wyznaczony przez dyrektora szkoły - jako przewodniczący komisji; </w:t>
      </w:r>
    </w:p>
    <w:p w:rsidR="0002168A" w:rsidRPr="00447F90" w:rsidRDefault="00344B88" w:rsidP="00D96F0E">
      <w:pPr>
        <w:numPr>
          <w:ilvl w:val="0"/>
          <w:numId w:val="22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nauczyciele obowiązkowych</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zajęć edukacyjnych określonych w szkolnym planie nauczania dla odpowiedniej klasy</w:t>
      </w:r>
      <w:r w:rsidR="0002168A" w:rsidRPr="00447F90">
        <w:rPr>
          <w:rFonts w:ascii="Arial" w:eastAsia="Times New Roman" w:hAnsi="Arial" w:cs="Arial"/>
          <w:lang w:eastAsia="pl-PL"/>
        </w:rPr>
        <w:t>,</w:t>
      </w:r>
    </w:p>
    <w:p w:rsidR="00344B88" w:rsidRPr="00447F90" w:rsidRDefault="0002168A" w:rsidP="00D96F0E">
      <w:pPr>
        <w:numPr>
          <w:ilvl w:val="0"/>
          <w:numId w:val="226"/>
        </w:numPr>
        <w:tabs>
          <w:tab w:val="clear" w:pos="227"/>
        </w:tabs>
        <w:spacing w:after="120"/>
        <w:ind w:left="709" w:hanging="283"/>
        <w:jc w:val="both"/>
        <w:rPr>
          <w:rFonts w:ascii="Arial" w:eastAsia="Times New Roman" w:hAnsi="Arial" w:cs="Arial"/>
          <w:lang w:eastAsia="pl-PL"/>
        </w:rPr>
      </w:pPr>
      <w:r w:rsidRPr="00447F90">
        <w:rPr>
          <w:rFonts w:ascii="Arial" w:hAnsi="Arial" w:cs="Arial"/>
          <w:bCs/>
        </w:rPr>
        <w:t>w  kształceniu na odległość egzamin  ten przeprowadzany jest w sposób analogiczny jak egzamin klasyfikacyjny (ust. 10).</w:t>
      </w:r>
      <w:r w:rsidR="00344B88" w:rsidRPr="00447F90">
        <w:rPr>
          <w:rFonts w:ascii="Arial" w:eastAsia="Times New Roman" w:hAnsi="Arial" w:cs="Arial"/>
          <w:lang w:eastAsia="pl-P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Przewodniczący komisji, o której mowa w ust. 11 uzgadnia z uczniem oraz jego rodzicami liczbę zajęć edukacyjnych, z których uczeń może zdawać egzaminy w ciągu jednego dnia.</w:t>
      </w:r>
    </w:p>
    <w:p w:rsidR="00344B88" w:rsidRPr="00447F90" w:rsidRDefault="0002168A" w:rsidP="004801CF">
      <w:pPr>
        <w:numPr>
          <w:ilvl w:val="6"/>
          <w:numId w:val="174"/>
        </w:numPr>
        <w:spacing w:after="120"/>
        <w:ind w:left="426" w:hanging="426"/>
        <w:jc w:val="both"/>
        <w:rPr>
          <w:rFonts w:ascii="Arial" w:hAnsi="Arial" w:cs="Arial"/>
        </w:rPr>
      </w:pPr>
      <w:r w:rsidRPr="00447F90">
        <w:rPr>
          <w:rFonts w:ascii="Arial" w:hAnsi="Arial" w:cs="Arial"/>
          <w:bCs/>
        </w:rPr>
        <w:t>W czasie egzaminu klasyfikacyjnego mogą być obecni – w charakterze obserwatorów, rodzice ucznia, z wyjątkiem sytuacji, w której egzamin przeprowadzany jest w kształceniu na odległość</w:t>
      </w:r>
      <w:r w:rsidR="00344B88" w:rsidRPr="00447F90">
        <w:rPr>
          <w:rFonts w:ascii="Arial" w:hAnsi="Arial" w:cs="Arial"/>
        </w:rPr>
        <w:t>.</w:t>
      </w:r>
    </w:p>
    <w:p w:rsidR="00344B88" w:rsidRPr="00447F90" w:rsidRDefault="00F70695" w:rsidP="004801CF">
      <w:pPr>
        <w:numPr>
          <w:ilvl w:val="6"/>
          <w:numId w:val="174"/>
        </w:numPr>
        <w:spacing w:after="120"/>
        <w:ind w:left="426" w:hanging="426"/>
        <w:jc w:val="both"/>
        <w:rPr>
          <w:rFonts w:ascii="Arial" w:hAnsi="Arial" w:cs="Arial"/>
        </w:rPr>
      </w:pPr>
      <w:r w:rsidRPr="00447F90">
        <w:rPr>
          <w:rFonts w:ascii="Arial" w:hAnsi="Arial" w:cs="Arial"/>
          <w:bCs/>
        </w:rPr>
        <w:t>Z przeprowadzonego egzaminu klasyfikacyjnego sporządza się pro</w:t>
      </w:r>
      <w:r w:rsidR="004801CF">
        <w:rPr>
          <w:rFonts w:ascii="Arial" w:hAnsi="Arial" w:cs="Arial"/>
          <w:bCs/>
        </w:rPr>
        <w:t xml:space="preserve">tokół zawierający imiona </w:t>
      </w:r>
      <w:r w:rsidRPr="00447F90">
        <w:rPr>
          <w:rFonts w:ascii="Arial" w:hAnsi="Arial" w:cs="Arial"/>
          <w:bCs/>
        </w:rPr>
        <w:t xml:space="preserve"> i nazwiska nauczycieli, o których mowa w ust. 10 lub skład komisji, o której mowa </w:t>
      </w:r>
      <w:r w:rsidR="004801CF">
        <w:rPr>
          <w:rFonts w:ascii="Arial" w:hAnsi="Arial" w:cs="Arial"/>
          <w:bCs/>
        </w:rPr>
        <w:t xml:space="preserve">                             </w:t>
      </w:r>
      <w:r w:rsidRPr="00447F90">
        <w:rPr>
          <w:rFonts w:ascii="Arial" w:hAnsi="Arial" w:cs="Arial"/>
          <w:bCs/>
        </w:rPr>
        <w:t>w ust. 11, termin egzaminu klasyfikacyjnego, zadania (ćwiczenia) egzaminacyjne, wyniki egzaminu klasyfikacyjnego oraz uzyskane oceny. Do protokołu dołącza się pisemne prace ucznia oraz zwięzłą informację o ustnych odpowiedziach ucznia. W przypadku kształcenia na odległość dołącza się wydruk pracy ucznia. Protokół sporządza przewodniczący komisji. Protokół stanowi załącznik do arkusza ocen ucznia</w:t>
      </w:r>
      <w:r w:rsidR="00344B8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z przyczyn usprawiedliwionych nie przystąpił do egzaminu klasyfikacyjnego w</w:t>
      </w:r>
      <w:r w:rsidR="008F4438" w:rsidRPr="00447F90">
        <w:rPr>
          <w:rFonts w:ascii="Arial" w:hAnsi="Arial" w:cs="Arial"/>
        </w:rPr>
        <w:t> </w:t>
      </w:r>
      <w:r w:rsidRPr="00447F90">
        <w:rPr>
          <w:rFonts w:ascii="Arial" w:hAnsi="Arial" w:cs="Arial"/>
        </w:rPr>
        <w:t>wyznaczonym terminie, może przystąpić do niego w dodatkowym terminie wyznaczonym przez dyrektora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Uzyskana w wyniku egzaminu klasyfikacyjnego ocena z zajęć edukacyjnych</w:t>
      </w:r>
      <w:r w:rsidR="00172AC8" w:rsidRPr="00447F90">
        <w:rPr>
          <w:rFonts w:ascii="Arial" w:hAnsi="Arial" w:cs="Arial"/>
        </w:rPr>
        <w:t xml:space="preserve"> </w:t>
      </w:r>
      <w:r w:rsidRPr="00447F90">
        <w:rPr>
          <w:rFonts w:ascii="Arial" w:hAnsi="Arial" w:cs="Arial"/>
        </w:rPr>
        <w:t>jest</w:t>
      </w:r>
      <w:r w:rsidR="00172AC8" w:rsidRPr="00447F90">
        <w:rPr>
          <w:rFonts w:ascii="Arial" w:hAnsi="Arial" w:cs="Arial"/>
        </w:rPr>
        <w:t xml:space="preserve"> </w:t>
      </w:r>
      <w:r w:rsidRPr="00447F90">
        <w:rPr>
          <w:rFonts w:ascii="Arial" w:hAnsi="Arial" w:cs="Arial"/>
        </w:rPr>
        <w:t>ostateczna,</w:t>
      </w:r>
      <w:r w:rsidR="00172AC8" w:rsidRPr="00447F90">
        <w:rPr>
          <w:rFonts w:ascii="Arial" w:hAnsi="Arial" w:cs="Arial"/>
        </w:rPr>
        <w:t xml:space="preserve"> </w:t>
      </w:r>
      <w:r w:rsidRPr="00447F90">
        <w:rPr>
          <w:rFonts w:ascii="Arial" w:hAnsi="Arial" w:cs="Arial"/>
        </w:rPr>
        <w:t>z</w:t>
      </w:r>
      <w:r w:rsidR="008F4438" w:rsidRPr="00447F90">
        <w:rPr>
          <w:rFonts w:ascii="Arial" w:hAnsi="Arial" w:cs="Arial"/>
        </w:rPr>
        <w:t> </w:t>
      </w:r>
      <w:r w:rsidRPr="00447F90">
        <w:rPr>
          <w:rFonts w:ascii="Arial" w:hAnsi="Arial" w:cs="Arial"/>
        </w:rPr>
        <w:t>zastrzeżeniem ust. 15.</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Uczeń, któremu w wyniku egzaminów klasyfikacyjnych rocznego ustalono jedną lub dwie oceny niedostateczne, może przystąpić do egzaminów poprawkowych. </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5</w:t>
      </w:r>
      <w:r w:rsidRPr="00447F90">
        <w:rPr>
          <w:rFonts w:ascii="Arial" w:hAnsi="Arial" w:cs="Arial"/>
          <w:b/>
          <w:sz w:val="22"/>
          <w:szCs w:val="22"/>
          <w:lang w:eastAsia="pl-PL"/>
        </w:rPr>
        <w:br/>
        <w:t>Sprawdzian wiadomości i umiejętności w trybie odwoławczym</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F72795" w:rsidP="004801CF">
      <w:pPr>
        <w:numPr>
          <w:ilvl w:val="6"/>
          <w:numId w:val="174"/>
        </w:numPr>
        <w:spacing w:after="120"/>
        <w:ind w:left="426" w:hanging="426"/>
        <w:jc w:val="both"/>
        <w:rPr>
          <w:rFonts w:ascii="Arial" w:hAnsi="Arial" w:cs="Arial"/>
        </w:rPr>
      </w:pPr>
      <w:r w:rsidRPr="00447F90">
        <w:rPr>
          <w:rFonts w:ascii="Arial" w:hAnsi="Arial" w:cs="Arial"/>
          <w:bCs/>
        </w:rPr>
        <w:t xml:space="preserve">Uczeń lub jego rodzice mogą zgłosić zastrzeżenia do dyrektora szkoły, jeżeli uznają, że roczna ocena klasyfikacyjna z zajęć edukacyjnych została ustalona niezgodnie z przepisami prawa dotyczącymi trybu ustalania tych ocen. Zastrzeżenia mogą być zgłoszone w terminie </w:t>
      </w:r>
      <w:r w:rsidR="004801CF">
        <w:rPr>
          <w:rFonts w:ascii="Arial" w:hAnsi="Arial" w:cs="Arial"/>
          <w:bCs/>
        </w:rPr>
        <w:t xml:space="preserve">         </w:t>
      </w:r>
      <w:r w:rsidRPr="00447F90">
        <w:rPr>
          <w:rFonts w:ascii="Arial" w:hAnsi="Arial" w:cs="Arial"/>
          <w:bCs/>
        </w:rPr>
        <w:t>2 dni roboczych od dnia zakończenia rocznych zajęć dydaktyczno-wychowawczych. Zastrzeżenia wnosi się na piśmie lub metodami stosowanymi w nauczaniu zdalnym wskazując, które przepisy prawa dotyczące trybu ustalenia oceny zostały naruszone</w:t>
      </w:r>
      <w:r w:rsidR="00344B88" w:rsidRPr="00447F90">
        <w:rPr>
          <w:rFonts w:ascii="Arial" w:hAnsi="Arial" w:cs="Arial"/>
        </w:rPr>
        <w:t>.</w:t>
      </w:r>
    </w:p>
    <w:p w:rsidR="00344B88" w:rsidRPr="00447F90" w:rsidRDefault="00E91350" w:rsidP="004801CF">
      <w:pPr>
        <w:numPr>
          <w:ilvl w:val="6"/>
          <w:numId w:val="174"/>
        </w:numPr>
        <w:spacing w:after="120"/>
        <w:ind w:left="426" w:hanging="426"/>
        <w:jc w:val="both"/>
        <w:rPr>
          <w:rFonts w:ascii="Arial" w:hAnsi="Arial" w:cs="Arial"/>
        </w:rPr>
      </w:pPr>
      <w:r w:rsidRPr="00447F90">
        <w:rPr>
          <w:rFonts w:ascii="Arial" w:hAnsi="Arial" w:cs="Arial"/>
          <w:bCs/>
        </w:rPr>
        <w:t>Dyrektor szkoły w przypadku stwierdzenia, że roczna ocena klasyfikacyjna z zajęć edukacyjnych  została ustalona niezgodnie z przepisami prawa dotyczącymi trybu ustalania tej oceny, powołuje komisję, która przeprowadza sprawdzian wiadomości i umiejętności ucznia, w formie pisemnej i ustnej, oraz ustala roczną ocenę klasyfikacyjną z danych zajęć edukacyjnych. Jeżeli sprawdzian przeprowadzany jest w kształceniu na odległość – składa się tylko z części pisemnej. Uczeń pisze sprawdzian i przesyła do oceny metodą stosowaną w szkole w kształceniu na odległość</w:t>
      </w:r>
      <w:r w:rsidR="00344B8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Sprawdzian, o którym mowa w ust. 1 przeprowadza powołana przez dyrektora komisja </w:t>
      </w:r>
      <w:r w:rsidR="004801CF">
        <w:rPr>
          <w:rFonts w:ascii="Arial" w:hAnsi="Arial" w:cs="Arial"/>
        </w:rPr>
        <w:t xml:space="preserve">                       </w:t>
      </w:r>
      <w:r w:rsidRPr="00447F90">
        <w:rPr>
          <w:rFonts w:ascii="Arial" w:hAnsi="Arial" w:cs="Arial"/>
        </w:rPr>
        <w:t>w terminie 5</w:t>
      </w:r>
      <w:r w:rsidR="008F4438" w:rsidRPr="00447F90">
        <w:rPr>
          <w:rFonts w:ascii="Arial" w:hAnsi="Arial" w:cs="Arial"/>
        </w:rPr>
        <w:t> </w:t>
      </w:r>
      <w:r w:rsidRPr="00447F90">
        <w:rPr>
          <w:rFonts w:ascii="Arial" w:hAnsi="Arial" w:cs="Arial"/>
        </w:rPr>
        <w:t>dni od dnia zgłoszenia zastrzeżeń. Termin sprawdzianu uzgadnia się z uczniem</w:t>
      </w:r>
      <w:r w:rsidR="00172AC8" w:rsidRPr="00447F90">
        <w:rPr>
          <w:rFonts w:ascii="Arial" w:hAnsi="Arial" w:cs="Arial"/>
        </w:rPr>
        <w:t xml:space="preserve"> </w:t>
      </w:r>
      <w:r w:rsidRPr="00447F90">
        <w:rPr>
          <w:rFonts w:ascii="Arial" w:hAnsi="Arial" w:cs="Arial"/>
        </w:rPr>
        <w:t>i jego rodzicom.</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 skład komisji do przeprowadzenia sprawdzianu z edukacji przedmiotowej wchodzą: </w:t>
      </w:r>
    </w:p>
    <w:p w:rsidR="00344B88" w:rsidRPr="00447F90" w:rsidRDefault="00344B88" w:rsidP="00D96F0E">
      <w:pPr>
        <w:numPr>
          <w:ilvl w:val="0"/>
          <w:numId w:val="22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 albo nauczyciel wyznaczony przed dyrektora szkoły – jako przewodniczący</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komisji;</w:t>
      </w:r>
    </w:p>
    <w:p w:rsidR="00344B88" w:rsidRPr="00447F90" w:rsidRDefault="00344B88" w:rsidP="00D96F0E">
      <w:pPr>
        <w:numPr>
          <w:ilvl w:val="0"/>
          <w:numId w:val="22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 prowadzący dane zajęcia edukacyjne;</w:t>
      </w:r>
    </w:p>
    <w:p w:rsidR="00344B88" w:rsidRPr="00447F90" w:rsidRDefault="00344B88" w:rsidP="00D96F0E">
      <w:pPr>
        <w:numPr>
          <w:ilvl w:val="0"/>
          <w:numId w:val="22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dwóch nauczycieli z danej lub innej szkoły tego samego typu, prowadzący takie same zajęcia</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edukacyjne.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Nauczyciel,</w:t>
      </w:r>
      <w:r w:rsidR="00172AC8" w:rsidRPr="00447F90">
        <w:rPr>
          <w:rFonts w:ascii="Arial" w:hAnsi="Arial" w:cs="Arial"/>
        </w:rPr>
        <w:t xml:space="preserve"> </w:t>
      </w:r>
      <w:r w:rsidRPr="00447F90">
        <w:rPr>
          <w:rFonts w:ascii="Arial" w:hAnsi="Arial" w:cs="Arial"/>
        </w:rPr>
        <w:t>o</w:t>
      </w:r>
      <w:r w:rsidR="00172AC8" w:rsidRPr="00447F90">
        <w:rPr>
          <w:rFonts w:ascii="Arial" w:hAnsi="Arial" w:cs="Arial"/>
        </w:rPr>
        <w:t xml:space="preserve"> </w:t>
      </w:r>
      <w:r w:rsidRPr="00447F90">
        <w:rPr>
          <w:rFonts w:ascii="Arial" w:hAnsi="Arial" w:cs="Arial"/>
        </w:rPr>
        <w:t>którym</w:t>
      </w:r>
      <w:r w:rsidR="00172AC8" w:rsidRPr="00447F90">
        <w:rPr>
          <w:rFonts w:ascii="Arial" w:hAnsi="Arial" w:cs="Arial"/>
        </w:rPr>
        <w:t xml:space="preserve"> </w:t>
      </w:r>
      <w:r w:rsidRPr="00447F90">
        <w:rPr>
          <w:rFonts w:ascii="Arial" w:hAnsi="Arial" w:cs="Arial"/>
        </w:rPr>
        <w:t>mowa</w:t>
      </w:r>
      <w:r w:rsidR="00172AC8"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pkt</w:t>
      </w:r>
      <w:r w:rsidR="00172AC8" w:rsidRPr="00447F90">
        <w:rPr>
          <w:rFonts w:ascii="Arial" w:hAnsi="Arial" w:cs="Arial"/>
        </w:rPr>
        <w:t xml:space="preserve"> </w:t>
      </w:r>
      <w:r w:rsidRPr="00447F90">
        <w:rPr>
          <w:rFonts w:ascii="Arial" w:hAnsi="Arial" w:cs="Arial"/>
        </w:rPr>
        <w:t>3,</w:t>
      </w:r>
      <w:r w:rsidR="00172AC8" w:rsidRPr="00447F90">
        <w:rPr>
          <w:rFonts w:ascii="Arial" w:hAnsi="Arial" w:cs="Arial"/>
        </w:rPr>
        <w:t xml:space="preserve"> </w:t>
      </w:r>
      <w:r w:rsidRPr="00447F90">
        <w:rPr>
          <w:rFonts w:ascii="Arial" w:hAnsi="Arial" w:cs="Arial"/>
        </w:rPr>
        <w:t>może</w:t>
      </w:r>
      <w:r w:rsidR="00172AC8" w:rsidRPr="00447F90">
        <w:rPr>
          <w:rFonts w:ascii="Arial" w:hAnsi="Arial" w:cs="Arial"/>
        </w:rPr>
        <w:t xml:space="preserve"> </w:t>
      </w:r>
      <w:r w:rsidRPr="00447F90">
        <w:rPr>
          <w:rFonts w:ascii="Arial" w:hAnsi="Arial" w:cs="Arial"/>
        </w:rPr>
        <w:t>być</w:t>
      </w:r>
      <w:r w:rsidR="00172AC8" w:rsidRPr="00447F90">
        <w:rPr>
          <w:rFonts w:ascii="Arial" w:hAnsi="Arial" w:cs="Arial"/>
        </w:rPr>
        <w:t xml:space="preserve"> </w:t>
      </w:r>
      <w:r w:rsidRPr="00447F90">
        <w:rPr>
          <w:rFonts w:ascii="Arial" w:hAnsi="Arial" w:cs="Arial"/>
        </w:rPr>
        <w:t>zwolniony</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udziału</w:t>
      </w:r>
      <w:r w:rsidR="00172AC8"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pracy</w:t>
      </w:r>
      <w:r w:rsidR="00172AC8" w:rsidRPr="00447F90">
        <w:rPr>
          <w:rFonts w:ascii="Arial" w:hAnsi="Arial" w:cs="Arial"/>
        </w:rPr>
        <w:t xml:space="preserve"> </w:t>
      </w:r>
      <w:r w:rsidRPr="00447F90">
        <w:rPr>
          <w:rFonts w:ascii="Arial" w:hAnsi="Arial" w:cs="Arial"/>
        </w:rPr>
        <w:t>komisji</w:t>
      </w:r>
      <w:r w:rsidR="00172AC8" w:rsidRPr="00447F90">
        <w:rPr>
          <w:rFonts w:ascii="Arial" w:hAnsi="Arial" w:cs="Arial"/>
        </w:rPr>
        <w:t xml:space="preserve"> </w:t>
      </w:r>
      <w:r w:rsidRPr="00447F90">
        <w:rPr>
          <w:rFonts w:ascii="Arial" w:hAnsi="Arial" w:cs="Arial"/>
        </w:rPr>
        <w:t>na</w:t>
      </w:r>
      <w:r w:rsidR="00172AC8" w:rsidRPr="00447F90">
        <w:rPr>
          <w:rFonts w:ascii="Arial" w:hAnsi="Arial" w:cs="Arial"/>
        </w:rPr>
        <w:t xml:space="preserve"> </w:t>
      </w:r>
      <w:r w:rsidRPr="00447F90">
        <w:rPr>
          <w:rFonts w:ascii="Arial" w:hAnsi="Arial" w:cs="Arial"/>
        </w:rPr>
        <w:t>własną</w:t>
      </w:r>
      <w:r w:rsidR="00172AC8" w:rsidRPr="00447F90">
        <w:rPr>
          <w:rFonts w:ascii="Arial" w:hAnsi="Arial" w:cs="Arial"/>
        </w:rPr>
        <w:t xml:space="preserve"> </w:t>
      </w:r>
      <w:r w:rsidRPr="00447F90">
        <w:rPr>
          <w:rFonts w:ascii="Arial" w:hAnsi="Arial" w:cs="Arial"/>
        </w:rPr>
        <w:t>prośbę</w:t>
      </w:r>
      <w:r w:rsidR="00172AC8" w:rsidRPr="00447F90">
        <w:rPr>
          <w:rFonts w:ascii="Arial" w:hAnsi="Arial" w:cs="Arial"/>
        </w:rPr>
        <w:t xml:space="preserve"> </w:t>
      </w:r>
      <w:r w:rsidRPr="00447F90">
        <w:rPr>
          <w:rFonts w:ascii="Arial" w:hAnsi="Arial" w:cs="Arial"/>
        </w:rPr>
        <w:t>lub</w:t>
      </w:r>
      <w:r w:rsidR="00172AC8" w:rsidRPr="00447F90">
        <w:rPr>
          <w:rFonts w:ascii="Arial" w:hAnsi="Arial" w:cs="Arial"/>
        </w:rPr>
        <w:t xml:space="preserve"> </w:t>
      </w:r>
      <w:r w:rsidRPr="00447F90">
        <w:rPr>
          <w:rFonts w:ascii="Arial" w:hAnsi="Arial" w:cs="Arial"/>
        </w:rPr>
        <w:t>w innych,</w:t>
      </w:r>
      <w:r w:rsidR="00172AC8" w:rsidRPr="00447F90">
        <w:rPr>
          <w:rFonts w:ascii="Arial" w:hAnsi="Arial" w:cs="Arial"/>
        </w:rPr>
        <w:t xml:space="preserve"> </w:t>
      </w:r>
      <w:r w:rsidRPr="00447F90">
        <w:rPr>
          <w:rFonts w:ascii="Arial" w:hAnsi="Arial" w:cs="Arial"/>
        </w:rPr>
        <w:t>szczególnie</w:t>
      </w:r>
      <w:r w:rsidR="00172AC8" w:rsidRPr="00447F90">
        <w:rPr>
          <w:rFonts w:ascii="Arial" w:hAnsi="Arial" w:cs="Arial"/>
        </w:rPr>
        <w:t xml:space="preserve"> </w:t>
      </w:r>
      <w:r w:rsidRPr="00447F90">
        <w:rPr>
          <w:rFonts w:ascii="Arial" w:hAnsi="Arial" w:cs="Arial"/>
        </w:rPr>
        <w:t>uzasadnionych</w:t>
      </w:r>
      <w:r w:rsidR="00172AC8" w:rsidRPr="00447F90">
        <w:rPr>
          <w:rFonts w:ascii="Arial" w:hAnsi="Arial" w:cs="Arial"/>
        </w:rPr>
        <w:t xml:space="preserve"> </w:t>
      </w:r>
      <w:r w:rsidRPr="00447F90">
        <w:rPr>
          <w:rFonts w:ascii="Arial" w:hAnsi="Arial" w:cs="Arial"/>
        </w:rPr>
        <w:t>przypadkach.</w:t>
      </w:r>
      <w:r w:rsidR="000D1AC5"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takim</w:t>
      </w:r>
      <w:r w:rsidR="00172AC8" w:rsidRPr="00447F90">
        <w:rPr>
          <w:rFonts w:ascii="Arial" w:hAnsi="Arial" w:cs="Arial"/>
        </w:rPr>
        <w:t xml:space="preserve"> </w:t>
      </w:r>
      <w:r w:rsidRPr="00447F90">
        <w:rPr>
          <w:rFonts w:ascii="Arial" w:hAnsi="Arial" w:cs="Arial"/>
        </w:rPr>
        <w:t>przypadku</w:t>
      </w:r>
      <w:r w:rsidR="00172AC8" w:rsidRPr="00447F90">
        <w:rPr>
          <w:rFonts w:ascii="Arial" w:hAnsi="Arial" w:cs="Arial"/>
        </w:rPr>
        <w:t xml:space="preserve"> </w:t>
      </w:r>
      <w:r w:rsidRPr="00447F90">
        <w:rPr>
          <w:rFonts w:ascii="Arial" w:hAnsi="Arial" w:cs="Arial"/>
        </w:rPr>
        <w:t>dyrektor</w:t>
      </w:r>
      <w:r w:rsidR="00172AC8" w:rsidRPr="00447F90">
        <w:rPr>
          <w:rFonts w:ascii="Arial" w:hAnsi="Arial" w:cs="Arial"/>
        </w:rPr>
        <w:t xml:space="preserve"> </w:t>
      </w:r>
      <w:r w:rsidRPr="00447F90">
        <w:rPr>
          <w:rFonts w:ascii="Arial" w:hAnsi="Arial" w:cs="Arial"/>
        </w:rPr>
        <w:t>szkoły</w:t>
      </w:r>
      <w:r w:rsidR="00172AC8" w:rsidRPr="00447F90">
        <w:rPr>
          <w:rFonts w:ascii="Arial" w:hAnsi="Arial" w:cs="Arial"/>
        </w:rPr>
        <w:t xml:space="preserve"> </w:t>
      </w:r>
      <w:r w:rsidRPr="00447F90">
        <w:rPr>
          <w:rFonts w:ascii="Arial" w:hAnsi="Arial" w:cs="Arial"/>
        </w:rPr>
        <w:t>powołuje</w:t>
      </w:r>
      <w:r w:rsidR="00172AC8" w:rsidRPr="00447F90">
        <w:rPr>
          <w:rFonts w:ascii="Arial" w:hAnsi="Arial" w:cs="Arial"/>
        </w:rPr>
        <w:t xml:space="preserve"> </w:t>
      </w:r>
      <w:r w:rsidRPr="00447F90">
        <w:rPr>
          <w:rFonts w:ascii="Arial" w:hAnsi="Arial" w:cs="Arial"/>
        </w:rPr>
        <w:t>innego nauczyciela</w:t>
      </w:r>
      <w:r w:rsidR="00172AC8" w:rsidRPr="00447F90">
        <w:rPr>
          <w:rFonts w:ascii="Arial" w:hAnsi="Arial" w:cs="Arial"/>
        </w:rPr>
        <w:t xml:space="preserve"> </w:t>
      </w:r>
      <w:r w:rsidRPr="00447F90">
        <w:rPr>
          <w:rFonts w:ascii="Arial" w:hAnsi="Arial" w:cs="Arial"/>
        </w:rPr>
        <w:t>prowadzącego</w:t>
      </w:r>
      <w:r w:rsidR="00172AC8" w:rsidRPr="00447F90">
        <w:rPr>
          <w:rFonts w:ascii="Arial" w:hAnsi="Arial" w:cs="Arial"/>
        </w:rPr>
        <w:t xml:space="preserve"> </w:t>
      </w:r>
      <w:r w:rsidRPr="00447F90">
        <w:rPr>
          <w:rFonts w:ascii="Arial" w:hAnsi="Arial" w:cs="Arial"/>
        </w:rPr>
        <w:t>takie</w:t>
      </w:r>
      <w:r w:rsidR="00172AC8" w:rsidRPr="00447F90">
        <w:rPr>
          <w:rFonts w:ascii="Arial" w:hAnsi="Arial" w:cs="Arial"/>
        </w:rPr>
        <w:t xml:space="preserve"> </w:t>
      </w:r>
      <w:r w:rsidRPr="00447F90">
        <w:rPr>
          <w:rFonts w:ascii="Arial" w:hAnsi="Arial" w:cs="Arial"/>
        </w:rPr>
        <w:t>same</w:t>
      </w:r>
      <w:r w:rsidR="00172AC8" w:rsidRPr="00447F90">
        <w:rPr>
          <w:rFonts w:ascii="Arial" w:hAnsi="Arial" w:cs="Arial"/>
        </w:rPr>
        <w:t xml:space="preserve"> </w:t>
      </w:r>
      <w:r w:rsidRPr="00447F90">
        <w:rPr>
          <w:rFonts w:ascii="Arial" w:hAnsi="Arial" w:cs="Arial"/>
        </w:rPr>
        <w:t>zajęcia</w:t>
      </w:r>
      <w:r w:rsidR="00172AC8" w:rsidRPr="00447F90">
        <w:rPr>
          <w:rFonts w:ascii="Arial" w:hAnsi="Arial" w:cs="Arial"/>
        </w:rPr>
        <w:t xml:space="preserve"> </w:t>
      </w:r>
      <w:r w:rsidRPr="00447F90">
        <w:rPr>
          <w:rFonts w:ascii="Arial" w:hAnsi="Arial" w:cs="Arial"/>
        </w:rPr>
        <w:t>edukacyjne,</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tym</w:t>
      </w:r>
      <w:r w:rsidR="00172AC8" w:rsidRPr="00447F90">
        <w:rPr>
          <w:rFonts w:ascii="Arial" w:hAnsi="Arial" w:cs="Arial"/>
        </w:rPr>
        <w:t xml:space="preserve"> </w:t>
      </w:r>
      <w:r w:rsidRPr="00447F90">
        <w:rPr>
          <w:rFonts w:ascii="Arial" w:hAnsi="Arial" w:cs="Arial"/>
        </w:rPr>
        <w:t>że</w:t>
      </w:r>
      <w:r w:rsidR="00172AC8" w:rsidRPr="00447F90">
        <w:rPr>
          <w:rFonts w:ascii="Arial" w:hAnsi="Arial" w:cs="Arial"/>
        </w:rPr>
        <w:t xml:space="preserve"> </w:t>
      </w:r>
      <w:r w:rsidRPr="00447F90">
        <w:rPr>
          <w:rFonts w:ascii="Arial" w:hAnsi="Arial" w:cs="Arial"/>
        </w:rPr>
        <w:t>powołanie</w:t>
      </w:r>
      <w:r w:rsidR="00172AC8" w:rsidRPr="00447F90">
        <w:rPr>
          <w:rFonts w:ascii="Arial" w:hAnsi="Arial" w:cs="Arial"/>
        </w:rPr>
        <w:t xml:space="preserve"> </w:t>
      </w:r>
      <w:r w:rsidRPr="00447F90">
        <w:rPr>
          <w:rFonts w:ascii="Arial" w:hAnsi="Arial" w:cs="Arial"/>
        </w:rPr>
        <w:t>nauczyciela</w:t>
      </w:r>
      <w:r w:rsidR="00172AC8" w:rsidRPr="00447F90">
        <w:rPr>
          <w:rFonts w:ascii="Arial" w:hAnsi="Arial" w:cs="Arial"/>
        </w:rPr>
        <w:t xml:space="preserve"> </w:t>
      </w:r>
      <w:r w:rsidRPr="00447F90">
        <w:rPr>
          <w:rFonts w:ascii="Arial" w:hAnsi="Arial" w:cs="Arial"/>
        </w:rPr>
        <w:t>zatrudnionego</w:t>
      </w:r>
      <w:r w:rsidR="00172AC8" w:rsidRPr="00447F90">
        <w:rPr>
          <w:rFonts w:ascii="Arial" w:hAnsi="Arial" w:cs="Arial"/>
        </w:rPr>
        <w:t xml:space="preserve"> </w:t>
      </w:r>
      <w:r w:rsidRPr="00447F90">
        <w:rPr>
          <w:rFonts w:ascii="Arial" w:hAnsi="Arial" w:cs="Arial"/>
        </w:rPr>
        <w:t xml:space="preserve">w innej szkole następuje w porozumieniu </w:t>
      </w:r>
      <w:r w:rsidR="004801CF">
        <w:rPr>
          <w:rFonts w:ascii="Arial" w:hAnsi="Arial" w:cs="Arial"/>
        </w:rPr>
        <w:t xml:space="preserve">                    </w:t>
      </w:r>
      <w:r w:rsidRPr="00447F90">
        <w:rPr>
          <w:rFonts w:ascii="Arial" w:hAnsi="Arial" w:cs="Arial"/>
        </w:rPr>
        <w:t>z dyrektorem tej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Ustalona</w:t>
      </w:r>
      <w:r w:rsidR="00172AC8" w:rsidRPr="00447F90">
        <w:rPr>
          <w:rFonts w:ascii="Arial" w:hAnsi="Arial" w:cs="Arial"/>
        </w:rPr>
        <w:t xml:space="preserve"> </w:t>
      </w:r>
      <w:r w:rsidRPr="00447F90">
        <w:rPr>
          <w:rFonts w:ascii="Arial" w:hAnsi="Arial" w:cs="Arial"/>
        </w:rPr>
        <w:t>przez</w:t>
      </w:r>
      <w:r w:rsidR="00172AC8" w:rsidRPr="00447F90">
        <w:rPr>
          <w:rFonts w:ascii="Arial" w:hAnsi="Arial" w:cs="Arial"/>
        </w:rPr>
        <w:t xml:space="preserve"> </w:t>
      </w:r>
      <w:r w:rsidRPr="00447F90">
        <w:rPr>
          <w:rFonts w:ascii="Arial" w:hAnsi="Arial" w:cs="Arial"/>
        </w:rPr>
        <w:t>komisję</w:t>
      </w:r>
      <w:r w:rsidR="00172AC8" w:rsidRPr="00447F90">
        <w:rPr>
          <w:rFonts w:ascii="Arial" w:hAnsi="Arial" w:cs="Arial"/>
        </w:rPr>
        <w:t xml:space="preserve"> </w:t>
      </w:r>
      <w:r w:rsidRPr="00447F90">
        <w:rPr>
          <w:rFonts w:ascii="Arial" w:hAnsi="Arial" w:cs="Arial"/>
        </w:rPr>
        <w:t>roczna</w:t>
      </w:r>
      <w:r w:rsidR="00172AC8" w:rsidRPr="00447F90">
        <w:rPr>
          <w:rFonts w:ascii="Arial" w:hAnsi="Arial" w:cs="Arial"/>
        </w:rPr>
        <w:t xml:space="preserve"> </w:t>
      </w:r>
      <w:r w:rsidRPr="00447F90">
        <w:rPr>
          <w:rFonts w:ascii="Arial" w:hAnsi="Arial" w:cs="Arial"/>
        </w:rPr>
        <w:t>ocena</w:t>
      </w:r>
      <w:r w:rsidR="00172AC8" w:rsidRPr="00447F90">
        <w:rPr>
          <w:rFonts w:ascii="Arial" w:hAnsi="Arial" w:cs="Arial"/>
        </w:rPr>
        <w:t xml:space="preserve"> </w:t>
      </w:r>
      <w:r w:rsidRPr="00447F90">
        <w:rPr>
          <w:rFonts w:ascii="Arial" w:hAnsi="Arial" w:cs="Arial"/>
        </w:rPr>
        <w:t>klasyfikacyjna</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zajęć</w:t>
      </w:r>
      <w:r w:rsidR="00172AC8" w:rsidRPr="00447F90">
        <w:rPr>
          <w:rFonts w:ascii="Arial" w:hAnsi="Arial" w:cs="Arial"/>
        </w:rPr>
        <w:t xml:space="preserve"> </w:t>
      </w:r>
      <w:r w:rsidRPr="00447F90">
        <w:rPr>
          <w:rFonts w:ascii="Arial" w:hAnsi="Arial" w:cs="Arial"/>
        </w:rPr>
        <w:t>edukacyjnych</w:t>
      </w:r>
      <w:r w:rsidR="00172AC8" w:rsidRPr="00447F90">
        <w:rPr>
          <w:rFonts w:ascii="Arial" w:hAnsi="Arial" w:cs="Arial"/>
        </w:rPr>
        <w:t xml:space="preserve"> </w:t>
      </w:r>
      <w:r w:rsidRPr="00447F90">
        <w:rPr>
          <w:rFonts w:ascii="Arial" w:hAnsi="Arial" w:cs="Arial"/>
        </w:rPr>
        <w:t>nie</w:t>
      </w:r>
      <w:r w:rsidR="00172AC8" w:rsidRPr="00447F90">
        <w:rPr>
          <w:rFonts w:ascii="Arial" w:hAnsi="Arial" w:cs="Arial"/>
        </w:rPr>
        <w:t xml:space="preserve"> </w:t>
      </w:r>
      <w:r w:rsidRPr="00447F90">
        <w:rPr>
          <w:rFonts w:ascii="Arial" w:hAnsi="Arial" w:cs="Arial"/>
        </w:rPr>
        <w:t>może</w:t>
      </w:r>
      <w:r w:rsidR="00172AC8" w:rsidRPr="00447F90">
        <w:rPr>
          <w:rFonts w:ascii="Arial" w:hAnsi="Arial" w:cs="Arial"/>
        </w:rPr>
        <w:t xml:space="preserve"> </w:t>
      </w:r>
      <w:r w:rsidRPr="00447F90">
        <w:rPr>
          <w:rFonts w:ascii="Arial" w:hAnsi="Arial" w:cs="Arial"/>
        </w:rPr>
        <w:t>być</w:t>
      </w:r>
      <w:r w:rsidR="00172AC8" w:rsidRPr="00447F90">
        <w:rPr>
          <w:rFonts w:ascii="Arial" w:hAnsi="Arial" w:cs="Arial"/>
        </w:rPr>
        <w:t xml:space="preserve"> </w:t>
      </w:r>
      <w:r w:rsidRPr="00447F90">
        <w:rPr>
          <w:rFonts w:ascii="Arial" w:hAnsi="Arial" w:cs="Arial"/>
        </w:rPr>
        <w:t>niższa</w:t>
      </w:r>
      <w:r w:rsidR="00172AC8" w:rsidRPr="00447F90">
        <w:rPr>
          <w:rFonts w:ascii="Arial" w:hAnsi="Arial" w:cs="Arial"/>
        </w:rPr>
        <w:t xml:space="preserve"> </w:t>
      </w:r>
      <w:r w:rsidRPr="00447F90">
        <w:rPr>
          <w:rFonts w:ascii="Arial" w:hAnsi="Arial" w:cs="Arial"/>
        </w:rPr>
        <w:t>od</w:t>
      </w:r>
      <w:r w:rsidR="008F4438" w:rsidRPr="00447F90">
        <w:rPr>
          <w:rFonts w:ascii="Arial" w:hAnsi="Arial" w:cs="Arial"/>
        </w:rPr>
        <w:t> </w:t>
      </w:r>
      <w:r w:rsidRPr="00447F90">
        <w:rPr>
          <w:rFonts w:ascii="Arial" w:hAnsi="Arial" w:cs="Arial"/>
        </w:rPr>
        <w:t>ustalonej wcześniej oceny.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 Ocena</w:t>
      </w:r>
      <w:r w:rsidR="00172AC8" w:rsidRPr="00447F90">
        <w:rPr>
          <w:rFonts w:ascii="Arial" w:hAnsi="Arial" w:cs="Arial"/>
        </w:rPr>
        <w:t xml:space="preserve"> </w:t>
      </w:r>
      <w:r w:rsidRPr="00447F90">
        <w:rPr>
          <w:rFonts w:ascii="Arial" w:hAnsi="Arial" w:cs="Arial"/>
        </w:rPr>
        <w:t>ustalona</w:t>
      </w:r>
      <w:r w:rsidR="00172AC8" w:rsidRPr="00447F90">
        <w:rPr>
          <w:rFonts w:ascii="Arial" w:hAnsi="Arial" w:cs="Arial"/>
        </w:rPr>
        <w:t xml:space="preserve"> </w:t>
      </w:r>
      <w:r w:rsidRPr="00447F90">
        <w:rPr>
          <w:rFonts w:ascii="Arial" w:hAnsi="Arial" w:cs="Arial"/>
        </w:rPr>
        <w:t>przez</w:t>
      </w:r>
      <w:r w:rsidR="00172AC8" w:rsidRPr="00447F90">
        <w:rPr>
          <w:rFonts w:ascii="Arial" w:hAnsi="Arial" w:cs="Arial"/>
        </w:rPr>
        <w:t xml:space="preserve"> </w:t>
      </w:r>
      <w:r w:rsidRPr="00447F90">
        <w:rPr>
          <w:rFonts w:ascii="Arial" w:hAnsi="Arial" w:cs="Arial"/>
        </w:rPr>
        <w:t>komisję</w:t>
      </w:r>
      <w:r w:rsidR="00172AC8" w:rsidRPr="00447F90">
        <w:rPr>
          <w:rFonts w:ascii="Arial" w:hAnsi="Arial" w:cs="Arial"/>
        </w:rPr>
        <w:t xml:space="preserve"> </w:t>
      </w:r>
      <w:r w:rsidRPr="00447F90">
        <w:rPr>
          <w:rFonts w:ascii="Arial" w:hAnsi="Arial" w:cs="Arial"/>
        </w:rPr>
        <w:t>jest</w:t>
      </w:r>
      <w:r w:rsidR="00172AC8" w:rsidRPr="00447F90">
        <w:rPr>
          <w:rFonts w:ascii="Arial" w:hAnsi="Arial" w:cs="Arial"/>
        </w:rPr>
        <w:t xml:space="preserve"> </w:t>
      </w:r>
      <w:r w:rsidRPr="00447F90">
        <w:rPr>
          <w:rFonts w:ascii="Arial" w:hAnsi="Arial" w:cs="Arial"/>
        </w:rPr>
        <w:t>ostateczna,</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wyjątkiem</w:t>
      </w:r>
      <w:r w:rsidR="00172AC8" w:rsidRPr="00447F90">
        <w:rPr>
          <w:rFonts w:ascii="Arial" w:hAnsi="Arial" w:cs="Arial"/>
        </w:rPr>
        <w:t xml:space="preserve"> </w:t>
      </w:r>
      <w:r w:rsidRPr="00447F90">
        <w:rPr>
          <w:rFonts w:ascii="Arial" w:hAnsi="Arial" w:cs="Arial"/>
        </w:rPr>
        <w:t>niedostatecznej</w:t>
      </w:r>
      <w:r w:rsidR="00172AC8" w:rsidRPr="00447F90">
        <w:rPr>
          <w:rFonts w:ascii="Arial" w:hAnsi="Arial" w:cs="Arial"/>
        </w:rPr>
        <w:t xml:space="preserve"> </w:t>
      </w:r>
      <w:r w:rsidRPr="00447F90">
        <w:rPr>
          <w:rFonts w:ascii="Arial" w:hAnsi="Arial" w:cs="Arial"/>
        </w:rPr>
        <w:t>rocznej</w:t>
      </w:r>
      <w:r w:rsidR="00172AC8" w:rsidRPr="00447F90">
        <w:rPr>
          <w:rFonts w:ascii="Arial" w:hAnsi="Arial" w:cs="Arial"/>
        </w:rPr>
        <w:t xml:space="preserve"> </w:t>
      </w:r>
      <w:r w:rsidRPr="00447F90">
        <w:rPr>
          <w:rFonts w:ascii="Arial" w:hAnsi="Arial" w:cs="Arial"/>
        </w:rPr>
        <w:t>oceny</w:t>
      </w:r>
      <w:r w:rsidR="00172AC8" w:rsidRPr="00447F90">
        <w:rPr>
          <w:rFonts w:ascii="Arial" w:hAnsi="Arial" w:cs="Arial"/>
        </w:rPr>
        <w:t xml:space="preserve"> </w:t>
      </w:r>
      <w:r w:rsidRPr="00447F90">
        <w:rPr>
          <w:rFonts w:ascii="Arial" w:hAnsi="Arial" w:cs="Arial"/>
        </w:rPr>
        <w:t>klasyfikacyjnej</w:t>
      </w:r>
      <w:r w:rsidR="00172AC8" w:rsidRPr="00447F90">
        <w:rPr>
          <w:rFonts w:ascii="Arial" w:hAnsi="Arial" w:cs="Arial"/>
        </w:rPr>
        <w:t xml:space="preserve"> </w:t>
      </w:r>
      <w:r w:rsidRPr="00447F90">
        <w:rPr>
          <w:rFonts w:ascii="Arial" w:hAnsi="Arial" w:cs="Arial"/>
        </w:rPr>
        <w:t xml:space="preserve">z zajęć edukacyjnych, która może być zmieniona w wyniku egzaminu poprawkowego.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w:t>
      </w:r>
      <w:r w:rsidR="00172AC8" w:rsidRPr="00447F90">
        <w:rPr>
          <w:rFonts w:ascii="Arial" w:hAnsi="Arial" w:cs="Arial"/>
        </w:rPr>
        <w:t xml:space="preserve"> </w:t>
      </w:r>
      <w:r w:rsidRPr="00447F90">
        <w:rPr>
          <w:rFonts w:ascii="Arial" w:hAnsi="Arial" w:cs="Arial"/>
        </w:rPr>
        <w:t>prac</w:t>
      </w:r>
      <w:r w:rsidR="00172AC8" w:rsidRPr="00447F90">
        <w:rPr>
          <w:rFonts w:ascii="Arial" w:hAnsi="Arial" w:cs="Arial"/>
        </w:rPr>
        <w:t xml:space="preserve"> </w:t>
      </w:r>
      <w:r w:rsidRPr="00447F90">
        <w:rPr>
          <w:rFonts w:ascii="Arial" w:hAnsi="Arial" w:cs="Arial"/>
        </w:rPr>
        <w:t>komisji</w:t>
      </w:r>
      <w:r w:rsidR="00172AC8" w:rsidRPr="00447F90">
        <w:rPr>
          <w:rFonts w:ascii="Arial" w:hAnsi="Arial" w:cs="Arial"/>
        </w:rPr>
        <w:t xml:space="preserve"> </w:t>
      </w:r>
      <w:r w:rsidRPr="00447F90">
        <w:rPr>
          <w:rFonts w:ascii="Arial" w:hAnsi="Arial" w:cs="Arial"/>
        </w:rPr>
        <w:t>sporządza</w:t>
      </w:r>
      <w:r w:rsidR="00172AC8" w:rsidRPr="00447F90">
        <w:rPr>
          <w:rFonts w:ascii="Arial" w:hAnsi="Arial" w:cs="Arial"/>
        </w:rPr>
        <w:t xml:space="preserve"> </w:t>
      </w:r>
      <w:r w:rsidRPr="00447F90">
        <w:rPr>
          <w:rFonts w:ascii="Arial" w:hAnsi="Arial" w:cs="Arial"/>
        </w:rPr>
        <w:t>się</w:t>
      </w:r>
      <w:r w:rsidR="00172AC8" w:rsidRPr="00447F90">
        <w:rPr>
          <w:rFonts w:ascii="Arial" w:hAnsi="Arial" w:cs="Arial"/>
        </w:rPr>
        <w:t xml:space="preserve"> </w:t>
      </w:r>
      <w:r w:rsidRPr="00447F90">
        <w:rPr>
          <w:rFonts w:ascii="Arial" w:hAnsi="Arial" w:cs="Arial"/>
        </w:rPr>
        <w:t>protokół</w:t>
      </w:r>
      <w:r w:rsidR="00172AC8" w:rsidRPr="00447F90">
        <w:rPr>
          <w:rFonts w:ascii="Arial" w:hAnsi="Arial" w:cs="Arial"/>
        </w:rPr>
        <w:t xml:space="preserve"> </w:t>
      </w:r>
      <w:r w:rsidRPr="00447F90">
        <w:rPr>
          <w:rFonts w:ascii="Arial" w:hAnsi="Arial" w:cs="Arial"/>
        </w:rPr>
        <w:t>zawierający</w:t>
      </w:r>
      <w:r w:rsidR="00172AC8" w:rsidRPr="00447F90">
        <w:rPr>
          <w:rFonts w:ascii="Arial" w:hAnsi="Arial" w:cs="Arial"/>
        </w:rPr>
        <w:t xml:space="preserve"> </w:t>
      </w:r>
      <w:r w:rsidRPr="00447F90">
        <w:rPr>
          <w:rFonts w:ascii="Arial" w:hAnsi="Arial" w:cs="Arial"/>
        </w:rPr>
        <w:t>skład</w:t>
      </w:r>
      <w:r w:rsidR="00172AC8" w:rsidRPr="00447F90">
        <w:rPr>
          <w:rFonts w:ascii="Arial" w:hAnsi="Arial" w:cs="Arial"/>
        </w:rPr>
        <w:t xml:space="preserve"> </w:t>
      </w:r>
      <w:r w:rsidRPr="00447F90">
        <w:rPr>
          <w:rFonts w:ascii="Arial" w:hAnsi="Arial" w:cs="Arial"/>
        </w:rPr>
        <w:t>komisji,</w:t>
      </w:r>
      <w:r w:rsidR="00172AC8" w:rsidRPr="00447F90">
        <w:rPr>
          <w:rFonts w:ascii="Arial" w:hAnsi="Arial" w:cs="Arial"/>
        </w:rPr>
        <w:t xml:space="preserve"> </w:t>
      </w:r>
      <w:r w:rsidRPr="00447F90">
        <w:rPr>
          <w:rFonts w:ascii="Arial" w:hAnsi="Arial" w:cs="Arial"/>
        </w:rPr>
        <w:t>termin</w:t>
      </w:r>
      <w:r w:rsidR="00172AC8" w:rsidRPr="00447F90">
        <w:rPr>
          <w:rFonts w:ascii="Arial" w:hAnsi="Arial" w:cs="Arial"/>
        </w:rPr>
        <w:t xml:space="preserve"> </w:t>
      </w:r>
      <w:r w:rsidRPr="00447F90">
        <w:rPr>
          <w:rFonts w:ascii="Arial" w:hAnsi="Arial" w:cs="Arial"/>
        </w:rPr>
        <w:t>sprawdzianu,</w:t>
      </w:r>
      <w:r w:rsidR="00172AC8" w:rsidRPr="00447F90">
        <w:rPr>
          <w:rFonts w:ascii="Arial" w:hAnsi="Arial" w:cs="Arial"/>
        </w:rPr>
        <w:t xml:space="preserve"> </w:t>
      </w:r>
      <w:r w:rsidRPr="00447F90">
        <w:rPr>
          <w:rFonts w:ascii="Arial" w:hAnsi="Arial" w:cs="Arial"/>
        </w:rPr>
        <w:t>zadania</w:t>
      </w:r>
      <w:r w:rsidR="00172AC8" w:rsidRPr="00447F90">
        <w:rPr>
          <w:rFonts w:ascii="Arial" w:hAnsi="Arial" w:cs="Arial"/>
        </w:rPr>
        <w:t xml:space="preserve"> </w:t>
      </w:r>
      <w:r w:rsidRPr="00447F90">
        <w:rPr>
          <w:rFonts w:ascii="Arial" w:hAnsi="Arial" w:cs="Arial"/>
        </w:rPr>
        <w:t xml:space="preserve">sprawdzające, wynik sprawdzianu oraz ustaloną ocenę. Protokół stanowi załącznik do arkusza ocen ucznia. </w:t>
      </w:r>
    </w:p>
    <w:p w:rsidR="00344B88" w:rsidRPr="00447F90" w:rsidRDefault="00E91350" w:rsidP="004801CF">
      <w:pPr>
        <w:numPr>
          <w:ilvl w:val="6"/>
          <w:numId w:val="174"/>
        </w:numPr>
        <w:spacing w:after="120"/>
        <w:ind w:left="426" w:hanging="426"/>
        <w:jc w:val="both"/>
        <w:rPr>
          <w:rFonts w:ascii="Arial" w:hAnsi="Arial" w:cs="Arial"/>
        </w:rPr>
      </w:pPr>
      <w:r w:rsidRPr="00447F90">
        <w:rPr>
          <w:rFonts w:ascii="Arial" w:hAnsi="Arial" w:cs="Arial"/>
          <w:bCs/>
        </w:rPr>
        <w:t>Do protokołu dołącza się pisemne prace ucznia i zwięzłą informację o ustnych odpowiedziach ucznia. Wprzypadku kształcenia na odległość dołącza się wydruk pracy ucznia</w:t>
      </w:r>
      <w:r w:rsidR="00344B8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w:t>
      </w:r>
      <w:r w:rsidR="00172AC8" w:rsidRPr="00447F90">
        <w:rPr>
          <w:rFonts w:ascii="Arial" w:hAnsi="Arial" w:cs="Arial"/>
        </w:rPr>
        <w:t xml:space="preserve"> </w:t>
      </w:r>
      <w:r w:rsidRPr="00447F90">
        <w:rPr>
          <w:rFonts w:ascii="Arial" w:hAnsi="Arial" w:cs="Arial"/>
        </w:rPr>
        <w:t>który</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przyczyn</w:t>
      </w:r>
      <w:r w:rsidR="00172AC8" w:rsidRPr="00447F90">
        <w:rPr>
          <w:rFonts w:ascii="Arial" w:hAnsi="Arial" w:cs="Arial"/>
        </w:rPr>
        <w:t xml:space="preserve"> </w:t>
      </w:r>
      <w:r w:rsidRPr="00447F90">
        <w:rPr>
          <w:rFonts w:ascii="Arial" w:hAnsi="Arial" w:cs="Arial"/>
        </w:rPr>
        <w:t>usprawiedliwionych</w:t>
      </w:r>
      <w:r w:rsidR="00172AC8" w:rsidRPr="00447F90">
        <w:rPr>
          <w:rFonts w:ascii="Arial" w:hAnsi="Arial" w:cs="Arial"/>
        </w:rPr>
        <w:t xml:space="preserve"> </w:t>
      </w:r>
      <w:r w:rsidRPr="00447F90">
        <w:rPr>
          <w:rFonts w:ascii="Arial" w:hAnsi="Arial" w:cs="Arial"/>
        </w:rPr>
        <w:t>nie</w:t>
      </w:r>
      <w:r w:rsidR="00172AC8" w:rsidRPr="00447F90">
        <w:rPr>
          <w:rFonts w:ascii="Arial" w:hAnsi="Arial" w:cs="Arial"/>
        </w:rPr>
        <w:t xml:space="preserve"> </w:t>
      </w:r>
      <w:r w:rsidRPr="00447F90">
        <w:rPr>
          <w:rFonts w:ascii="Arial" w:hAnsi="Arial" w:cs="Arial"/>
        </w:rPr>
        <w:t>przystąpił</w:t>
      </w:r>
      <w:r w:rsidR="00172AC8" w:rsidRPr="00447F90">
        <w:rPr>
          <w:rFonts w:ascii="Arial" w:hAnsi="Arial" w:cs="Arial"/>
        </w:rPr>
        <w:t xml:space="preserve"> </w:t>
      </w:r>
      <w:r w:rsidRPr="00447F90">
        <w:rPr>
          <w:rFonts w:ascii="Arial" w:hAnsi="Arial" w:cs="Arial"/>
        </w:rPr>
        <w:t>do</w:t>
      </w:r>
      <w:r w:rsidR="00172AC8" w:rsidRPr="00447F90">
        <w:rPr>
          <w:rFonts w:ascii="Arial" w:hAnsi="Arial" w:cs="Arial"/>
        </w:rPr>
        <w:t xml:space="preserve"> </w:t>
      </w:r>
      <w:r w:rsidRPr="00447F90">
        <w:rPr>
          <w:rFonts w:ascii="Arial" w:hAnsi="Arial" w:cs="Arial"/>
        </w:rPr>
        <w:t>sprawdzianu, o którym</w:t>
      </w:r>
      <w:r w:rsidR="00172AC8" w:rsidRPr="00447F90">
        <w:rPr>
          <w:rFonts w:ascii="Arial" w:hAnsi="Arial" w:cs="Arial"/>
        </w:rPr>
        <w:t xml:space="preserve"> </w:t>
      </w:r>
      <w:r w:rsidRPr="00447F90">
        <w:rPr>
          <w:rFonts w:ascii="Arial" w:hAnsi="Arial" w:cs="Arial"/>
        </w:rPr>
        <w:t>mowa</w:t>
      </w:r>
      <w:r w:rsidR="00172AC8"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pkt</w:t>
      </w:r>
      <w:r w:rsidR="00172AC8" w:rsidRPr="00447F90">
        <w:rPr>
          <w:rFonts w:ascii="Arial" w:hAnsi="Arial" w:cs="Arial"/>
        </w:rPr>
        <w:t xml:space="preserve"> </w:t>
      </w:r>
      <w:r w:rsidRPr="00447F90">
        <w:rPr>
          <w:rFonts w:ascii="Arial" w:hAnsi="Arial" w:cs="Arial"/>
        </w:rPr>
        <w:t>2,</w:t>
      </w:r>
      <w:r w:rsidR="00172AC8" w:rsidRPr="00447F90">
        <w:rPr>
          <w:rFonts w:ascii="Arial" w:hAnsi="Arial" w:cs="Arial"/>
        </w:rPr>
        <w:t xml:space="preserve"> </w:t>
      </w:r>
      <w:r w:rsidRPr="00447F90">
        <w:rPr>
          <w:rFonts w:ascii="Arial" w:hAnsi="Arial" w:cs="Arial"/>
        </w:rPr>
        <w:t>w wyznaczonym</w:t>
      </w:r>
      <w:r w:rsidR="00172AC8" w:rsidRPr="00447F90">
        <w:rPr>
          <w:rFonts w:ascii="Arial" w:hAnsi="Arial" w:cs="Arial"/>
        </w:rPr>
        <w:t xml:space="preserve"> </w:t>
      </w:r>
      <w:r w:rsidRPr="00447F90">
        <w:rPr>
          <w:rFonts w:ascii="Arial" w:hAnsi="Arial" w:cs="Arial"/>
        </w:rPr>
        <w:t>terminie,</w:t>
      </w:r>
      <w:r w:rsidR="00172AC8" w:rsidRPr="00447F90">
        <w:rPr>
          <w:rFonts w:ascii="Arial" w:hAnsi="Arial" w:cs="Arial"/>
        </w:rPr>
        <w:t xml:space="preserve"> </w:t>
      </w:r>
      <w:r w:rsidRPr="00447F90">
        <w:rPr>
          <w:rFonts w:ascii="Arial" w:hAnsi="Arial" w:cs="Arial"/>
        </w:rPr>
        <w:t>może</w:t>
      </w:r>
      <w:r w:rsidR="00172AC8" w:rsidRPr="00447F90">
        <w:rPr>
          <w:rFonts w:ascii="Arial" w:hAnsi="Arial" w:cs="Arial"/>
        </w:rPr>
        <w:t xml:space="preserve"> </w:t>
      </w:r>
      <w:r w:rsidRPr="00447F90">
        <w:rPr>
          <w:rFonts w:ascii="Arial" w:hAnsi="Arial" w:cs="Arial"/>
        </w:rPr>
        <w:t>przystąpić</w:t>
      </w:r>
      <w:r w:rsidR="00172AC8" w:rsidRPr="00447F90">
        <w:rPr>
          <w:rFonts w:ascii="Arial" w:hAnsi="Arial" w:cs="Arial"/>
        </w:rPr>
        <w:t xml:space="preserve"> </w:t>
      </w:r>
      <w:r w:rsidRPr="00447F90">
        <w:rPr>
          <w:rFonts w:ascii="Arial" w:hAnsi="Arial" w:cs="Arial"/>
        </w:rPr>
        <w:t>do</w:t>
      </w:r>
      <w:r w:rsidR="00172AC8" w:rsidRPr="00447F90">
        <w:rPr>
          <w:rFonts w:ascii="Arial" w:hAnsi="Arial" w:cs="Arial"/>
        </w:rPr>
        <w:t xml:space="preserve"> </w:t>
      </w:r>
      <w:r w:rsidRPr="00447F90">
        <w:rPr>
          <w:rFonts w:ascii="Arial" w:hAnsi="Arial" w:cs="Arial"/>
        </w:rPr>
        <w:t>niego</w:t>
      </w:r>
      <w:r w:rsidR="00172AC8" w:rsidRPr="00447F90">
        <w:rPr>
          <w:rFonts w:ascii="Arial" w:hAnsi="Arial" w:cs="Arial"/>
        </w:rPr>
        <w:t xml:space="preserve"> </w:t>
      </w:r>
      <w:r w:rsidRPr="00447F90">
        <w:rPr>
          <w:rFonts w:ascii="Arial" w:hAnsi="Arial" w:cs="Arial"/>
        </w:rPr>
        <w:t>w dodatkowym</w:t>
      </w:r>
      <w:r w:rsidR="00172AC8" w:rsidRPr="00447F90">
        <w:rPr>
          <w:rFonts w:ascii="Arial" w:hAnsi="Arial" w:cs="Arial"/>
        </w:rPr>
        <w:t xml:space="preserve"> </w:t>
      </w:r>
      <w:r w:rsidRPr="00447F90">
        <w:rPr>
          <w:rFonts w:ascii="Arial" w:hAnsi="Arial" w:cs="Arial"/>
        </w:rPr>
        <w:t>terminie,</w:t>
      </w:r>
      <w:r w:rsidR="00172AC8" w:rsidRPr="00447F90">
        <w:rPr>
          <w:rFonts w:ascii="Arial" w:hAnsi="Arial" w:cs="Arial"/>
        </w:rPr>
        <w:t xml:space="preserve"> </w:t>
      </w:r>
      <w:r w:rsidRPr="00447F90">
        <w:rPr>
          <w:rFonts w:ascii="Arial" w:hAnsi="Arial" w:cs="Arial"/>
        </w:rPr>
        <w:t>wyznaczonym</w:t>
      </w:r>
      <w:r w:rsidR="00172AC8" w:rsidRPr="00447F90">
        <w:rPr>
          <w:rFonts w:ascii="Arial" w:hAnsi="Arial" w:cs="Arial"/>
        </w:rPr>
        <w:t xml:space="preserve"> </w:t>
      </w:r>
      <w:r w:rsidRPr="00447F90">
        <w:rPr>
          <w:rFonts w:ascii="Arial" w:hAnsi="Arial" w:cs="Arial"/>
        </w:rPr>
        <w:t>przez</w:t>
      </w:r>
      <w:r w:rsidR="00172AC8" w:rsidRPr="00447F90">
        <w:rPr>
          <w:rFonts w:ascii="Arial" w:hAnsi="Arial" w:cs="Arial"/>
        </w:rPr>
        <w:t xml:space="preserve"> </w:t>
      </w:r>
      <w:r w:rsidRPr="00447F90">
        <w:rPr>
          <w:rFonts w:ascii="Arial" w:hAnsi="Arial" w:cs="Arial"/>
        </w:rPr>
        <w:t>dyrektora szkoły w porozumieniu z uczniem i jego rodzicami.</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Przepisy 1-9 stosuje się</w:t>
      </w:r>
      <w:r w:rsidR="00172AC8" w:rsidRPr="00447F90">
        <w:rPr>
          <w:rFonts w:ascii="Arial" w:hAnsi="Arial" w:cs="Arial"/>
        </w:rPr>
        <w:t xml:space="preserve"> </w:t>
      </w:r>
      <w:r w:rsidRPr="00447F90">
        <w:rPr>
          <w:rFonts w:ascii="Arial" w:hAnsi="Arial" w:cs="Arial"/>
        </w:rPr>
        <w:t>odpowiednio w przypadku</w:t>
      </w:r>
      <w:r w:rsidR="00172AC8" w:rsidRPr="00447F90">
        <w:rPr>
          <w:rFonts w:ascii="Arial" w:hAnsi="Arial" w:cs="Arial"/>
        </w:rPr>
        <w:t xml:space="preserve"> </w:t>
      </w:r>
      <w:r w:rsidRPr="00447F90">
        <w:rPr>
          <w:rFonts w:ascii="Arial" w:hAnsi="Arial" w:cs="Arial"/>
        </w:rPr>
        <w:t>rocznej oceny klasyfikacyjnej</w:t>
      </w:r>
      <w:r w:rsidR="008F443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zajęć</w:t>
      </w:r>
      <w:r w:rsidR="00172AC8" w:rsidRPr="00447F90">
        <w:rPr>
          <w:rFonts w:ascii="Arial" w:hAnsi="Arial" w:cs="Arial"/>
        </w:rPr>
        <w:t xml:space="preserve"> </w:t>
      </w:r>
      <w:r w:rsidRPr="00447F90">
        <w:rPr>
          <w:rFonts w:ascii="Arial" w:hAnsi="Arial" w:cs="Arial"/>
        </w:rPr>
        <w:t>edukacyjnych</w:t>
      </w:r>
      <w:r w:rsidR="00172AC8" w:rsidRPr="00447F90">
        <w:rPr>
          <w:rFonts w:ascii="Arial" w:hAnsi="Arial" w:cs="Arial"/>
        </w:rPr>
        <w:t xml:space="preserve"> </w:t>
      </w:r>
      <w:r w:rsidRPr="00447F90">
        <w:rPr>
          <w:rFonts w:ascii="Arial" w:hAnsi="Arial" w:cs="Arial"/>
        </w:rPr>
        <w:t>uzyskanej w wyniku</w:t>
      </w:r>
      <w:r w:rsidR="00172AC8" w:rsidRPr="00447F90">
        <w:rPr>
          <w:rFonts w:ascii="Arial" w:hAnsi="Arial" w:cs="Arial"/>
        </w:rPr>
        <w:t xml:space="preserve"> </w:t>
      </w:r>
      <w:r w:rsidRPr="00447F90">
        <w:rPr>
          <w:rFonts w:ascii="Arial" w:hAnsi="Arial" w:cs="Arial"/>
        </w:rPr>
        <w:t xml:space="preserve">egzaminu poprawkowego. </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6</w:t>
      </w:r>
      <w:r w:rsidRPr="00447F90">
        <w:rPr>
          <w:rFonts w:ascii="Arial" w:hAnsi="Arial" w:cs="Arial"/>
          <w:b/>
          <w:sz w:val="22"/>
          <w:szCs w:val="22"/>
          <w:lang w:eastAsia="pl-PL"/>
        </w:rPr>
        <w:br/>
        <w:t>Egzamin poprawkowy</w:t>
      </w:r>
    </w:p>
    <w:p w:rsidR="008F4438" w:rsidRPr="00447F90" w:rsidRDefault="008F4438"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Każdy uczeń, który w wyniku rocznej klasyfikacji uzyskał ocenę niedostateczną z jednych lub dwóch obowiązkowych zajęć edukacyjnych, może zdawać egzamin poprawkowy. </w:t>
      </w:r>
    </w:p>
    <w:p w:rsidR="00344B88" w:rsidRPr="00447F90" w:rsidRDefault="00E91350" w:rsidP="004801CF">
      <w:pPr>
        <w:numPr>
          <w:ilvl w:val="6"/>
          <w:numId w:val="174"/>
        </w:numPr>
        <w:spacing w:after="120"/>
        <w:ind w:left="426" w:hanging="426"/>
        <w:jc w:val="both"/>
        <w:rPr>
          <w:rFonts w:ascii="Arial" w:hAnsi="Arial" w:cs="Arial"/>
        </w:rPr>
      </w:pPr>
      <w:r w:rsidRPr="00447F90">
        <w:rPr>
          <w:rFonts w:ascii="Arial" w:hAnsi="Arial" w:cs="Arial"/>
          <w:bCs/>
        </w:rPr>
        <w:t xml:space="preserve">Egzamin poprawkowy składa się z części pisemnej i ustnej, z wyjątkiem egzaminu </w:t>
      </w:r>
      <w:r w:rsidR="004801CF">
        <w:rPr>
          <w:rFonts w:ascii="Arial" w:hAnsi="Arial" w:cs="Arial"/>
          <w:bCs/>
        </w:rPr>
        <w:t xml:space="preserve">                             </w:t>
      </w:r>
      <w:r w:rsidRPr="00447F90">
        <w:rPr>
          <w:rFonts w:ascii="Arial" w:hAnsi="Arial" w:cs="Arial"/>
          <w:bCs/>
        </w:rPr>
        <w:t xml:space="preserve">z plastyki, muzyki, informatyki, zajęć komputerowych, techniki, wychowania fizycznego </w:t>
      </w:r>
      <w:r w:rsidR="004801CF">
        <w:rPr>
          <w:rFonts w:ascii="Arial" w:hAnsi="Arial" w:cs="Arial"/>
          <w:bCs/>
        </w:rPr>
        <w:t xml:space="preserve">                      </w:t>
      </w:r>
      <w:r w:rsidRPr="00447F90">
        <w:rPr>
          <w:rFonts w:ascii="Arial" w:hAnsi="Arial" w:cs="Arial"/>
          <w:bCs/>
        </w:rPr>
        <w:t>z których to przedmiotów egzamin powinien mieć przede wszystkim formę zadań praktycznych. Nie dotyczy to nauczania zdalnego, jeśli stosowane przez szkołę metody nauki zdalnej uniemożliwiają takie działanie. Wówczas egzamin składa się tylko z części pisemnej</w:t>
      </w:r>
      <w:r w:rsidR="00344B88" w:rsidRPr="00447F90">
        <w:rPr>
          <w:rFonts w:ascii="Arial" w:hAnsi="Arial" w:cs="Arial"/>
        </w:rPr>
        <w:t>.</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jednym dniu uczeń może zdawać egzamin poprawkowy tylko z jednego przedmiotu.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Dyrektor szkoły wyznacza termin egzaminów poprawkowych do dnia zakończenia zajęć dydaktyczno-wychowawczych i podaje do wiadomości uczniów i rodziców.</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Egzamin poprawkowy przeprowadza się w ostatnim tygodniu ferii letnich.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z przyczyn usprawiedliwionych nie przystąpił do egzaminu poprawkowego w</w:t>
      </w:r>
      <w:r w:rsidR="008F4438" w:rsidRPr="00447F90">
        <w:rPr>
          <w:rFonts w:ascii="Arial" w:hAnsi="Arial" w:cs="Arial"/>
        </w:rPr>
        <w:t> </w:t>
      </w:r>
      <w:r w:rsidRPr="00447F90">
        <w:rPr>
          <w:rFonts w:ascii="Arial" w:hAnsi="Arial" w:cs="Arial"/>
        </w:rPr>
        <w:t>wyznaczonym terminie, może przystąpić do niego w dodatkowym terminie, wyznaczonym przez dyrektora szkoły, nie później niż do końca września.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Egzamin poprawkowy przeprowadza komisja powołana przez dyrektora szkoły.</w:t>
      </w:r>
      <w:r w:rsidR="008F4438" w:rsidRPr="00447F90">
        <w:rPr>
          <w:rFonts w:ascii="Arial" w:hAnsi="Arial" w:cs="Arial"/>
        </w:rPr>
        <w:t xml:space="preserve"> </w:t>
      </w:r>
      <w:r w:rsidRPr="00447F90">
        <w:rPr>
          <w:rFonts w:ascii="Arial" w:hAnsi="Arial" w:cs="Arial"/>
        </w:rPr>
        <w:t xml:space="preserve">W skład komisji wchodzą: </w:t>
      </w:r>
    </w:p>
    <w:p w:rsidR="00344B88" w:rsidRPr="00447F90" w:rsidRDefault="00344B88" w:rsidP="00D96F0E">
      <w:pPr>
        <w:numPr>
          <w:ilvl w:val="0"/>
          <w:numId w:val="2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 albo nauczyciel wyznaczony przez dyrektora szkoły - jako przewodniczący</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komisji;</w:t>
      </w:r>
    </w:p>
    <w:p w:rsidR="00344B88" w:rsidRPr="00447F90" w:rsidRDefault="00344B88" w:rsidP="00D96F0E">
      <w:pPr>
        <w:numPr>
          <w:ilvl w:val="0"/>
          <w:numId w:val="2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nauczyciel prowadzący dane zajęcia edukacyjne - jako egzaminujący;</w:t>
      </w:r>
    </w:p>
    <w:p w:rsidR="00344B88" w:rsidRPr="00447F90" w:rsidRDefault="00344B88" w:rsidP="00D96F0E">
      <w:pPr>
        <w:numPr>
          <w:ilvl w:val="0"/>
          <w:numId w:val="22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nauczyciel prowadzący takie same lub pokrewne zajęcia edukacyjne - jako członek</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 xml:space="preserve">komisji. </w:t>
      </w:r>
    </w:p>
    <w:p w:rsidR="00E91350" w:rsidRPr="00447F90" w:rsidRDefault="00E91350" w:rsidP="004801CF">
      <w:pPr>
        <w:spacing w:after="120"/>
        <w:ind w:left="426" w:hanging="426"/>
        <w:jc w:val="both"/>
        <w:rPr>
          <w:rFonts w:ascii="Arial" w:hAnsi="Arial" w:cs="Arial"/>
        </w:rPr>
      </w:pPr>
      <w:r w:rsidRPr="00447F90">
        <w:rPr>
          <w:rFonts w:ascii="Arial" w:hAnsi="Arial" w:cs="Arial"/>
        </w:rPr>
        <w:t xml:space="preserve">7a. </w:t>
      </w:r>
      <w:r w:rsidRPr="00447F90">
        <w:rPr>
          <w:rFonts w:ascii="Arial" w:hAnsi="Arial" w:cs="Arial"/>
          <w:bCs/>
        </w:rPr>
        <w:t xml:space="preserve">W kształceniu na odległość egzamin przeprowadza komisja powołana przez dyrektora, jeśli ma możliwość pracy zdalnej. Wówczas uczeń otrzymuje zadania do wykonania, odpowiedzi przesyła do członków komisji w sposób stosowany przez szkołę w nauczaniu zdalnym, </w:t>
      </w:r>
      <w:r w:rsidR="004801CF">
        <w:rPr>
          <w:rFonts w:ascii="Arial" w:hAnsi="Arial" w:cs="Arial"/>
          <w:bCs/>
        </w:rPr>
        <w:t xml:space="preserve">                        </w:t>
      </w:r>
      <w:r w:rsidRPr="00447F90">
        <w:rPr>
          <w:rFonts w:ascii="Arial" w:hAnsi="Arial" w:cs="Arial"/>
          <w:bCs/>
        </w:rPr>
        <w:t>a komisja wspólnie decyduje o wyniku. Jeżeli nie ma możliwości zastosowania ww. metody, wówczas egzamin przeprowadza nauczyciel wskazany przez dyrektora za pośrednictwem stosowanej przez szkołę metody pracy zdalnej.</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Pytania egzaminacyjne układa egzaminator, a zatwierdza dyrektor szkoły najpóźniej na dzień przed egzaminem poprawkowym. Stopień trudności pytań powinien odpowiadać wymaganiom edukacyjnym, według pełnej skali ocen. W przypadku ucznia, dla którego nauczyciel dostosowywał wymagania edukacyjne do indywidualnych potrzeb psychofizycznych i edukacyjnych ze specjalnymi trudnościami w nauce, pytania egzaminacyjne powinny uwzględniać możliwości psychofizyczne ucznia.</w:t>
      </w:r>
    </w:p>
    <w:p w:rsidR="00344B88" w:rsidRPr="00447F90" w:rsidRDefault="00E91350" w:rsidP="004801CF">
      <w:pPr>
        <w:numPr>
          <w:ilvl w:val="6"/>
          <w:numId w:val="174"/>
        </w:numPr>
        <w:spacing w:after="120"/>
        <w:ind w:left="426" w:hanging="426"/>
        <w:jc w:val="both"/>
        <w:rPr>
          <w:rFonts w:ascii="Arial" w:hAnsi="Arial" w:cs="Arial"/>
        </w:rPr>
      </w:pPr>
      <w:r w:rsidRPr="00447F90">
        <w:rPr>
          <w:rFonts w:ascii="Arial" w:hAnsi="Arial" w:cs="Arial"/>
          <w:bCs/>
        </w:rPr>
        <w:t>Nauczyciel prowadzący dane zajęcia edukacyjne może być zwolniony z udziału w pracy komisji na własną prośbę lub w innych, szczególnie uzasadnionych przypadkach. W takim przypadku dyrektor szkoły powołuje jako egzaminatora innego nauczyciela prowadzącego takie same zajęcia edukacyjne, z tym że powołanie nauczyciela zatrudnionego w innej szkole następuje w porozumieniu w dyrektorem tej szkoły. Jeśli egzamin jest przeprowadzany w trakcie kształcenia na odległość powyższy zapis nie ma zastosowania, gdyż dyrektor jednoosobowo ustala skład komisji lub wyznacza nauczyciela do przeprowadzenia egzaminu</w:t>
      </w:r>
      <w:r w:rsidR="00344B8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 przeprowadzonego egzaminu poprawkowego sporządza się protokół zawierający skład komisji, termin egzaminu, pytania egzaminacyjne, wynik egzaminu oraz ocenę ustaloną przez komisję.</w:t>
      </w:r>
      <w:r w:rsidR="00172AC8" w:rsidRPr="00447F90">
        <w:rPr>
          <w:rFonts w:ascii="Arial" w:hAnsi="Arial" w:cs="Arial"/>
        </w:rPr>
        <w:t xml:space="preserve"> </w:t>
      </w:r>
    </w:p>
    <w:p w:rsidR="00344B88" w:rsidRPr="00447F90" w:rsidRDefault="00E91350" w:rsidP="004801CF">
      <w:pPr>
        <w:numPr>
          <w:ilvl w:val="6"/>
          <w:numId w:val="174"/>
        </w:numPr>
        <w:spacing w:after="120"/>
        <w:ind w:left="426" w:hanging="426"/>
        <w:jc w:val="both"/>
        <w:rPr>
          <w:rFonts w:ascii="Arial" w:hAnsi="Arial" w:cs="Arial"/>
        </w:rPr>
      </w:pPr>
      <w:r w:rsidRPr="00447F90">
        <w:rPr>
          <w:rFonts w:ascii="Arial" w:hAnsi="Arial" w:cs="Arial"/>
          <w:bCs/>
        </w:rPr>
        <w:t>Do protokołu załącza się pisemne prace ucznia i zwięzłą informację o ustnych odpowiedziach ucznia. Protokół stanowi załącznik do arkusza ocen. W przypadku kształcenia na odległość do protokołu dołącza się wydruk pracy ucznia</w:t>
      </w:r>
      <w:r w:rsidR="00344B88" w:rsidRPr="00447F90">
        <w:rPr>
          <w:rFonts w:ascii="Arial" w:hAnsi="Arial" w:cs="Arial"/>
        </w:rPr>
        <w:t>.</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Ocena ustalona w wyniku egzaminu poprawkowego jest ocena ostateczna.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Uczeń, który z przyczyn losowych nie przystąpił do egzaminu poprawkowego </w:t>
      </w:r>
      <w:r w:rsidR="004801CF">
        <w:rPr>
          <w:rFonts w:ascii="Arial" w:hAnsi="Arial" w:cs="Arial"/>
        </w:rPr>
        <w:t xml:space="preserve">                                      </w:t>
      </w:r>
      <w:r w:rsidRPr="00447F90">
        <w:rPr>
          <w:rFonts w:ascii="Arial" w:hAnsi="Arial" w:cs="Arial"/>
        </w:rPr>
        <w:t>w wyznaczonym terminie, może przystąpić do niego w dodatkowym terminie określonym przez dyrektora szkoły, nie</w:t>
      </w:r>
      <w:r w:rsidR="0053612A" w:rsidRPr="00447F90">
        <w:rPr>
          <w:rFonts w:ascii="Arial" w:hAnsi="Arial" w:cs="Arial"/>
        </w:rPr>
        <w:t> </w:t>
      </w:r>
      <w:r w:rsidRPr="00447F90">
        <w:rPr>
          <w:rFonts w:ascii="Arial" w:hAnsi="Arial" w:cs="Arial"/>
        </w:rPr>
        <w:t>później niż do końca września.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Uczeń, który nie zdał jednego egzaminu poprawkowego nie otrzymuje promocji i powtarza klasę.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lub jego rodzice mogą zgłosić w terminie 5 dni od dnia przeprowadzenia egzaminu poprawkowego zastrzeżenia do dyrektora szkoły, jeżeli uznają, że ocena z egzaminu poprawkowego została ustalona niezgodnie z przepisami prawa dotyczącymi trybu ustalania tej oceny.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stwierdzenia, że ocena z egzaminu poprawkowego została ustalona niezgodnie z</w:t>
      </w:r>
      <w:r w:rsidR="0053612A" w:rsidRPr="00447F90">
        <w:rPr>
          <w:rFonts w:ascii="Arial" w:hAnsi="Arial" w:cs="Arial"/>
        </w:rPr>
        <w:t> </w:t>
      </w:r>
      <w:r w:rsidRPr="00447F90">
        <w:rPr>
          <w:rFonts w:ascii="Arial" w:hAnsi="Arial" w:cs="Arial"/>
        </w:rPr>
        <w:t>przepisami prawa dotyczącymi trybu ustalania tej oceny, dyrektor szkoły powołuje komisję do</w:t>
      </w:r>
      <w:r w:rsidR="0053612A" w:rsidRPr="00447F90">
        <w:rPr>
          <w:rFonts w:ascii="Arial" w:hAnsi="Arial" w:cs="Arial"/>
        </w:rPr>
        <w:t> </w:t>
      </w:r>
      <w:r w:rsidRPr="00447F90">
        <w:rPr>
          <w:rFonts w:ascii="Arial" w:hAnsi="Arial" w:cs="Arial"/>
        </w:rPr>
        <w:t>przeprowadzenia egzaminu w trybie odwoławczym. Ocena ustalona przez komisję jest ostateczna.</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7</w:t>
      </w:r>
      <w:r w:rsidRPr="00447F90">
        <w:rPr>
          <w:rFonts w:ascii="Arial" w:hAnsi="Arial" w:cs="Arial"/>
          <w:b/>
          <w:sz w:val="22"/>
          <w:szCs w:val="22"/>
          <w:lang w:eastAsia="pl-PL"/>
        </w:rPr>
        <w:br/>
        <w:t>Egzamin ósmoklasisty</w:t>
      </w:r>
    </w:p>
    <w:p w:rsidR="0053612A" w:rsidRPr="00447F90" w:rsidRDefault="0053612A"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Egzamin przeprowadza się w klasie VIII szkoły podstawowej jako obowiązkowy egzamin zewnętrzny.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Egzamin obejmuje</w:t>
      </w:r>
      <w:r w:rsidR="00172AC8" w:rsidRPr="00447F90">
        <w:rPr>
          <w:rFonts w:ascii="Arial" w:hAnsi="Arial" w:cs="Arial"/>
        </w:rPr>
        <w:t xml:space="preserve"> </w:t>
      </w:r>
      <w:r w:rsidRPr="00447F90">
        <w:rPr>
          <w:rFonts w:ascii="Arial" w:hAnsi="Arial" w:cs="Arial"/>
        </w:rPr>
        <w:t xml:space="preserve">wiadomości i umiejętności kształcenia ogólnego w odniesieniu do </w:t>
      </w:r>
      <w:r w:rsidR="00714BFB" w:rsidRPr="00447F90">
        <w:rPr>
          <w:rFonts w:ascii="Arial" w:hAnsi="Arial" w:cs="Arial"/>
        </w:rPr>
        <w:t>trzech</w:t>
      </w:r>
      <w:r w:rsidRPr="00447F90">
        <w:rPr>
          <w:rFonts w:ascii="Arial" w:hAnsi="Arial" w:cs="Arial"/>
        </w:rPr>
        <w:t xml:space="preserve"> kluczowych przedmiotów</w:t>
      </w:r>
      <w:r w:rsidR="00714BFB" w:rsidRPr="00447F90">
        <w:rPr>
          <w:rFonts w:ascii="Arial" w:hAnsi="Arial" w:cs="Arial"/>
        </w:rPr>
        <w:t xml:space="preserve"> tj. </w:t>
      </w:r>
      <w:r w:rsidRPr="00447F90">
        <w:rPr>
          <w:rFonts w:ascii="Arial" w:hAnsi="Arial" w:cs="Arial"/>
        </w:rPr>
        <w:t>języka polskiego, matematyki i języka obcego.</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Egzamin ma formę pisemną. Przystąpienie do niego jest warunkiem ukończenia szkoły podstawowej.</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może wybrać tylko jeden język, którego uczy się w szkole jako obowiązkowy.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Egzamin jest przeprowadzany w trzech kolejnych dniach.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Jeżeli uczeń uczy się w szkole jako przedmiotu obowiązkowego więcej niż jednego języka obcego nowożytnego, jego rodzice składają dyrektorowi szkoły, nie później niż do </w:t>
      </w:r>
      <w:r w:rsidR="004801CF">
        <w:rPr>
          <w:rFonts w:ascii="Arial" w:hAnsi="Arial" w:cs="Arial"/>
        </w:rPr>
        <w:t xml:space="preserve">                              </w:t>
      </w:r>
      <w:r w:rsidRPr="00447F90">
        <w:rPr>
          <w:rFonts w:ascii="Arial" w:hAnsi="Arial" w:cs="Arial"/>
        </w:rPr>
        <w:t>30 września roku szkolnego, w którym jest przeprowadzany egzamin, pisemną</w:t>
      </w:r>
      <w:r w:rsidR="00172AC8" w:rsidRPr="00447F90">
        <w:rPr>
          <w:rFonts w:ascii="Arial" w:hAnsi="Arial" w:cs="Arial"/>
        </w:rPr>
        <w:t xml:space="preserve"> </w:t>
      </w:r>
      <w:r w:rsidRPr="00447F90">
        <w:rPr>
          <w:rFonts w:ascii="Arial" w:hAnsi="Arial" w:cs="Arial"/>
        </w:rPr>
        <w:t>deklarację wskazującą język obcy nowożytny, z którego uczeń przystąpi do drugiej części egzaminu.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jest laureatem lub finalistą olimpiady przedmiotowej albo laureatem konkursu przedmiotowego o zasięgu ogólnopolskim lub wojewódzkim, organizowanego z zakresu jednego z</w:t>
      </w:r>
      <w:r w:rsidR="0053612A" w:rsidRPr="00447F90">
        <w:rPr>
          <w:rFonts w:ascii="Arial" w:hAnsi="Arial" w:cs="Arial"/>
        </w:rPr>
        <w:t> </w:t>
      </w:r>
      <w:r w:rsidRPr="00447F90">
        <w:rPr>
          <w:rFonts w:ascii="Arial" w:hAnsi="Arial" w:cs="Arial"/>
        </w:rPr>
        <w:t xml:space="preserve">przedmiotów objętych egzaminem jest zwolniony z odpowiedniej części egzaminu. Zwolnienie jest równoznaczne z uzyskaniem z tej części egzaminu najwyższego wyniku.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Uczniowie ze specjalnymi potrzebami edukacyjnymi, w tym uczniowie niepełnosprawni, niedostosowani społecznie oraz zagrożeni niedostosowaniem społecznym, przystępują do egzaminu w</w:t>
      </w:r>
      <w:r w:rsidR="0053612A" w:rsidRPr="00447F90">
        <w:rPr>
          <w:rFonts w:ascii="Arial" w:hAnsi="Arial" w:cs="Arial"/>
        </w:rPr>
        <w:t> </w:t>
      </w:r>
      <w:r w:rsidRPr="00447F90">
        <w:rPr>
          <w:rFonts w:ascii="Arial" w:hAnsi="Arial" w:cs="Arial"/>
        </w:rPr>
        <w:t>warunkach i/lub formach dostosowanych do ich potrzeb. Szczegółowe informacje dotyczące dostosowań są ogłaszane w komunikacie dyrektora Centralnej Komisji Egzaminacyjnej publikowanym na stronie internetowej CKE do końca sierpnia poprzedzającego rok szkolny, w</w:t>
      </w:r>
      <w:r w:rsidR="0053612A" w:rsidRPr="00447F90">
        <w:rPr>
          <w:rFonts w:ascii="Arial" w:hAnsi="Arial" w:cs="Arial"/>
        </w:rPr>
        <w:t> </w:t>
      </w:r>
      <w:r w:rsidRPr="00447F90">
        <w:rPr>
          <w:rFonts w:ascii="Arial" w:hAnsi="Arial" w:cs="Arial"/>
        </w:rPr>
        <w:t>którym jest przeprowadzany egzamin.</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 wniosek ucznia lub jego rodziców sprawdzona i oceniona praca ucznia jest udostępniana uczniowi lub jego rodzicom do wglądu w miejscu i czasie wskazanym przez dyrektora komisji okręgowej.</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uczniów posiadających orzeczenie o potrzebie indywidualnego nauczania dostosowanie warunków i formy przeprowadzania egzaminu do indywidualnych potrzeb psychofizycznych i</w:t>
      </w:r>
      <w:r w:rsidR="0053612A" w:rsidRPr="00447F90">
        <w:rPr>
          <w:rFonts w:ascii="Arial" w:hAnsi="Arial" w:cs="Arial"/>
        </w:rPr>
        <w:t> </w:t>
      </w:r>
      <w:r w:rsidRPr="00447F90">
        <w:rPr>
          <w:rFonts w:ascii="Arial" w:hAnsi="Arial" w:cs="Arial"/>
        </w:rPr>
        <w:t>edukacyjnych ucznia może nastąpić na podstawie tego orzeczenia.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Opinia powinna być wydana przez poradnię psychologiczno-pedagogiczną, w tym poradnię specjalistyczną, nie później niż do końca września roku szkolnego, w którym jest przeprowadzany egzamin.</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Rodzice ucznia przedkładają opinię dyrektorowi szkoły, w terminie do dnia 15 października roku szkolnego, w którym jest przeprowadzany egzamin.</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Uczniowie chorzy lub niesprawni czasowo, na podstawie zaświadczenia o stanie zdrowia wydanego przez lekarza, mogą przystąpić do egzaminu w warunkach i formie odpowiednich ze względu na ich stan zdrowia.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z przyczyn losowych lub zdrowotnych:</w:t>
      </w:r>
    </w:p>
    <w:p w:rsidR="00344B88" w:rsidRPr="00447F90" w:rsidRDefault="00344B88" w:rsidP="00D96F0E">
      <w:pPr>
        <w:numPr>
          <w:ilvl w:val="0"/>
          <w:numId w:val="22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 przystąpił do egzaminu lub danej części egzaminu w ustalonym terminie albo;</w:t>
      </w:r>
    </w:p>
    <w:p w:rsidR="00344B88" w:rsidRPr="00447F90" w:rsidRDefault="00344B88" w:rsidP="00D96F0E">
      <w:pPr>
        <w:numPr>
          <w:ilvl w:val="0"/>
          <w:numId w:val="229"/>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przerwał daną część egzaminu przystępuje do egzaminu w dodatkowym terminie ustalonym w</w:t>
      </w:r>
      <w:r w:rsidR="0053612A" w:rsidRPr="00447F90">
        <w:rPr>
          <w:rFonts w:ascii="Arial" w:eastAsia="Times New Roman" w:hAnsi="Arial" w:cs="Arial"/>
          <w:lang w:eastAsia="pl-PL"/>
        </w:rPr>
        <w:t> </w:t>
      </w:r>
      <w:r w:rsidRPr="00447F90">
        <w:rPr>
          <w:rFonts w:ascii="Arial" w:eastAsia="Times New Roman" w:hAnsi="Arial" w:cs="Arial"/>
          <w:lang w:eastAsia="pl-PL"/>
        </w:rPr>
        <w:t>harmonogramie przeprowadzania egzaminu w szkole, której jest uczniem.</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nie przystąpił do egzaminu lub danej części egzaminu w dodatkowym terminie, ustalonym w harmonogramie przeprowadzania egzaminu powtarza ostatnią klasę odpowiednio szkoły podstawowej oraz przystępuje do egzaminu w następnym roku.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 szczególnych przypadkach losowych lub zdrowotnych, uniemożliwiających przystąpienie do egzaminu w dodatkowym terminie, ustalonym w harmonogramie przeprowadzania egzaminu dyrektor komisji okręgowej, na udokumentowany wniosek dyrektora szkoły, może zwolnić ucznia z obowiązku przystąpienia do egzaminu lub danej części egzaminu. </w:t>
      </w:r>
      <w:r w:rsidR="008B265A" w:rsidRPr="00447F90">
        <w:rPr>
          <w:rFonts w:ascii="Arial" w:hAnsi="Arial" w:cs="Arial"/>
        </w:rPr>
        <w:t>D</w:t>
      </w:r>
      <w:r w:rsidRPr="00447F90">
        <w:rPr>
          <w:rFonts w:ascii="Arial" w:hAnsi="Arial" w:cs="Arial"/>
        </w:rPr>
        <w:t>yrektor szkoły s</w:t>
      </w:r>
      <w:r w:rsidR="0053612A" w:rsidRPr="00447F90">
        <w:rPr>
          <w:rFonts w:ascii="Arial" w:hAnsi="Arial" w:cs="Arial"/>
        </w:rPr>
        <w:t xml:space="preserve">kłada wniosek </w:t>
      </w:r>
      <w:r w:rsidRPr="00447F90">
        <w:rPr>
          <w:rFonts w:ascii="Arial" w:hAnsi="Arial" w:cs="Arial"/>
        </w:rPr>
        <w:t>w</w:t>
      </w:r>
      <w:r w:rsidR="0053612A" w:rsidRPr="00447F90">
        <w:rPr>
          <w:rFonts w:ascii="Arial" w:hAnsi="Arial" w:cs="Arial"/>
        </w:rPr>
        <w:t> </w:t>
      </w:r>
      <w:r w:rsidRPr="00447F90">
        <w:rPr>
          <w:rFonts w:ascii="Arial" w:hAnsi="Arial" w:cs="Arial"/>
        </w:rPr>
        <w:t xml:space="preserve">porozumieniu z rodzicami ucznia.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o którym mowa w ust. 16, w zaświadczeniu o szczegółowych wynikach egzaminu zamiast wyniku z egzaminu</w:t>
      </w:r>
      <w:r w:rsidR="00172AC8" w:rsidRPr="00447F90">
        <w:rPr>
          <w:rFonts w:ascii="Arial" w:hAnsi="Arial" w:cs="Arial"/>
        </w:rPr>
        <w:t xml:space="preserve"> </w:t>
      </w:r>
      <w:r w:rsidRPr="00447F90">
        <w:rPr>
          <w:rFonts w:ascii="Arial" w:hAnsi="Arial" w:cs="Arial"/>
        </w:rPr>
        <w:t>z odpowiedniej części egzaminu wpisuje się odpowiednio „zwolniony” lub „zwolniona”.”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jest chory w czasie trwania egzaminu może korzystać ze sprzętu medycznego i leków koniecznych ze względu na chorobę.</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Za dostosowanie warunków i formy przeprowadzania egzaminu do potrzeb uczniów odpowiada przewodniczący szkolnego zespołu egzaminacyjnego.</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00D17C45" w:rsidRPr="00447F90">
        <w:rPr>
          <w:rFonts w:ascii="Arial" w:hAnsi="Arial" w:cs="Arial"/>
          <w:b/>
          <w:sz w:val="22"/>
          <w:szCs w:val="22"/>
          <w:lang w:eastAsia="pl-PL"/>
        </w:rPr>
        <w:t>8</w:t>
      </w:r>
      <w:r w:rsidRPr="00447F90">
        <w:rPr>
          <w:rFonts w:ascii="Arial" w:hAnsi="Arial" w:cs="Arial"/>
          <w:b/>
          <w:sz w:val="22"/>
          <w:szCs w:val="22"/>
          <w:lang w:eastAsia="pl-PL"/>
        </w:rPr>
        <w:br/>
        <w:t xml:space="preserve">Wyniki egzaminu </w:t>
      </w:r>
    </w:p>
    <w:p w:rsidR="0053612A" w:rsidRPr="00447F90" w:rsidRDefault="0053612A"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Prace uczniów sprawdzają egzaminatorzy wpisani do ewidencji egzaminatorów, powołani przez dyrektora komisji okręgowej. Wynik egzaminu ustala komisja okręgowa na podstawie liczby punktów przyznanych przez egzaminatorów.</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Wynik egzaminu ustalony przez komisję okręgową jest ostateczny.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Wyniki egzaminu są wyrażane w skali procentowej.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 wniosek ucznia lub jego rodziców, sprawdzona i oceniona praca ucznia jest udostępniana uczniowi lub jego rodzicom do wglądu w miejscu i czasie wskazanym przez dyrektora komisji okręgowej.</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Wynik egzaminu nie wpływa na ukończenie szkoły. Wyniku egzaminu nie odnotowuje się</w:t>
      </w:r>
      <w:r w:rsidR="0053612A" w:rsidRPr="00447F90">
        <w:rPr>
          <w:rFonts w:ascii="Arial" w:hAnsi="Arial" w:cs="Arial"/>
        </w:rPr>
        <w:t> </w:t>
      </w:r>
      <w:r w:rsidRPr="00447F90">
        <w:rPr>
          <w:rFonts w:ascii="Arial" w:hAnsi="Arial" w:cs="Arial"/>
        </w:rPr>
        <w:t>na</w:t>
      </w:r>
      <w:r w:rsidR="0053612A" w:rsidRPr="00447F90">
        <w:rPr>
          <w:rFonts w:ascii="Arial" w:hAnsi="Arial" w:cs="Arial"/>
        </w:rPr>
        <w:t> </w:t>
      </w:r>
      <w:r w:rsidRPr="00447F90">
        <w:rPr>
          <w:rFonts w:ascii="Arial" w:hAnsi="Arial" w:cs="Arial"/>
        </w:rPr>
        <w:t>świadectwie ukończenia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Wyniki egzaminu oraz zaświadczenia o szczegółowych wynikach tego egzaminu dla każdego ucznia komisja okręgowa przekazuje do szkoły nie później niż na 7 dni przed zakończeniem zajęć dydaktyczno-wychowawczych, a w przypadku, o którym mowa </w:t>
      </w:r>
      <w:r w:rsidR="004801CF">
        <w:rPr>
          <w:rFonts w:ascii="Arial" w:hAnsi="Arial" w:cs="Arial"/>
        </w:rPr>
        <w:t xml:space="preserve">                            </w:t>
      </w:r>
      <w:r w:rsidRPr="00447F90">
        <w:rPr>
          <w:rFonts w:ascii="Arial" w:hAnsi="Arial" w:cs="Arial"/>
        </w:rPr>
        <w:t xml:space="preserve">w § </w:t>
      </w:r>
      <w:r w:rsidR="008B265A" w:rsidRPr="00447F90">
        <w:rPr>
          <w:rFonts w:ascii="Arial" w:hAnsi="Arial" w:cs="Arial"/>
        </w:rPr>
        <w:t xml:space="preserve">142 </w:t>
      </w:r>
      <w:r w:rsidRPr="00447F90">
        <w:rPr>
          <w:rFonts w:ascii="Arial" w:hAnsi="Arial" w:cs="Arial"/>
        </w:rPr>
        <w:t xml:space="preserve">ust. </w:t>
      </w:r>
      <w:r w:rsidR="008B265A" w:rsidRPr="00447F90">
        <w:rPr>
          <w:rFonts w:ascii="Arial" w:hAnsi="Arial" w:cs="Arial"/>
        </w:rPr>
        <w:t>14</w:t>
      </w:r>
      <w:r w:rsidRPr="00447F90">
        <w:rPr>
          <w:rFonts w:ascii="Arial" w:hAnsi="Arial" w:cs="Arial"/>
        </w:rPr>
        <w:t xml:space="preserve"> - do dnia 31 sierpnia danego roku.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Zaświadczenie o wynikach egzaminu dyrektor szkoły przekazuje uczniowi lub jego rodzicom.</w:t>
      </w:r>
    </w:p>
    <w:p w:rsidR="002B1A77" w:rsidRPr="00447F90" w:rsidRDefault="002B1A77" w:rsidP="00DD00FB">
      <w:pPr>
        <w:pStyle w:val="Nagwek2"/>
        <w:spacing w:before="0" w:line="240" w:lineRule="auto"/>
        <w:rPr>
          <w:rFonts w:ascii="Arial" w:hAnsi="Arial" w:cs="Arial"/>
          <w:b/>
          <w:sz w:val="22"/>
          <w:szCs w:val="22"/>
        </w:rPr>
      </w:pPr>
    </w:p>
    <w:p w:rsidR="00344B88" w:rsidRPr="00447F90" w:rsidRDefault="00344B88" w:rsidP="00DD00FB">
      <w:pPr>
        <w:pStyle w:val="Nagwek2"/>
        <w:spacing w:before="0" w:line="240" w:lineRule="auto"/>
        <w:rPr>
          <w:rFonts w:ascii="Arial" w:hAnsi="Arial" w:cs="Arial"/>
          <w:b/>
          <w:sz w:val="22"/>
          <w:szCs w:val="22"/>
        </w:rPr>
      </w:pPr>
      <w:r w:rsidRPr="00447F90">
        <w:rPr>
          <w:rFonts w:ascii="Arial" w:hAnsi="Arial" w:cs="Arial"/>
          <w:b/>
          <w:sz w:val="22"/>
          <w:szCs w:val="22"/>
        </w:rPr>
        <w:t>DZIAŁ XI</w:t>
      </w:r>
      <w:r w:rsidR="007A27A2" w:rsidRPr="00447F90">
        <w:rPr>
          <w:rFonts w:ascii="Arial" w:hAnsi="Arial" w:cs="Arial"/>
          <w:b/>
          <w:sz w:val="22"/>
          <w:szCs w:val="22"/>
        </w:rPr>
        <w:t>II</w:t>
      </w:r>
      <w:r w:rsidRPr="00447F90">
        <w:rPr>
          <w:rFonts w:ascii="Arial" w:hAnsi="Arial" w:cs="Arial"/>
          <w:b/>
          <w:sz w:val="22"/>
          <w:szCs w:val="22"/>
        </w:rPr>
        <w:br/>
        <w:t>Promowanie i ukończenie szkoły</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Pr="00447F90">
        <w:rPr>
          <w:rFonts w:ascii="Arial" w:hAnsi="Arial" w:cs="Arial"/>
          <w:b/>
          <w:sz w:val="22"/>
          <w:szCs w:val="22"/>
          <w:lang w:eastAsia="pl-PL"/>
        </w:rPr>
        <w:br/>
        <w:t>Informacje ogólne</w:t>
      </w:r>
    </w:p>
    <w:p w:rsidR="0053612A" w:rsidRPr="00447F90" w:rsidRDefault="0053612A"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1.Uczeń otrzymuje promocję do klasy programowo wyższej, jeżeli ze wszystkich obowiązkowych zajęć edukacyjnych określonych w</w:t>
      </w:r>
      <w:r w:rsidR="00172AC8" w:rsidRPr="00447F90">
        <w:rPr>
          <w:rFonts w:ascii="Arial" w:hAnsi="Arial" w:cs="Arial"/>
        </w:rPr>
        <w:t xml:space="preserve"> </w:t>
      </w:r>
      <w:r w:rsidRPr="00447F90">
        <w:rPr>
          <w:rFonts w:ascii="Arial" w:hAnsi="Arial" w:cs="Arial"/>
        </w:rPr>
        <w:t>szkolnym</w:t>
      </w:r>
      <w:r w:rsidR="00172AC8" w:rsidRPr="00447F90">
        <w:rPr>
          <w:rFonts w:ascii="Arial" w:hAnsi="Arial" w:cs="Arial"/>
        </w:rPr>
        <w:t xml:space="preserve"> </w:t>
      </w:r>
      <w:r w:rsidRPr="00447F90">
        <w:rPr>
          <w:rFonts w:ascii="Arial" w:hAnsi="Arial" w:cs="Arial"/>
        </w:rPr>
        <w:t>planie</w:t>
      </w:r>
      <w:r w:rsidR="00172AC8" w:rsidRPr="00447F90">
        <w:rPr>
          <w:rFonts w:ascii="Arial" w:hAnsi="Arial" w:cs="Arial"/>
        </w:rPr>
        <w:t xml:space="preserve"> </w:t>
      </w:r>
      <w:r w:rsidRPr="00447F90">
        <w:rPr>
          <w:rFonts w:ascii="Arial" w:hAnsi="Arial" w:cs="Arial"/>
        </w:rPr>
        <w:t>nauczania</w:t>
      </w:r>
      <w:r w:rsidR="00172AC8" w:rsidRPr="00447F90">
        <w:rPr>
          <w:rFonts w:ascii="Arial" w:hAnsi="Arial" w:cs="Arial"/>
        </w:rPr>
        <w:t xml:space="preserve"> </w:t>
      </w:r>
      <w:r w:rsidRPr="00447F90">
        <w:rPr>
          <w:rFonts w:ascii="Arial" w:hAnsi="Arial" w:cs="Arial"/>
        </w:rPr>
        <w:t>uzyskał klasyfikacyjne roczne</w:t>
      </w:r>
      <w:r w:rsidR="00172AC8" w:rsidRPr="00447F90">
        <w:rPr>
          <w:rFonts w:ascii="Arial" w:hAnsi="Arial" w:cs="Arial"/>
        </w:rPr>
        <w:t xml:space="preserve"> </w:t>
      </w:r>
      <w:r w:rsidRPr="00447F90">
        <w:rPr>
          <w:rFonts w:ascii="Arial" w:hAnsi="Arial" w:cs="Arial"/>
        </w:rPr>
        <w:t>oceny</w:t>
      </w:r>
      <w:r w:rsidR="00172AC8" w:rsidRPr="00447F90">
        <w:rPr>
          <w:rFonts w:ascii="Arial" w:hAnsi="Arial" w:cs="Arial"/>
        </w:rPr>
        <w:t xml:space="preserve"> </w:t>
      </w:r>
      <w:r w:rsidRPr="00447F90">
        <w:rPr>
          <w:rFonts w:ascii="Arial" w:hAnsi="Arial" w:cs="Arial"/>
        </w:rPr>
        <w:t>wyższe</w:t>
      </w:r>
      <w:r w:rsidR="00172AC8" w:rsidRPr="00447F90">
        <w:rPr>
          <w:rFonts w:ascii="Arial" w:hAnsi="Arial" w:cs="Arial"/>
        </w:rPr>
        <w:t xml:space="preserve"> </w:t>
      </w:r>
      <w:r w:rsidRPr="00447F90">
        <w:rPr>
          <w:rFonts w:ascii="Arial" w:hAnsi="Arial" w:cs="Arial"/>
        </w:rPr>
        <w:t>od</w:t>
      </w:r>
      <w:r w:rsidR="00172AC8" w:rsidRPr="00447F90">
        <w:rPr>
          <w:rFonts w:ascii="Arial" w:hAnsi="Arial" w:cs="Arial"/>
        </w:rPr>
        <w:t xml:space="preserve"> </w:t>
      </w:r>
      <w:r w:rsidRPr="00447F90">
        <w:rPr>
          <w:rFonts w:ascii="Arial" w:hAnsi="Arial" w:cs="Arial"/>
        </w:rPr>
        <w:t>stopnia niedostatecznego.</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nie spełnił warunków określonych w ust. 1, nie otrzymuje promocji do klasy programowo wyższej i powtarza klasę.</w:t>
      </w:r>
    </w:p>
    <w:p w:rsidR="00344B88" w:rsidRPr="00447F90" w:rsidRDefault="008B265A" w:rsidP="004801CF">
      <w:pPr>
        <w:numPr>
          <w:ilvl w:val="6"/>
          <w:numId w:val="174"/>
        </w:numPr>
        <w:spacing w:after="120"/>
        <w:ind w:left="426" w:hanging="426"/>
        <w:jc w:val="both"/>
        <w:rPr>
          <w:rFonts w:ascii="Arial" w:hAnsi="Arial" w:cs="Arial"/>
        </w:rPr>
      </w:pPr>
      <w:r w:rsidRPr="00447F90">
        <w:rPr>
          <w:rFonts w:ascii="Arial" w:hAnsi="Arial" w:cs="Arial"/>
        </w:rPr>
        <w:t>R</w:t>
      </w:r>
      <w:r w:rsidR="00344B88" w:rsidRPr="00447F90">
        <w:rPr>
          <w:rFonts w:ascii="Arial" w:hAnsi="Arial" w:cs="Arial"/>
        </w:rPr>
        <w:t>ada pedagogiczna, uwzględniając możliwości edukacyjne ucznia, może jeden raz w ciągu danego etapu edukacyjnego promować</w:t>
      </w:r>
      <w:r w:rsidR="00172AC8" w:rsidRPr="00447F90">
        <w:rPr>
          <w:rFonts w:ascii="Arial" w:hAnsi="Arial" w:cs="Arial"/>
        </w:rPr>
        <w:t xml:space="preserve"> </w:t>
      </w:r>
      <w:r w:rsidR="00344B88" w:rsidRPr="00447F90">
        <w:rPr>
          <w:rFonts w:ascii="Arial" w:hAnsi="Arial" w:cs="Arial"/>
        </w:rPr>
        <w:t>do klasy programowo wyższej ucznia, który nie zdał egzaminu poprawkowego z jednych obowiązkowych zajęć</w:t>
      </w:r>
      <w:r w:rsidR="00172AC8" w:rsidRPr="00447F90">
        <w:rPr>
          <w:rFonts w:ascii="Arial" w:hAnsi="Arial" w:cs="Arial"/>
        </w:rPr>
        <w:t xml:space="preserve"> </w:t>
      </w:r>
      <w:r w:rsidR="00344B88" w:rsidRPr="00447F90">
        <w:rPr>
          <w:rFonts w:ascii="Arial" w:hAnsi="Arial" w:cs="Arial"/>
        </w:rPr>
        <w:t xml:space="preserve">edukacyjnych, pod warunkiem, że te obowiązkowe zajęcia edukacyjne są zgodnie ze szkolnym planem nauczania realizowane w klasie programowo wyższej.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Laureaci konkursów przedmiotowych o zasięgu wojewódzkim i ponadwojewódzkim oraz laureaci i</w:t>
      </w:r>
      <w:r w:rsidR="0053612A" w:rsidRPr="00447F90">
        <w:rPr>
          <w:rFonts w:ascii="Arial" w:hAnsi="Arial" w:cs="Arial"/>
        </w:rPr>
        <w:t> </w:t>
      </w:r>
      <w:r w:rsidRPr="00447F90">
        <w:rPr>
          <w:rFonts w:ascii="Arial" w:hAnsi="Arial" w:cs="Arial"/>
        </w:rPr>
        <w:t>finaliści olimpiad przedmiotowych otrzymują z danych zajęć edukacyjnych celującą roczną ocenę klasyfikacyjną. Jeżeli tytuł laureata lub finalisty uczeń uzyskał po ustaleniu albo uzyskaniu oceny klasyfikacyjnej niższej niż ocena celująca następuje zmiana tej oceny na ocenę końcową celującą.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realizujący obowiązek szkolny lub obowiązek nauki poza szkołą nie jest klasyfikowany z</w:t>
      </w:r>
      <w:r w:rsidR="0053612A" w:rsidRPr="00447F90">
        <w:rPr>
          <w:rFonts w:ascii="Arial" w:hAnsi="Arial" w:cs="Arial"/>
        </w:rPr>
        <w:t> </w:t>
      </w:r>
      <w:r w:rsidRPr="00447F90">
        <w:rPr>
          <w:rFonts w:ascii="Arial" w:hAnsi="Arial" w:cs="Arial"/>
        </w:rPr>
        <w:t>wychowania fizycznego, muzyki, techniki, plastyki oraz dodatkowych zajęć edukacyjnych. Uczniowi nie wystawia się oceny zachowania. Brak klasyfikacji z wymienionych edukacji przedmiotowych i zachowania nie wstrzymuje promocji do klasy wyższej lub ukończenia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w wyniku</w:t>
      </w:r>
      <w:r w:rsidR="00172AC8" w:rsidRPr="00447F90">
        <w:rPr>
          <w:rFonts w:ascii="Arial" w:hAnsi="Arial" w:cs="Arial"/>
        </w:rPr>
        <w:t xml:space="preserve"> </w:t>
      </w:r>
      <w:r w:rsidRPr="00447F90">
        <w:rPr>
          <w:rFonts w:ascii="Arial" w:hAnsi="Arial" w:cs="Arial"/>
        </w:rPr>
        <w:t>klasyfikacji</w:t>
      </w:r>
      <w:r w:rsidR="00172AC8" w:rsidRPr="00447F90">
        <w:rPr>
          <w:rFonts w:ascii="Arial" w:hAnsi="Arial" w:cs="Arial"/>
        </w:rPr>
        <w:t xml:space="preserve"> </w:t>
      </w:r>
      <w:r w:rsidRPr="00447F90">
        <w:rPr>
          <w:rFonts w:ascii="Arial" w:hAnsi="Arial" w:cs="Arial"/>
        </w:rPr>
        <w:t>rocznej</w:t>
      </w:r>
      <w:r w:rsidR="00172AC8" w:rsidRPr="00447F90">
        <w:rPr>
          <w:rFonts w:ascii="Arial" w:hAnsi="Arial" w:cs="Arial"/>
        </w:rPr>
        <w:t xml:space="preserve"> </w:t>
      </w:r>
      <w:r w:rsidRPr="00447F90">
        <w:rPr>
          <w:rFonts w:ascii="Arial" w:hAnsi="Arial" w:cs="Arial"/>
        </w:rPr>
        <w:t>uzyskał z</w:t>
      </w:r>
      <w:r w:rsidR="00172AC8" w:rsidRPr="00447F90">
        <w:rPr>
          <w:rFonts w:ascii="Arial" w:hAnsi="Arial" w:cs="Arial"/>
        </w:rPr>
        <w:t xml:space="preserve"> </w:t>
      </w:r>
      <w:r w:rsidRPr="00447F90">
        <w:rPr>
          <w:rFonts w:ascii="Arial" w:hAnsi="Arial" w:cs="Arial"/>
        </w:rPr>
        <w:t>zajęć</w:t>
      </w:r>
      <w:r w:rsidR="00172AC8" w:rsidRPr="00447F90">
        <w:rPr>
          <w:rFonts w:ascii="Arial" w:hAnsi="Arial" w:cs="Arial"/>
        </w:rPr>
        <w:t xml:space="preserve"> </w:t>
      </w:r>
      <w:r w:rsidRPr="00447F90">
        <w:rPr>
          <w:rFonts w:ascii="Arial" w:hAnsi="Arial" w:cs="Arial"/>
        </w:rPr>
        <w:t>edukacyjnych</w:t>
      </w:r>
      <w:r w:rsidR="00172AC8" w:rsidRPr="00447F90">
        <w:rPr>
          <w:rFonts w:ascii="Arial" w:hAnsi="Arial" w:cs="Arial"/>
        </w:rPr>
        <w:t xml:space="preserve"> </w:t>
      </w:r>
      <w:r w:rsidRPr="00447F90">
        <w:rPr>
          <w:rFonts w:ascii="Arial" w:hAnsi="Arial" w:cs="Arial"/>
        </w:rPr>
        <w:t>średnią</w:t>
      </w:r>
      <w:r w:rsidR="00172AC8" w:rsidRPr="00447F90">
        <w:rPr>
          <w:rFonts w:ascii="Arial" w:hAnsi="Arial" w:cs="Arial"/>
        </w:rPr>
        <w:t xml:space="preserve"> </w:t>
      </w:r>
      <w:r w:rsidRPr="00447F90">
        <w:rPr>
          <w:rFonts w:ascii="Arial" w:hAnsi="Arial" w:cs="Arial"/>
        </w:rPr>
        <w:t>ocen</w:t>
      </w:r>
      <w:r w:rsidR="00172AC8" w:rsidRPr="00447F90">
        <w:rPr>
          <w:rFonts w:ascii="Arial" w:hAnsi="Arial" w:cs="Arial"/>
        </w:rPr>
        <w:t xml:space="preserve"> </w:t>
      </w:r>
      <w:r w:rsidRPr="00447F90">
        <w:rPr>
          <w:rFonts w:ascii="Arial" w:hAnsi="Arial" w:cs="Arial"/>
        </w:rPr>
        <w:t>co najmniej</w:t>
      </w:r>
      <w:r w:rsidR="00172AC8" w:rsidRPr="00447F90">
        <w:rPr>
          <w:rFonts w:ascii="Arial" w:hAnsi="Arial" w:cs="Arial"/>
        </w:rPr>
        <w:t xml:space="preserve"> </w:t>
      </w:r>
      <w:r w:rsidRPr="00447F90">
        <w:rPr>
          <w:rFonts w:ascii="Arial" w:hAnsi="Arial" w:cs="Arial"/>
        </w:rPr>
        <w:t>4,75</w:t>
      </w:r>
      <w:r w:rsidR="00172AC8" w:rsidRPr="00447F90">
        <w:rPr>
          <w:rFonts w:ascii="Arial" w:hAnsi="Arial" w:cs="Arial"/>
        </w:rPr>
        <w:t xml:space="preserve"> </w:t>
      </w:r>
      <w:r w:rsidRPr="00447F90">
        <w:rPr>
          <w:rFonts w:ascii="Arial" w:hAnsi="Arial" w:cs="Arial"/>
        </w:rPr>
        <w:t>oraz</w:t>
      </w:r>
      <w:r w:rsidR="00172AC8" w:rsidRPr="00447F90">
        <w:rPr>
          <w:rFonts w:ascii="Arial" w:hAnsi="Arial" w:cs="Arial"/>
        </w:rPr>
        <w:t xml:space="preserve"> </w:t>
      </w:r>
      <w:r w:rsidRPr="00447F90">
        <w:rPr>
          <w:rFonts w:ascii="Arial" w:hAnsi="Arial" w:cs="Arial"/>
        </w:rPr>
        <w:t>co</w:t>
      </w:r>
      <w:r w:rsidR="00172AC8" w:rsidRPr="00447F90">
        <w:rPr>
          <w:rFonts w:ascii="Arial" w:hAnsi="Arial" w:cs="Arial"/>
        </w:rPr>
        <w:t xml:space="preserve"> </w:t>
      </w:r>
      <w:r w:rsidRPr="00447F90">
        <w:rPr>
          <w:rFonts w:ascii="Arial" w:hAnsi="Arial" w:cs="Arial"/>
        </w:rPr>
        <w:t>najmniej</w:t>
      </w:r>
      <w:r w:rsidR="00172AC8" w:rsidRPr="00447F90">
        <w:rPr>
          <w:rFonts w:ascii="Arial" w:hAnsi="Arial" w:cs="Arial"/>
        </w:rPr>
        <w:t xml:space="preserve"> </w:t>
      </w:r>
      <w:r w:rsidRPr="00447F90">
        <w:rPr>
          <w:rFonts w:ascii="Arial" w:hAnsi="Arial" w:cs="Arial"/>
        </w:rPr>
        <w:t>bardzo</w:t>
      </w:r>
      <w:r w:rsidR="00172AC8" w:rsidRPr="00447F90">
        <w:rPr>
          <w:rFonts w:ascii="Arial" w:hAnsi="Arial" w:cs="Arial"/>
        </w:rPr>
        <w:t xml:space="preserve"> </w:t>
      </w:r>
      <w:r w:rsidRPr="00447F90">
        <w:rPr>
          <w:rFonts w:ascii="Arial" w:hAnsi="Arial" w:cs="Arial"/>
        </w:rPr>
        <w:t>dobrą</w:t>
      </w:r>
      <w:r w:rsidR="00172AC8" w:rsidRPr="00447F90">
        <w:rPr>
          <w:rFonts w:ascii="Arial" w:hAnsi="Arial" w:cs="Arial"/>
        </w:rPr>
        <w:t xml:space="preserve"> </w:t>
      </w:r>
      <w:r w:rsidRPr="00447F90">
        <w:rPr>
          <w:rFonts w:ascii="Arial" w:hAnsi="Arial" w:cs="Arial"/>
        </w:rPr>
        <w:t>ocenę</w:t>
      </w:r>
      <w:r w:rsidR="00172AC8" w:rsidRPr="00447F90">
        <w:rPr>
          <w:rFonts w:ascii="Arial" w:hAnsi="Arial" w:cs="Arial"/>
        </w:rPr>
        <w:t xml:space="preserve"> </w:t>
      </w:r>
      <w:r w:rsidRPr="00447F90">
        <w:rPr>
          <w:rFonts w:ascii="Arial" w:hAnsi="Arial" w:cs="Arial"/>
        </w:rPr>
        <w:t>zachowania,</w:t>
      </w:r>
      <w:r w:rsidR="00172AC8" w:rsidRPr="00447F90">
        <w:rPr>
          <w:rFonts w:ascii="Arial" w:hAnsi="Arial" w:cs="Arial"/>
        </w:rPr>
        <w:t xml:space="preserve"> </w:t>
      </w:r>
      <w:r w:rsidRPr="00447F90">
        <w:rPr>
          <w:rFonts w:ascii="Arial" w:hAnsi="Arial" w:cs="Arial"/>
        </w:rPr>
        <w:t>otrzymuje</w:t>
      </w:r>
      <w:r w:rsidR="00172AC8" w:rsidRPr="00447F90">
        <w:rPr>
          <w:rFonts w:ascii="Arial" w:hAnsi="Arial" w:cs="Arial"/>
        </w:rPr>
        <w:t xml:space="preserve"> </w:t>
      </w:r>
      <w:r w:rsidRPr="00447F90">
        <w:rPr>
          <w:rFonts w:ascii="Arial" w:hAnsi="Arial" w:cs="Arial"/>
        </w:rPr>
        <w:t>promocję</w:t>
      </w:r>
      <w:r w:rsidR="00172AC8" w:rsidRPr="00447F90">
        <w:rPr>
          <w:rFonts w:ascii="Arial" w:hAnsi="Arial" w:cs="Arial"/>
        </w:rPr>
        <w:t xml:space="preserve"> </w:t>
      </w:r>
      <w:r w:rsidRPr="00447F90">
        <w:rPr>
          <w:rFonts w:ascii="Arial" w:hAnsi="Arial" w:cs="Arial"/>
        </w:rPr>
        <w:t>do</w:t>
      </w:r>
      <w:r w:rsidR="00172AC8" w:rsidRPr="00447F90">
        <w:rPr>
          <w:rFonts w:ascii="Arial" w:hAnsi="Arial" w:cs="Arial"/>
        </w:rPr>
        <w:t xml:space="preserve"> </w:t>
      </w:r>
      <w:r w:rsidRPr="00447F90">
        <w:rPr>
          <w:rFonts w:ascii="Arial" w:hAnsi="Arial" w:cs="Arial"/>
        </w:rPr>
        <w:t>klasy</w:t>
      </w:r>
      <w:r w:rsidR="00172AC8" w:rsidRPr="00447F90">
        <w:rPr>
          <w:rFonts w:ascii="Arial" w:hAnsi="Arial" w:cs="Arial"/>
        </w:rPr>
        <w:t xml:space="preserve"> </w:t>
      </w:r>
      <w:r w:rsidRPr="00447F90">
        <w:rPr>
          <w:rFonts w:ascii="Arial" w:hAnsi="Arial" w:cs="Arial"/>
        </w:rPr>
        <w:t xml:space="preserve">programowo wyższej z wyróżnieniem.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kończy szkołę, jeżeli</w:t>
      </w:r>
      <w:r w:rsidR="00172AC8" w:rsidRPr="00447F90">
        <w:rPr>
          <w:rFonts w:ascii="Arial" w:hAnsi="Arial" w:cs="Arial"/>
        </w:rPr>
        <w:t xml:space="preserve"> </w:t>
      </w:r>
      <w:r w:rsidRPr="00447F90">
        <w:rPr>
          <w:rFonts w:ascii="Arial" w:hAnsi="Arial" w:cs="Arial"/>
        </w:rPr>
        <w:t>w wyniku</w:t>
      </w:r>
      <w:r w:rsidR="00172AC8" w:rsidRPr="00447F90">
        <w:rPr>
          <w:rFonts w:ascii="Arial" w:hAnsi="Arial" w:cs="Arial"/>
        </w:rPr>
        <w:t xml:space="preserve"> </w:t>
      </w:r>
      <w:r w:rsidRPr="00447F90">
        <w:rPr>
          <w:rFonts w:ascii="Arial" w:hAnsi="Arial" w:cs="Arial"/>
        </w:rPr>
        <w:t>klasyfikacji rocznej,</w:t>
      </w:r>
      <w:r w:rsidR="00172AC8" w:rsidRPr="00447F90">
        <w:rPr>
          <w:rFonts w:ascii="Arial" w:hAnsi="Arial" w:cs="Arial"/>
        </w:rPr>
        <w:t xml:space="preserve"> </w:t>
      </w:r>
      <w:r w:rsidRPr="00447F90">
        <w:rPr>
          <w:rFonts w:ascii="Arial" w:hAnsi="Arial" w:cs="Arial"/>
        </w:rPr>
        <w:t>na</w:t>
      </w:r>
      <w:r w:rsidR="00172AC8" w:rsidRPr="00447F90">
        <w:rPr>
          <w:rFonts w:ascii="Arial" w:hAnsi="Arial" w:cs="Arial"/>
        </w:rPr>
        <w:t xml:space="preserve"> </w:t>
      </w:r>
      <w:r w:rsidRPr="00447F90">
        <w:rPr>
          <w:rFonts w:ascii="Arial" w:hAnsi="Arial" w:cs="Arial"/>
        </w:rPr>
        <w:t>która</w:t>
      </w:r>
      <w:r w:rsidR="00172AC8" w:rsidRPr="00447F90">
        <w:rPr>
          <w:rFonts w:ascii="Arial" w:hAnsi="Arial" w:cs="Arial"/>
        </w:rPr>
        <w:t xml:space="preserve"> </w:t>
      </w:r>
      <w:r w:rsidRPr="00447F90">
        <w:rPr>
          <w:rFonts w:ascii="Arial" w:hAnsi="Arial" w:cs="Arial"/>
        </w:rPr>
        <w:t>składają</w:t>
      </w:r>
      <w:r w:rsidR="00172AC8" w:rsidRPr="00447F90">
        <w:rPr>
          <w:rFonts w:ascii="Arial" w:hAnsi="Arial" w:cs="Arial"/>
        </w:rPr>
        <w:t xml:space="preserve"> </w:t>
      </w:r>
      <w:r w:rsidRPr="00447F90">
        <w:rPr>
          <w:rFonts w:ascii="Arial" w:hAnsi="Arial" w:cs="Arial"/>
        </w:rPr>
        <w:t>się</w:t>
      </w:r>
      <w:r w:rsidR="00172AC8" w:rsidRPr="00447F90">
        <w:rPr>
          <w:rFonts w:ascii="Arial" w:hAnsi="Arial" w:cs="Arial"/>
        </w:rPr>
        <w:t xml:space="preserve"> </w:t>
      </w:r>
      <w:r w:rsidRPr="00447F90">
        <w:rPr>
          <w:rFonts w:ascii="Arial" w:hAnsi="Arial" w:cs="Arial"/>
        </w:rPr>
        <w:t>roczne oceny klasyfikacyjne</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 xml:space="preserve"> zajęć</w:t>
      </w:r>
      <w:r w:rsidR="00172AC8" w:rsidRPr="00447F90">
        <w:rPr>
          <w:rFonts w:ascii="Arial" w:hAnsi="Arial" w:cs="Arial"/>
        </w:rPr>
        <w:t xml:space="preserve"> </w:t>
      </w:r>
      <w:r w:rsidRPr="00447F90">
        <w:rPr>
          <w:rFonts w:ascii="Arial" w:hAnsi="Arial" w:cs="Arial"/>
        </w:rPr>
        <w:t>edukacyjnych</w:t>
      </w:r>
      <w:r w:rsidR="00172AC8" w:rsidRPr="00447F90">
        <w:rPr>
          <w:rFonts w:ascii="Arial" w:hAnsi="Arial" w:cs="Arial"/>
        </w:rPr>
        <w:t xml:space="preserve"> </w:t>
      </w:r>
      <w:r w:rsidRPr="00447F90">
        <w:rPr>
          <w:rFonts w:ascii="Arial" w:hAnsi="Arial" w:cs="Arial"/>
        </w:rPr>
        <w:t>uzyskane</w:t>
      </w:r>
      <w:r w:rsidR="00172AC8"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klasie</w:t>
      </w:r>
      <w:r w:rsidR="00172AC8" w:rsidRPr="00447F90">
        <w:rPr>
          <w:rFonts w:ascii="Arial" w:hAnsi="Arial" w:cs="Arial"/>
        </w:rPr>
        <w:t xml:space="preserve"> </w:t>
      </w:r>
      <w:r w:rsidRPr="00447F90">
        <w:rPr>
          <w:rFonts w:ascii="Arial" w:hAnsi="Arial" w:cs="Arial"/>
        </w:rPr>
        <w:t>programowo</w:t>
      </w:r>
      <w:r w:rsidR="00172AC8" w:rsidRPr="00447F90">
        <w:rPr>
          <w:rFonts w:ascii="Arial" w:hAnsi="Arial" w:cs="Arial"/>
        </w:rPr>
        <w:t xml:space="preserve"> </w:t>
      </w:r>
      <w:r w:rsidRPr="00447F90">
        <w:rPr>
          <w:rFonts w:ascii="Arial" w:hAnsi="Arial" w:cs="Arial"/>
        </w:rPr>
        <w:t>najwyższej</w:t>
      </w:r>
      <w:r w:rsidR="00172AC8" w:rsidRPr="00447F90">
        <w:rPr>
          <w:rFonts w:ascii="Arial" w:hAnsi="Arial" w:cs="Arial"/>
        </w:rPr>
        <w:t xml:space="preserve"> </w:t>
      </w:r>
      <w:r w:rsidRPr="00447F90">
        <w:rPr>
          <w:rFonts w:ascii="Arial" w:hAnsi="Arial" w:cs="Arial"/>
        </w:rPr>
        <w:t>oraz</w:t>
      </w:r>
      <w:r w:rsidR="00172AC8" w:rsidRPr="00447F90">
        <w:rPr>
          <w:rFonts w:ascii="Arial" w:hAnsi="Arial" w:cs="Arial"/>
        </w:rPr>
        <w:t xml:space="preserve"> </w:t>
      </w:r>
      <w:r w:rsidRPr="00447F90">
        <w:rPr>
          <w:rFonts w:ascii="Arial" w:hAnsi="Arial" w:cs="Arial"/>
        </w:rPr>
        <w:t>roczne</w:t>
      </w:r>
      <w:r w:rsidR="00172AC8" w:rsidRPr="00447F90">
        <w:rPr>
          <w:rFonts w:ascii="Arial" w:hAnsi="Arial" w:cs="Arial"/>
        </w:rPr>
        <w:t xml:space="preserve"> </w:t>
      </w:r>
      <w:r w:rsidRPr="00447F90">
        <w:rPr>
          <w:rFonts w:ascii="Arial" w:hAnsi="Arial" w:cs="Arial"/>
        </w:rPr>
        <w:t>oceny</w:t>
      </w:r>
      <w:r w:rsidR="00172AC8" w:rsidRPr="00447F90">
        <w:rPr>
          <w:rFonts w:ascii="Arial" w:hAnsi="Arial" w:cs="Arial"/>
        </w:rPr>
        <w:t xml:space="preserve"> </w:t>
      </w:r>
      <w:r w:rsidRPr="00447F90">
        <w:rPr>
          <w:rFonts w:ascii="Arial" w:hAnsi="Arial" w:cs="Arial"/>
        </w:rPr>
        <w:t>klasyfikacyjne</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obowiązkowych zajęć edukacyjnych,</w:t>
      </w:r>
      <w:r w:rsidR="00172AC8" w:rsidRPr="00447F90">
        <w:rPr>
          <w:rFonts w:ascii="Arial" w:hAnsi="Arial" w:cs="Arial"/>
        </w:rPr>
        <w:t xml:space="preserve"> </w:t>
      </w:r>
      <w:r w:rsidRPr="00447F90">
        <w:rPr>
          <w:rFonts w:ascii="Arial" w:hAnsi="Arial" w:cs="Arial"/>
        </w:rPr>
        <w:t>których</w:t>
      </w:r>
      <w:r w:rsidR="00172AC8" w:rsidRPr="00447F90">
        <w:rPr>
          <w:rFonts w:ascii="Arial" w:hAnsi="Arial" w:cs="Arial"/>
        </w:rPr>
        <w:t xml:space="preserve"> </w:t>
      </w:r>
      <w:r w:rsidRPr="00447F90">
        <w:rPr>
          <w:rFonts w:ascii="Arial" w:hAnsi="Arial" w:cs="Arial"/>
        </w:rPr>
        <w:t>realizacja zakończyła</w:t>
      </w:r>
      <w:r w:rsidR="00172AC8" w:rsidRPr="00447F90">
        <w:rPr>
          <w:rFonts w:ascii="Arial" w:hAnsi="Arial" w:cs="Arial"/>
        </w:rPr>
        <w:t xml:space="preserve"> </w:t>
      </w:r>
      <w:r w:rsidRPr="00447F90">
        <w:rPr>
          <w:rFonts w:ascii="Arial" w:hAnsi="Arial" w:cs="Arial"/>
        </w:rPr>
        <w:t>się</w:t>
      </w:r>
      <w:r w:rsidR="00172AC8"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klasach programowo</w:t>
      </w:r>
      <w:r w:rsidR="00172AC8" w:rsidRPr="00447F90">
        <w:rPr>
          <w:rFonts w:ascii="Arial" w:hAnsi="Arial" w:cs="Arial"/>
        </w:rPr>
        <w:t xml:space="preserve"> </w:t>
      </w:r>
      <w:r w:rsidRPr="00447F90">
        <w:rPr>
          <w:rFonts w:ascii="Arial" w:hAnsi="Arial" w:cs="Arial"/>
        </w:rPr>
        <w:t>niższych, uzyskał oceny klasyfikacyjne wyższe od oceny niedostatecznej, z</w:t>
      </w:r>
      <w:r w:rsidR="0053612A" w:rsidRPr="00447F90">
        <w:rPr>
          <w:rFonts w:ascii="Arial" w:hAnsi="Arial" w:cs="Arial"/>
        </w:rPr>
        <w:t> </w:t>
      </w:r>
      <w:r w:rsidRPr="00447F90">
        <w:rPr>
          <w:rFonts w:ascii="Arial" w:hAnsi="Arial" w:cs="Arial"/>
        </w:rPr>
        <w:t>zastrzeżeniem ust. 2. oraz przystąpił do egzaminu. Obowiązek przystąpienia do egzaminu nie dotyczy uczniów zwolnionych z egzaminu na podstawie odrębnych przepisów.</w:t>
      </w:r>
      <w:r w:rsidR="00172AC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kończy Szkołę</w:t>
      </w:r>
      <w:r w:rsidR="00172AC8" w:rsidRPr="00447F90">
        <w:rPr>
          <w:rFonts w:ascii="Arial" w:hAnsi="Arial" w:cs="Arial"/>
        </w:rPr>
        <w:t xml:space="preserve"> </w:t>
      </w:r>
      <w:r w:rsidRPr="00447F90">
        <w:rPr>
          <w:rFonts w:ascii="Arial" w:hAnsi="Arial" w:cs="Arial"/>
        </w:rPr>
        <w:t>z</w:t>
      </w:r>
      <w:r w:rsidR="00172AC8" w:rsidRPr="00447F90">
        <w:rPr>
          <w:rFonts w:ascii="Arial" w:hAnsi="Arial" w:cs="Arial"/>
        </w:rPr>
        <w:t xml:space="preserve"> </w:t>
      </w:r>
      <w:r w:rsidRPr="00447F90">
        <w:rPr>
          <w:rFonts w:ascii="Arial" w:hAnsi="Arial" w:cs="Arial"/>
        </w:rPr>
        <w:t>wyróżnieniem,</w:t>
      </w:r>
      <w:r w:rsidR="00172AC8" w:rsidRPr="00447F90">
        <w:rPr>
          <w:rFonts w:ascii="Arial" w:hAnsi="Arial" w:cs="Arial"/>
        </w:rPr>
        <w:t xml:space="preserve"> </w:t>
      </w:r>
      <w:r w:rsidRPr="00447F90">
        <w:rPr>
          <w:rFonts w:ascii="Arial" w:hAnsi="Arial" w:cs="Arial"/>
        </w:rPr>
        <w:t>jeżeli</w:t>
      </w:r>
      <w:r w:rsidR="00172AC8" w:rsidRPr="00447F90">
        <w:rPr>
          <w:rFonts w:ascii="Arial" w:hAnsi="Arial" w:cs="Arial"/>
        </w:rPr>
        <w:t xml:space="preserve"> </w:t>
      </w:r>
      <w:r w:rsidRPr="00447F90">
        <w:rPr>
          <w:rFonts w:ascii="Arial" w:hAnsi="Arial" w:cs="Arial"/>
        </w:rPr>
        <w:t>w</w:t>
      </w:r>
      <w:r w:rsidR="00172AC8" w:rsidRPr="00447F90">
        <w:rPr>
          <w:rFonts w:ascii="Arial" w:hAnsi="Arial" w:cs="Arial"/>
        </w:rPr>
        <w:t xml:space="preserve"> </w:t>
      </w:r>
      <w:r w:rsidRPr="00447F90">
        <w:rPr>
          <w:rFonts w:ascii="Arial" w:hAnsi="Arial" w:cs="Arial"/>
        </w:rPr>
        <w:t>wyniku</w:t>
      </w:r>
      <w:r w:rsidR="00172AC8" w:rsidRPr="00447F90">
        <w:rPr>
          <w:rFonts w:ascii="Arial" w:hAnsi="Arial" w:cs="Arial"/>
        </w:rPr>
        <w:t xml:space="preserve"> </w:t>
      </w:r>
      <w:r w:rsidRPr="00447F90">
        <w:rPr>
          <w:rFonts w:ascii="Arial" w:hAnsi="Arial" w:cs="Arial"/>
        </w:rPr>
        <w:t>klasyfikacji</w:t>
      </w:r>
      <w:r w:rsidR="00172AC8" w:rsidRPr="00447F90">
        <w:rPr>
          <w:rFonts w:ascii="Arial" w:hAnsi="Arial" w:cs="Arial"/>
        </w:rPr>
        <w:t xml:space="preserve"> </w:t>
      </w:r>
      <w:r w:rsidRPr="00447F90">
        <w:rPr>
          <w:rFonts w:ascii="Arial" w:hAnsi="Arial" w:cs="Arial"/>
        </w:rPr>
        <w:t>końcowej</w:t>
      </w:r>
      <w:r w:rsidR="00172AC8" w:rsidRPr="00447F90">
        <w:rPr>
          <w:rFonts w:ascii="Arial" w:hAnsi="Arial" w:cs="Arial"/>
        </w:rPr>
        <w:t xml:space="preserve"> </w:t>
      </w:r>
      <w:r w:rsidRPr="00447F90">
        <w:rPr>
          <w:rFonts w:ascii="Arial" w:hAnsi="Arial" w:cs="Arial"/>
        </w:rPr>
        <w:t>uzyskał</w:t>
      </w:r>
      <w:r w:rsidR="00172AC8" w:rsidRPr="00447F90">
        <w:rPr>
          <w:rFonts w:ascii="Arial" w:hAnsi="Arial" w:cs="Arial"/>
        </w:rPr>
        <w:t xml:space="preserve"> </w:t>
      </w:r>
      <w:r w:rsidRPr="00447F90">
        <w:rPr>
          <w:rFonts w:ascii="Arial" w:hAnsi="Arial" w:cs="Arial"/>
        </w:rPr>
        <w:t>z zajęć edukacyjnych średnią</w:t>
      </w:r>
      <w:r w:rsidR="00172AC8" w:rsidRPr="00447F90">
        <w:rPr>
          <w:rFonts w:ascii="Arial" w:hAnsi="Arial" w:cs="Arial"/>
        </w:rPr>
        <w:t xml:space="preserve"> </w:t>
      </w:r>
      <w:r w:rsidRPr="00447F90">
        <w:rPr>
          <w:rFonts w:ascii="Arial" w:hAnsi="Arial" w:cs="Arial"/>
        </w:rPr>
        <w:t>ocen co najmniej 4,75 oraz co najmniej bardzo dobrą ocenę</w:t>
      </w:r>
      <w:r w:rsidR="00172AC8" w:rsidRPr="00447F90">
        <w:rPr>
          <w:rFonts w:ascii="Arial" w:hAnsi="Arial" w:cs="Arial"/>
        </w:rPr>
        <w:t xml:space="preserve"> </w:t>
      </w:r>
      <w:r w:rsidRPr="00447F90">
        <w:rPr>
          <w:rFonts w:ascii="Arial" w:hAnsi="Arial" w:cs="Arial"/>
        </w:rPr>
        <w:t xml:space="preserve">zachowania.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Uczniowie, którzy do egzaminu nie przystąpią w danym roku, muszą powtórzyć ostatnią klasę szkoły podstawowej i przystąpić do egzaminu w roku następnym.</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Do egzaminu nie przystępują uczniowie z upośledzeniem umysłowym w stopniu umiarkowanym lub</w:t>
      </w:r>
      <w:r w:rsidR="0053612A" w:rsidRPr="00447F90">
        <w:rPr>
          <w:rFonts w:ascii="Arial" w:hAnsi="Arial" w:cs="Arial"/>
        </w:rPr>
        <w:t> </w:t>
      </w:r>
      <w:r w:rsidRPr="00447F90">
        <w:rPr>
          <w:rFonts w:ascii="Arial" w:hAnsi="Arial" w:cs="Arial"/>
        </w:rPr>
        <w:t>znacznym.</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2</w:t>
      </w:r>
      <w:r w:rsidRPr="00447F90">
        <w:rPr>
          <w:rFonts w:ascii="Arial" w:hAnsi="Arial" w:cs="Arial"/>
          <w:b/>
          <w:sz w:val="22"/>
          <w:szCs w:val="22"/>
          <w:lang w:eastAsia="pl-PL"/>
        </w:rPr>
        <w:br/>
        <w:t>Świadectwa szkolne i inne druki szkolne</w:t>
      </w:r>
    </w:p>
    <w:p w:rsidR="00D0144C" w:rsidRPr="00447F90" w:rsidRDefault="00D0144C"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Po ukończeniu nauki w danej klasie, z wyjątkiem klasy programowo najwyższej, uczeń zależnie od</w:t>
      </w:r>
      <w:r w:rsidR="00D0144C" w:rsidRPr="00447F90">
        <w:rPr>
          <w:rFonts w:ascii="Arial" w:hAnsi="Arial" w:cs="Arial"/>
        </w:rPr>
        <w:t> </w:t>
      </w:r>
      <w:r w:rsidRPr="00447F90">
        <w:rPr>
          <w:rFonts w:ascii="Arial" w:hAnsi="Arial" w:cs="Arial"/>
        </w:rPr>
        <w:t>wyników klasyfikacji rocznej, otrzymuje świadectwo szkolne promocyjne potwierdzające uzyskanie lub nieuzyskanie promocji do klasy programowo wyższej. Wzory świadectw określają odrębne przepisy.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który otrzymał promocję do klasy programowo wyższej z wyróżnieniem, otrzymuje świadectwo szkolne promocyjne potwierdzające uzyskanie promocji z wyróżnieniem.</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Do szczególnych osiągnięć ucznia, wpisywanych na świadectwo szkolne zalicza się osiągnięcia określone przez śląskiego</w:t>
      </w:r>
      <w:r w:rsidR="00172AC8" w:rsidRPr="00447F90">
        <w:rPr>
          <w:rFonts w:ascii="Arial" w:hAnsi="Arial" w:cs="Arial"/>
        </w:rPr>
        <w:t xml:space="preserve"> </w:t>
      </w:r>
      <w:r w:rsidRPr="00447F90">
        <w:rPr>
          <w:rFonts w:ascii="Arial" w:hAnsi="Arial" w:cs="Arial"/>
        </w:rPr>
        <w:t>kuratora oświaty.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Uczeń szkoły, który ukończył daną szkołę, otrzymuje świadectwo ukończenia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Uczniowi, który jest laureatem konkursu przedmiotowego o zasięgu wojewódzkim</w:t>
      </w:r>
      <w:r w:rsidR="00D0144C" w:rsidRPr="00447F90">
        <w:rPr>
          <w:rFonts w:ascii="Arial" w:hAnsi="Arial" w:cs="Arial"/>
        </w:rPr>
        <w:t xml:space="preserve"> </w:t>
      </w:r>
      <w:r w:rsidR="004801CF">
        <w:rPr>
          <w:rFonts w:ascii="Arial" w:hAnsi="Arial" w:cs="Arial"/>
        </w:rPr>
        <w:t xml:space="preserve">                                 </w:t>
      </w:r>
      <w:r w:rsidR="00D0144C" w:rsidRPr="00447F90">
        <w:rPr>
          <w:rFonts w:ascii="Arial" w:hAnsi="Arial" w:cs="Arial"/>
        </w:rPr>
        <w:t xml:space="preserve">i </w:t>
      </w:r>
      <w:r w:rsidRPr="00447F90">
        <w:rPr>
          <w:rFonts w:ascii="Arial" w:hAnsi="Arial" w:cs="Arial"/>
        </w:rPr>
        <w:t>ogólnopolskim lub laureatem lub finalistą olimpiady przedmiotowej wpisuje się na świadectwie celującą końcową ocenę klasyfikacyjną, nawet jeśli wcześniej dokonano klasyfikacji na poziomie niższej oceny.</w:t>
      </w:r>
    </w:p>
    <w:p w:rsidR="00344B88" w:rsidRPr="00447F90" w:rsidRDefault="00D9151E" w:rsidP="004801CF">
      <w:pPr>
        <w:numPr>
          <w:ilvl w:val="6"/>
          <w:numId w:val="174"/>
        </w:numPr>
        <w:spacing w:after="120"/>
        <w:ind w:left="426" w:hanging="426"/>
        <w:jc w:val="both"/>
        <w:rPr>
          <w:rFonts w:ascii="Arial" w:hAnsi="Arial" w:cs="Arial"/>
        </w:rPr>
      </w:pPr>
      <w:r w:rsidRPr="00447F90">
        <w:rPr>
          <w:rFonts w:ascii="Arial" w:hAnsi="Arial" w:cs="Arial"/>
        </w:rPr>
        <w:t>S</w:t>
      </w:r>
      <w:r w:rsidR="00344B88" w:rsidRPr="00447F90">
        <w:rPr>
          <w:rFonts w:ascii="Arial" w:hAnsi="Arial" w:cs="Arial"/>
        </w:rPr>
        <w:t>zkoła, na wniosek ucznia lub rodzica wydaje zaświadczenie dotyczące przebiegu nauczania.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Każdy uczeń szkoły otrzymuje legitymację szkolną, której rodzaj określają odrębne</w:t>
      </w:r>
      <w:r w:rsidR="00172AC8" w:rsidRPr="00447F90">
        <w:rPr>
          <w:rFonts w:ascii="Arial" w:hAnsi="Arial" w:cs="Arial"/>
        </w:rPr>
        <w:t xml:space="preserve"> </w:t>
      </w:r>
      <w:r w:rsidRPr="00447F90">
        <w:rPr>
          <w:rFonts w:ascii="Arial" w:hAnsi="Arial" w:cs="Arial"/>
        </w:rPr>
        <w:t xml:space="preserve"> przepisy. Ważność legitymacji szkolnej potwierdza się w kolejnym roku szkolnym przez umieszczenie daty ważności i pieczęci urzędowej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Świadectwa i legitymacje szkolne są drukami ścisłego zarachowania.</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Szkoła prowadzi imienną ewidencję wydanych legitymacji i świadectw ukończenia szkoły.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Świadectwa szkolne promocyjne, świadectwa ukończenia szkoły i zaświadczenia dotyczące przebiegu nauczania szkoła wydaje na podstawie dokumentacji przebiegu nauczania prowadzonej przez szkołę.</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 świadectwach promocyjnych można dokonywać sprostowań błędów przez skreślenie kolorem czerwonym nieprawidłowego zapisu i czytelne wpisanie kolorem czerwonym nad skreślonymi wyrazami właściwych danych. Na końcu dokumentu umieszcza się adnotację „dokonano sprostowania” oraz czytelny podpis dyrektora szkoły lub upoważnionej przez niego osoby oraz datę i</w:t>
      </w:r>
      <w:r w:rsidR="006C70C1" w:rsidRPr="00447F90">
        <w:rPr>
          <w:rFonts w:ascii="Arial" w:hAnsi="Arial" w:cs="Arial"/>
        </w:rPr>
        <w:t> </w:t>
      </w:r>
      <w:r w:rsidRPr="00447F90">
        <w:rPr>
          <w:rFonts w:ascii="Arial" w:hAnsi="Arial" w:cs="Arial"/>
        </w:rPr>
        <w:t>pieczęć urzędową.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Nie dokonuje się sprostowań na świadectwach ukończenia szkoły i zaświadczeniach. Dokumenty, o</w:t>
      </w:r>
      <w:r w:rsidR="006C70C1" w:rsidRPr="00447F90">
        <w:rPr>
          <w:rFonts w:ascii="Arial" w:hAnsi="Arial" w:cs="Arial"/>
        </w:rPr>
        <w:t> </w:t>
      </w:r>
      <w:r w:rsidRPr="00447F90">
        <w:rPr>
          <w:rFonts w:ascii="Arial" w:hAnsi="Arial" w:cs="Arial"/>
        </w:rPr>
        <w:t>których mowa, podlegają wymianie.</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utraty oryginału świadectwa, odpisu,</w:t>
      </w:r>
      <w:r w:rsidR="00172AC8" w:rsidRPr="00447F90">
        <w:rPr>
          <w:rFonts w:ascii="Arial" w:hAnsi="Arial" w:cs="Arial"/>
        </w:rPr>
        <w:t xml:space="preserve"> </w:t>
      </w:r>
      <w:r w:rsidRPr="00447F90">
        <w:rPr>
          <w:rFonts w:ascii="Arial" w:hAnsi="Arial" w:cs="Arial"/>
        </w:rPr>
        <w:t>zaświadczenia</w:t>
      </w:r>
      <w:r w:rsidR="00172AC8" w:rsidRPr="00447F90">
        <w:rPr>
          <w:rFonts w:ascii="Arial" w:hAnsi="Arial" w:cs="Arial"/>
        </w:rPr>
        <w:t xml:space="preserve"> </w:t>
      </w:r>
      <w:r w:rsidRPr="00447F90">
        <w:rPr>
          <w:rFonts w:ascii="Arial" w:hAnsi="Arial" w:cs="Arial"/>
        </w:rPr>
        <w:t>uczeń lub absolwent może wystąpić odpowiednio</w:t>
      </w:r>
      <w:r w:rsidR="00172AC8" w:rsidRPr="00447F90">
        <w:rPr>
          <w:rFonts w:ascii="Arial" w:hAnsi="Arial" w:cs="Arial"/>
        </w:rPr>
        <w:t xml:space="preserve"> </w:t>
      </w:r>
      <w:r w:rsidRPr="00447F90">
        <w:rPr>
          <w:rFonts w:ascii="Arial" w:hAnsi="Arial" w:cs="Arial"/>
        </w:rPr>
        <w:t xml:space="preserve">do dyrektora szkoły, komisji okręgowej lub kuratora oświaty </w:t>
      </w:r>
      <w:r w:rsidR="004801CF">
        <w:rPr>
          <w:rFonts w:ascii="Arial" w:hAnsi="Arial" w:cs="Arial"/>
        </w:rPr>
        <w:t xml:space="preserve">                    </w:t>
      </w:r>
      <w:r w:rsidRPr="00447F90">
        <w:rPr>
          <w:rFonts w:ascii="Arial" w:hAnsi="Arial" w:cs="Arial"/>
        </w:rPr>
        <w:t>z pisemnym wnioskiem o</w:t>
      </w:r>
      <w:r w:rsidR="006C70C1" w:rsidRPr="00447F90">
        <w:rPr>
          <w:rFonts w:ascii="Arial" w:hAnsi="Arial" w:cs="Arial"/>
        </w:rPr>
        <w:t> </w:t>
      </w:r>
      <w:r w:rsidRPr="00447F90">
        <w:rPr>
          <w:rFonts w:ascii="Arial" w:hAnsi="Arial" w:cs="Arial"/>
        </w:rPr>
        <w:t>wydanie duplikatu.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Za wydanie duplikatu świadectwa pobiera się opłatę w wysokości równej kwocie opłaty skarbowej od</w:t>
      </w:r>
      <w:r w:rsidR="006C70C1" w:rsidRPr="00447F90">
        <w:rPr>
          <w:rFonts w:ascii="Arial" w:hAnsi="Arial" w:cs="Arial"/>
        </w:rPr>
        <w:t> </w:t>
      </w:r>
      <w:r w:rsidRPr="00447F90">
        <w:rPr>
          <w:rFonts w:ascii="Arial" w:hAnsi="Arial" w:cs="Arial"/>
        </w:rPr>
        <w:t>legalizacji dokumentu. Opłatę wnosi się na rachunek bankowy wskazany przez dyrektora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Za wydanie duplikatu legitymacji uczniowskiej pobiera się opłatę w wysokości równej kwocie opłaty skarbowej od poświadczenia własnoręczności podpisu. Opłatę wnosi się na rachunek bankowy wskazany przez dyrektora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Szkoła nie pobiera opłat za sprostowanie świadectwa szkolnego.</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 świadectwach szkolnych promocyjnych i świadectwach ukończenia szkoły, w części dotyczącej szczególnych osiągnięć ucznia, odnotowuje się:</w:t>
      </w:r>
    </w:p>
    <w:p w:rsidR="00344B88" w:rsidRPr="00447F90" w:rsidRDefault="00344B88" w:rsidP="00D96F0E">
      <w:pPr>
        <w:numPr>
          <w:ilvl w:val="0"/>
          <w:numId w:val="2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uzyskane wysokie miejsca – nagradzane lub honorowane zwycięskim tytułem –</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w zawodach wiedzy, artystycznych i sportowych organizowanych przez kuratora oświaty albo organizowanych co najmniej na szczeblu powiatowym przez inne podmioty działające na terenie szkoły;</w:t>
      </w:r>
    </w:p>
    <w:p w:rsidR="00344B88" w:rsidRPr="00447F90" w:rsidRDefault="00344B88" w:rsidP="00D96F0E">
      <w:pPr>
        <w:numPr>
          <w:ilvl w:val="0"/>
          <w:numId w:val="230"/>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osiągnięcia w aktywności na rzecz innych ludzi, zwłaszcza w formie wolontariatu lub środowiska szkolnego.</w:t>
      </w:r>
    </w:p>
    <w:p w:rsidR="00344B88" w:rsidRPr="00447F90" w:rsidRDefault="00344B88" w:rsidP="00DD00FB">
      <w:pPr>
        <w:spacing w:after="120"/>
        <w:rPr>
          <w:rFonts w:ascii="Arial" w:hAnsi="Arial" w:cs="Arial"/>
          <w:b/>
        </w:rPr>
      </w:pPr>
    </w:p>
    <w:p w:rsidR="00344B88" w:rsidRPr="00447F90" w:rsidRDefault="00344B88" w:rsidP="00DD00FB">
      <w:pPr>
        <w:pStyle w:val="Nagwek2"/>
        <w:spacing w:before="0" w:line="240" w:lineRule="auto"/>
        <w:rPr>
          <w:rFonts w:ascii="Arial" w:hAnsi="Arial" w:cs="Arial"/>
          <w:b/>
          <w:sz w:val="22"/>
          <w:szCs w:val="22"/>
        </w:rPr>
      </w:pPr>
      <w:r w:rsidRPr="00447F90">
        <w:rPr>
          <w:rFonts w:ascii="Arial" w:hAnsi="Arial" w:cs="Arial"/>
          <w:b/>
          <w:sz w:val="22"/>
          <w:szCs w:val="22"/>
        </w:rPr>
        <w:t>DZIAŁ X</w:t>
      </w:r>
      <w:r w:rsidR="007A27A2" w:rsidRPr="00447F90">
        <w:rPr>
          <w:rFonts w:ascii="Arial" w:hAnsi="Arial" w:cs="Arial"/>
          <w:b/>
          <w:sz w:val="22"/>
          <w:szCs w:val="22"/>
        </w:rPr>
        <w:t>I</w:t>
      </w:r>
      <w:r w:rsidRPr="00447F90">
        <w:rPr>
          <w:rFonts w:ascii="Arial" w:hAnsi="Arial" w:cs="Arial"/>
          <w:b/>
          <w:sz w:val="22"/>
          <w:szCs w:val="22"/>
        </w:rPr>
        <w:t>V</w:t>
      </w:r>
      <w:r w:rsidRPr="00447F90">
        <w:rPr>
          <w:rFonts w:ascii="Arial" w:hAnsi="Arial" w:cs="Arial"/>
          <w:b/>
          <w:sz w:val="22"/>
          <w:szCs w:val="22"/>
        </w:rPr>
        <w:br/>
        <w:t>Warunki bezpiecznego pobytu uczniów w szkole</w:t>
      </w: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1</w:t>
      </w:r>
      <w:r w:rsidRPr="00447F90">
        <w:rPr>
          <w:rFonts w:ascii="Arial" w:hAnsi="Arial" w:cs="Arial"/>
          <w:b/>
          <w:sz w:val="22"/>
          <w:szCs w:val="22"/>
          <w:lang w:eastAsia="pl-PL"/>
        </w:rPr>
        <w:br/>
        <w:t>Informacje ogólne</w:t>
      </w:r>
    </w:p>
    <w:p w:rsidR="006C70C1" w:rsidRPr="00447F90" w:rsidRDefault="006C70C1"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celu zapewnienia bezpieczeństwa, ochrony przed przemocą, uzależnieniami oraz innymi przejawami patologii społecznej w obiekcie szkolnym, nadzór nad tym, kto wchodzi na teren szkoły sprawują: pracownik obsługi szkoły oraz dyżurujący nauczyciele.</w:t>
      </w:r>
      <w:r w:rsidR="00172AC8" w:rsidRPr="00447F90">
        <w:rPr>
          <w:rFonts w:ascii="Arial" w:hAnsi="Arial" w:cs="Arial"/>
        </w:rPr>
        <w:t xml:space="preserve">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Wszyscy uczniowie mają obowiązek dostosowania się do poleceń nauczycieli dyżurnych oraz pracowników obsługi szkoły podczas wchodzenia do budynku, korzystania</w:t>
      </w:r>
      <w:r w:rsidR="00172AC8" w:rsidRPr="00447F90">
        <w:rPr>
          <w:rFonts w:ascii="Arial" w:hAnsi="Arial" w:cs="Arial"/>
        </w:rPr>
        <w:t xml:space="preserve"> </w:t>
      </w:r>
      <w:r w:rsidRPr="00447F90">
        <w:rPr>
          <w:rFonts w:ascii="Arial" w:hAnsi="Arial" w:cs="Arial"/>
        </w:rPr>
        <w:t>z szatni, podczas przerw międzylekcyjnych.</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Szkoła zapewnia uczniom opiekę pedagogiczną oraz pełne bezpieczeństwo w czasie organizowanych przez nauczycieli zajęć na terenie szkoły oraz poza jej terenem w trakcie wycieczek:</w:t>
      </w:r>
    </w:p>
    <w:p w:rsidR="00344B88" w:rsidRPr="00447F90" w:rsidRDefault="00344B88" w:rsidP="00D96F0E">
      <w:pPr>
        <w:numPr>
          <w:ilvl w:val="0"/>
          <w:numId w:val="2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podczas zajęć obowiązkowych, nadobowiązkowych i pozalekcyjnych za bezpieczeństwo uczniów odpowiada nauczyciel prowadzący zajęcia. Zobowiązany jest on również do niezwłocznego poinformowania dyrektora szkoły o każdym wypadku, mającym miejsce podczas zajęć; </w:t>
      </w:r>
    </w:p>
    <w:p w:rsidR="00344B88" w:rsidRPr="00447F90" w:rsidRDefault="00344B88" w:rsidP="00D96F0E">
      <w:pPr>
        <w:numPr>
          <w:ilvl w:val="0"/>
          <w:numId w:val="2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podczas przerwy dyżur na korytarzach pełnią wyznaczeni nauczycieli zgodnie</w:t>
      </w:r>
      <w:r w:rsidR="00172AC8" w:rsidRPr="00447F90">
        <w:rPr>
          <w:rFonts w:ascii="Arial" w:eastAsia="Times New Roman" w:hAnsi="Arial" w:cs="Arial"/>
          <w:lang w:eastAsia="pl-PL"/>
        </w:rPr>
        <w:t xml:space="preserve"> </w:t>
      </w:r>
      <w:r w:rsidR="004801CF">
        <w:rPr>
          <w:rFonts w:ascii="Arial" w:eastAsia="Times New Roman" w:hAnsi="Arial" w:cs="Arial"/>
          <w:lang w:eastAsia="pl-PL"/>
        </w:rPr>
        <w:t xml:space="preserve">                                </w:t>
      </w:r>
      <w:r w:rsidRPr="00447F90">
        <w:rPr>
          <w:rFonts w:ascii="Arial" w:eastAsia="Times New Roman" w:hAnsi="Arial" w:cs="Arial"/>
          <w:lang w:eastAsia="pl-PL"/>
        </w:rPr>
        <w:t>z harmonogramem dyżurów;</w:t>
      </w:r>
    </w:p>
    <w:p w:rsidR="00344B88" w:rsidRPr="00447F90" w:rsidRDefault="00344B88" w:rsidP="00D96F0E">
      <w:pPr>
        <w:numPr>
          <w:ilvl w:val="0"/>
          <w:numId w:val="23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podczas zajęć poza terenem szkoły pełną odpowiedzialność za zdrowie i bezpieczeństwo uczniów ponosi nauczyciel prowadzący zajęcia, a podczas wycieczek szkolnych - kierownik wycieczki wraz z opiekunami.</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miejscach o zwiększonym ryzyku wypadku – sala gimnastyczna, pracownie: informatyki, fizyki, chemii, warsztaty szkolne i inne, opiekun pracowni lub inny pracownik odpowiedzialny za</w:t>
      </w:r>
      <w:r w:rsidR="00B02A67" w:rsidRPr="00447F90">
        <w:rPr>
          <w:rFonts w:ascii="Arial" w:hAnsi="Arial" w:cs="Arial"/>
        </w:rPr>
        <w:t> </w:t>
      </w:r>
      <w:r w:rsidRPr="00447F90">
        <w:rPr>
          <w:rFonts w:ascii="Arial" w:hAnsi="Arial" w:cs="Arial"/>
        </w:rPr>
        <w:t>prowadzenie zajęć, opracowuje regulamin pracowni (stanowiska pracy) i na początku roku zapoznaje z nim uczniów.</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Budynek szkoły jest monitorowany całodobowo (na zewnątrz i wewnątrz).</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Szkoła na stałe współpracuje z policją i strażą miejską.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Uczniowie powinni przestrzegać godzin wyjścia/wejścia do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Ucznia może zwolnić z danej lekcji dyrektor szkoły, wychowawca klasy lub nauczyciel danych zajęć edukacyjnych – na pisemny wniosek rodziców, w którym podano przyczynę zwolnienia oraz dzień i</w:t>
      </w:r>
      <w:r w:rsidR="00B02A67" w:rsidRPr="00447F90">
        <w:rPr>
          <w:rFonts w:ascii="Arial" w:hAnsi="Arial" w:cs="Arial"/>
        </w:rPr>
        <w:t> </w:t>
      </w:r>
      <w:r w:rsidRPr="00447F90">
        <w:rPr>
          <w:rFonts w:ascii="Arial" w:hAnsi="Arial" w:cs="Arial"/>
        </w:rPr>
        <w:t>godzinę wyjścia ze szkoły (wpis do zeszytu do korespondencji).</w:t>
      </w:r>
      <w:r w:rsidR="00757320" w:rsidRPr="00447F90">
        <w:rPr>
          <w:rFonts w:ascii="Arial" w:hAnsi="Arial" w:cs="Arial"/>
        </w:rPr>
        <w:t xml:space="preserve"> Rodzice lub osoby przez nich upoważnione odbierają uczniów zwalnianych wcześniej </w:t>
      </w:r>
      <w:r w:rsidR="004801CF">
        <w:rPr>
          <w:rFonts w:ascii="Arial" w:hAnsi="Arial" w:cs="Arial"/>
        </w:rPr>
        <w:t xml:space="preserve">                           </w:t>
      </w:r>
      <w:r w:rsidR="00757320" w:rsidRPr="00447F90">
        <w:rPr>
          <w:rFonts w:ascii="Arial" w:hAnsi="Arial" w:cs="Arial"/>
        </w:rPr>
        <w:t>z zajęć i zgłaszają ten fakt wychowawcy lub w sekretariacie szkoły</w:t>
      </w:r>
      <w:r w:rsidR="002C6216" w:rsidRPr="00447F90">
        <w:rPr>
          <w:rFonts w:ascii="Arial" w:hAnsi="Arial" w:cs="Arial"/>
        </w:rPr>
        <w:t>.</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przypadku nieobecności nauczyciela, można odwołać pierwsze lekcje albo zwolnić uczniów z</w:t>
      </w:r>
      <w:r w:rsidR="00B02A67" w:rsidRPr="00447F90">
        <w:rPr>
          <w:rFonts w:ascii="Arial" w:hAnsi="Arial" w:cs="Arial"/>
        </w:rPr>
        <w:t> </w:t>
      </w:r>
      <w:r w:rsidRPr="00447F90">
        <w:rPr>
          <w:rFonts w:ascii="Arial" w:hAnsi="Arial" w:cs="Arial"/>
        </w:rPr>
        <w:t>ostatnich.</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Opuszczanie miejsca pracy przez nauczyciela (wyjście w trakcie zajęć) jest możliwe pod warunkiem, że dyrektor wyrazi na to zgodę, a opiekę nad klasą przejmuje inny pracownik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 razie zaistnienia wypadku uczniowskiego, nauczyciel, który jest jego świadkiem, zawiadamia pielęgniarkę szkolną, koordynatora ds. bezpieczeństwa oraz dyrektora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Dyrektor szkoły powiadamia o wypadku zaistniałym na terenie szkoły pogotowie ratunkowe</w:t>
      </w:r>
      <w:r w:rsidR="00172AC8" w:rsidRPr="00447F90">
        <w:rPr>
          <w:rFonts w:ascii="Arial" w:hAnsi="Arial" w:cs="Arial"/>
        </w:rPr>
        <w:t xml:space="preserve"> </w:t>
      </w:r>
      <w:r w:rsidRPr="00447F90">
        <w:rPr>
          <w:rFonts w:ascii="Arial" w:hAnsi="Arial" w:cs="Arial"/>
        </w:rPr>
        <w:t>(w razie potrzeby), rodziców, inspektora BHP oraz organ prowadzący.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 wypadku śmiertelnym, ciężkim lub zbiorowym powiadamiany jest prokurator</w:t>
      </w:r>
      <w:r w:rsidR="00172AC8" w:rsidRPr="00447F90">
        <w:rPr>
          <w:rFonts w:ascii="Arial" w:hAnsi="Arial" w:cs="Arial"/>
        </w:rPr>
        <w:t xml:space="preserve"> </w:t>
      </w:r>
      <w:r w:rsidRPr="00447F90">
        <w:rPr>
          <w:rFonts w:ascii="Arial" w:hAnsi="Arial" w:cs="Arial"/>
        </w:rPr>
        <w:t>i kurator oświaty, a</w:t>
      </w:r>
      <w:r w:rsidR="00B02A67" w:rsidRPr="00447F90">
        <w:rPr>
          <w:rFonts w:ascii="Arial" w:hAnsi="Arial" w:cs="Arial"/>
        </w:rPr>
        <w:t> </w:t>
      </w:r>
      <w:r w:rsidRPr="00447F90">
        <w:rPr>
          <w:rFonts w:ascii="Arial" w:hAnsi="Arial" w:cs="Arial"/>
        </w:rPr>
        <w:t>o</w:t>
      </w:r>
      <w:r w:rsidR="00B02A67" w:rsidRPr="00447F90">
        <w:rPr>
          <w:rFonts w:ascii="Arial" w:hAnsi="Arial" w:cs="Arial"/>
        </w:rPr>
        <w:t> </w:t>
      </w:r>
      <w:r w:rsidRPr="00447F90">
        <w:rPr>
          <w:rFonts w:ascii="Arial" w:hAnsi="Arial" w:cs="Arial"/>
        </w:rPr>
        <w:t>wypadku w wyniku zatrucia – państwowy inspektor sanitarny.</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2</w:t>
      </w:r>
      <w:r w:rsidRPr="00447F90">
        <w:rPr>
          <w:rFonts w:ascii="Arial" w:hAnsi="Arial" w:cs="Arial"/>
          <w:b/>
          <w:sz w:val="22"/>
          <w:szCs w:val="22"/>
          <w:lang w:eastAsia="pl-PL"/>
        </w:rPr>
        <w:br/>
      </w:r>
      <w:r w:rsidRPr="00447F90">
        <w:rPr>
          <w:rFonts w:ascii="Arial" w:hAnsi="Arial" w:cs="Arial"/>
          <w:b/>
          <w:bCs w:val="0"/>
          <w:sz w:val="22"/>
          <w:szCs w:val="22"/>
          <w:lang w:eastAsia="pl-PL"/>
        </w:rPr>
        <w:t>Procedury postępowania w przypadku zagrożenia</w:t>
      </w:r>
    </w:p>
    <w:p w:rsidR="00B02A67" w:rsidRPr="00447F90" w:rsidRDefault="00B02A67" w:rsidP="00245E04">
      <w:pPr>
        <w:pStyle w:val="paragraf"/>
        <w:numPr>
          <w:ilvl w:val="0"/>
          <w:numId w:val="174"/>
        </w:numPr>
        <w:spacing w:after="120"/>
        <w:ind w:firstLine="0"/>
        <w:rPr>
          <w:rStyle w:val="Pogrubienie"/>
          <w:rFonts w:ascii="Arial" w:hAnsi="Arial" w:cs="Arial"/>
          <w:b w:val="0"/>
          <w:bCs w:val="0"/>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bCs/>
        </w:rPr>
        <w:t xml:space="preserve">W przypadku uzyskania informacji, że uczeń który, nie ukończył 18 lat, używa alkoholu lub </w:t>
      </w:r>
      <w:r w:rsidRPr="00447F90">
        <w:rPr>
          <w:rFonts w:ascii="Arial" w:hAnsi="Arial" w:cs="Arial"/>
        </w:rPr>
        <w:t>innych</w:t>
      </w:r>
      <w:r w:rsidRPr="00447F90">
        <w:rPr>
          <w:rFonts w:ascii="Arial" w:hAnsi="Arial" w:cs="Arial"/>
          <w:bCs/>
        </w:rPr>
        <w:t xml:space="preserve"> środków w celu wprowadzenia się w stan odurzenia, uprawia nierząd, bądź przejawia inne zachowania świadczące o demoralizacji, nauczyciel powinien podjąć następujące kroki:</w:t>
      </w:r>
    </w:p>
    <w:p w:rsidR="00344B88" w:rsidRPr="00447F90" w:rsidRDefault="00344B88" w:rsidP="00D96F0E">
      <w:pPr>
        <w:numPr>
          <w:ilvl w:val="0"/>
          <w:numId w:val="2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przekazać uzyskaną informację wychowawcy klasy;</w:t>
      </w:r>
    </w:p>
    <w:p w:rsidR="00344B88" w:rsidRPr="00447F90" w:rsidRDefault="00344B88" w:rsidP="00D96F0E">
      <w:pPr>
        <w:numPr>
          <w:ilvl w:val="0"/>
          <w:numId w:val="2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wychowawca informuje o fakcie pedagoga i dyrektora szkoły;</w:t>
      </w:r>
    </w:p>
    <w:p w:rsidR="00344B88" w:rsidRPr="00447F90" w:rsidRDefault="00344B88" w:rsidP="00D96F0E">
      <w:pPr>
        <w:numPr>
          <w:ilvl w:val="0"/>
          <w:numId w:val="23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wychowawca wzywa do szkoły rodziców ucznia i przekazuje im uzyskaną informację. Przeprowadza rozmowę z rodzicami oraz z uczniem, w ich obecności. </w:t>
      </w:r>
    </w:p>
    <w:p w:rsidR="00344B88" w:rsidRPr="00447F90" w:rsidRDefault="00B02A67" w:rsidP="004801CF">
      <w:pPr>
        <w:numPr>
          <w:ilvl w:val="6"/>
          <w:numId w:val="174"/>
        </w:numPr>
        <w:spacing w:after="120"/>
        <w:ind w:left="426" w:hanging="426"/>
        <w:jc w:val="both"/>
        <w:rPr>
          <w:rFonts w:ascii="Arial" w:hAnsi="Arial" w:cs="Arial"/>
          <w:bCs/>
        </w:rPr>
      </w:pPr>
      <w:r w:rsidRPr="00447F90">
        <w:rPr>
          <w:rFonts w:ascii="Arial" w:hAnsi="Arial" w:cs="Arial"/>
          <w:bCs/>
        </w:rPr>
        <w:t xml:space="preserve">W </w:t>
      </w:r>
      <w:r w:rsidR="00344B88" w:rsidRPr="00447F90">
        <w:rPr>
          <w:rFonts w:ascii="Arial" w:hAnsi="Arial" w:cs="Arial"/>
          <w:bCs/>
        </w:rPr>
        <w:t>przypadku potwierdzenia informacji, zobowiązuje ucznia do zaniechania negatywnego postępowania, rodziców zaś bezwzględnie do szczególnego nadzoru nad dzieckiem. W toku interwencji profilaktycznej może zaproponować rodzicom skierowanie dziecka do specjalistycznej placówki i udział dziecka w programie terapeutycznym.</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Jeżeli rodzice odmawiają współpracy lub nie stawiają się do szkoły, a nadal z wiarygodnych źródeł napływają informacje o przejawach demoralizacji ich dziecka, dyrektor szkoły pisemnie powiadamia o</w:t>
      </w:r>
      <w:r w:rsidR="00B02A67" w:rsidRPr="00447F90">
        <w:rPr>
          <w:rFonts w:ascii="Arial" w:hAnsi="Arial" w:cs="Arial"/>
          <w:bCs/>
        </w:rPr>
        <w:t> </w:t>
      </w:r>
      <w:r w:rsidRPr="00447F90">
        <w:rPr>
          <w:rFonts w:ascii="Arial" w:hAnsi="Arial" w:cs="Arial"/>
          <w:bCs/>
        </w:rPr>
        <w:t>zaistniałej sytuacji sąd rodzinny lub policję (specjalistę ds. nieletnich).</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W przypadku, gdy szkoła wykorzystała wszystkie dostępne jej środki oddziaływań wychowawczych (rozmowa z rodzicami, ostrzeżenie ucznia, spotkania z pedagogiem, psychologiem, itp.), a</w:t>
      </w:r>
      <w:r w:rsidR="00B02A67" w:rsidRPr="00447F90">
        <w:rPr>
          <w:rFonts w:ascii="Arial" w:hAnsi="Arial" w:cs="Arial"/>
          <w:bCs/>
        </w:rPr>
        <w:t> </w:t>
      </w:r>
      <w:r w:rsidRPr="00447F90">
        <w:rPr>
          <w:rFonts w:ascii="Arial" w:hAnsi="Arial" w:cs="Arial"/>
          <w:bCs/>
        </w:rPr>
        <w:t>ich</w:t>
      </w:r>
      <w:r w:rsidR="00B02A67" w:rsidRPr="00447F90">
        <w:rPr>
          <w:rFonts w:ascii="Arial" w:hAnsi="Arial" w:cs="Arial"/>
          <w:bCs/>
        </w:rPr>
        <w:t> </w:t>
      </w:r>
      <w:r w:rsidRPr="00447F90">
        <w:rPr>
          <w:rFonts w:ascii="Arial" w:hAnsi="Arial" w:cs="Arial"/>
          <w:bCs/>
        </w:rPr>
        <w:t xml:space="preserve">zastosowanie nie przynosi oczekiwanych rezultatów, dyrektor szkoły powiadamia sąd rodzinny lub policję. Dalszy tok postępowania leży w kompetencji tych instytucji. </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W przypadku uzyskania informacji o popełnieniu przez ucznia, który ukończył 17 lat, przestępstwa ściganego z urzędu lub jego udziału w działalności grup przestępczych, zgodnie z art. 304 § 2 kodeksu postępowania karnego, dyrektor szkoły jako przedstawiciel instytucji jest obowiązany niezwłocznie zawiadomić o tym prokuratora lub policję.</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W przypadku, gdy nauczyciel podejrzewa, że na terenie szkoły znajduje się uczeń będący pod</w:t>
      </w:r>
      <w:r w:rsidR="00B02A67" w:rsidRPr="00447F90">
        <w:rPr>
          <w:rFonts w:ascii="Arial" w:hAnsi="Arial" w:cs="Arial"/>
          <w:bCs/>
        </w:rPr>
        <w:t> </w:t>
      </w:r>
      <w:r w:rsidRPr="00447F90">
        <w:rPr>
          <w:rFonts w:ascii="Arial" w:hAnsi="Arial" w:cs="Arial"/>
          <w:bCs/>
        </w:rPr>
        <w:t>wpływem alkoholu</w:t>
      </w:r>
      <w:r w:rsidRPr="00447F90">
        <w:rPr>
          <w:rFonts w:ascii="Arial" w:hAnsi="Arial" w:cs="Arial"/>
        </w:rPr>
        <w:t xml:space="preserve"> lub narkotyków powinien podjąć następujące kroki:</w:t>
      </w:r>
    </w:p>
    <w:p w:rsidR="00344B88" w:rsidRPr="00447F90" w:rsidRDefault="00344B88" w:rsidP="00D96F0E">
      <w:pPr>
        <w:numPr>
          <w:ilvl w:val="0"/>
          <w:numId w:val="2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powiadamia o swoich przypuszczeniach wychowawcę klasy;</w:t>
      </w:r>
    </w:p>
    <w:p w:rsidR="00344B88" w:rsidRPr="00447F90" w:rsidRDefault="00344B88" w:rsidP="00D96F0E">
      <w:pPr>
        <w:numPr>
          <w:ilvl w:val="0"/>
          <w:numId w:val="2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odizolowuje ucznia od reszty klasy, ale ze względów bezpieczeństwa nie pozostawia go samego; stwarza warunki, w których nie będzie zagrożone jego życie ani zdrowie;</w:t>
      </w:r>
    </w:p>
    <w:p w:rsidR="00344B88" w:rsidRPr="00447F90" w:rsidRDefault="00344B88" w:rsidP="00D96F0E">
      <w:pPr>
        <w:numPr>
          <w:ilvl w:val="0"/>
          <w:numId w:val="2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wzywa lekarza w celu stwierdzenia stanu trzeźwości lub odurzenia, ewentualnie udzielenia pomocy medycznej;</w:t>
      </w:r>
    </w:p>
    <w:p w:rsidR="00344B88" w:rsidRPr="00447F90" w:rsidRDefault="00344B88" w:rsidP="00D96F0E">
      <w:pPr>
        <w:numPr>
          <w:ilvl w:val="0"/>
          <w:numId w:val="2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zawiadamia o tym fakcie</w:t>
      </w:r>
      <w:r w:rsidR="00B02A67" w:rsidRPr="00447F90">
        <w:rPr>
          <w:rFonts w:ascii="Arial" w:eastAsia="Times New Roman" w:hAnsi="Arial" w:cs="Arial"/>
          <w:lang w:eastAsia="pl-PL"/>
        </w:rPr>
        <w:t xml:space="preserve"> dyrektora szkoły oraz rodziców</w:t>
      </w:r>
      <w:r w:rsidRPr="00447F90">
        <w:rPr>
          <w:rFonts w:ascii="Arial" w:eastAsia="Times New Roman" w:hAnsi="Arial" w:cs="Arial"/>
          <w:lang w:eastAsia="pl-PL"/>
        </w:rPr>
        <w:t>, których zobowiązuje do</w:t>
      </w:r>
      <w:r w:rsidR="00B02A67" w:rsidRPr="00447F90">
        <w:rPr>
          <w:rFonts w:ascii="Arial" w:eastAsia="Times New Roman" w:hAnsi="Arial" w:cs="Arial"/>
          <w:lang w:eastAsia="pl-PL"/>
        </w:rPr>
        <w:t> </w:t>
      </w:r>
      <w:r w:rsidRPr="00447F90">
        <w:rPr>
          <w:rFonts w:ascii="Arial" w:eastAsia="Times New Roman" w:hAnsi="Arial" w:cs="Arial"/>
          <w:lang w:eastAsia="pl-PL"/>
        </w:rPr>
        <w:t>niezwłocznego odebrani</w:t>
      </w:r>
      <w:r w:rsidR="00B02A67" w:rsidRPr="00447F90">
        <w:rPr>
          <w:rFonts w:ascii="Arial" w:eastAsia="Times New Roman" w:hAnsi="Arial" w:cs="Arial"/>
          <w:lang w:eastAsia="pl-PL"/>
        </w:rPr>
        <w:t>a ucznia ze szkoły. Gdy rodzice</w:t>
      </w:r>
      <w:r w:rsidRPr="00447F90">
        <w:rPr>
          <w:rFonts w:ascii="Arial" w:eastAsia="Times New Roman" w:hAnsi="Arial" w:cs="Arial"/>
          <w:lang w:eastAsia="pl-PL"/>
        </w:rPr>
        <w:t xml:space="preserve"> odmówią odebrania dziecka, o pozostaniu ucznia w</w:t>
      </w:r>
      <w:r w:rsidR="00B02A67" w:rsidRPr="00447F90">
        <w:rPr>
          <w:rFonts w:ascii="Arial" w:eastAsia="Times New Roman" w:hAnsi="Arial" w:cs="Arial"/>
          <w:lang w:eastAsia="pl-PL"/>
        </w:rPr>
        <w:t> </w:t>
      </w:r>
      <w:r w:rsidRPr="00447F90">
        <w:rPr>
          <w:rFonts w:ascii="Arial" w:eastAsia="Times New Roman" w:hAnsi="Arial" w:cs="Arial"/>
          <w:lang w:eastAsia="pl-PL"/>
        </w:rPr>
        <w:t>szkole czy przewiezieniu do placówki służby zdrowia, albo</w:t>
      </w:r>
      <w:r w:rsidR="00B02A67" w:rsidRPr="00447F90">
        <w:rPr>
          <w:rFonts w:ascii="Arial" w:eastAsia="Times New Roman" w:hAnsi="Arial" w:cs="Arial"/>
          <w:lang w:eastAsia="pl-PL"/>
        </w:rPr>
        <w:t> </w:t>
      </w:r>
      <w:r w:rsidRPr="00447F90">
        <w:rPr>
          <w:rFonts w:ascii="Arial" w:eastAsia="Times New Roman" w:hAnsi="Arial" w:cs="Arial"/>
          <w:lang w:eastAsia="pl-PL"/>
        </w:rPr>
        <w:t>przekazaniu go do dyspozycji funkcjonariuszom policji - decyduje lekarz, po ustaleniu aktualnego stanu zdrowia ucznia i</w:t>
      </w:r>
      <w:r w:rsidR="00B02A67" w:rsidRPr="00447F90">
        <w:rPr>
          <w:rFonts w:ascii="Arial" w:eastAsia="Times New Roman" w:hAnsi="Arial" w:cs="Arial"/>
          <w:lang w:eastAsia="pl-PL"/>
        </w:rPr>
        <w:t> </w:t>
      </w:r>
      <w:r w:rsidRPr="00447F90">
        <w:rPr>
          <w:rFonts w:ascii="Arial" w:eastAsia="Times New Roman" w:hAnsi="Arial" w:cs="Arial"/>
          <w:lang w:eastAsia="pl-PL"/>
        </w:rPr>
        <w:t>w</w:t>
      </w:r>
      <w:r w:rsidR="00B02A67" w:rsidRPr="00447F90">
        <w:rPr>
          <w:rFonts w:ascii="Arial" w:eastAsia="Times New Roman" w:hAnsi="Arial" w:cs="Arial"/>
          <w:lang w:eastAsia="pl-PL"/>
        </w:rPr>
        <w:t> </w:t>
      </w:r>
      <w:r w:rsidRPr="00447F90">
        <w:rPr>
          <w:rFonts w:ascii="Arial" w:eastAsia="Times New Roman" w:hAnsi="Arial" w:cs="Arial"/>
          <w:lang w:eastAsia="pl-PL"/>
        </w:rPr>
        <w:t>porozumieniu z dyrektorem szkoły/placówki;</w:t>
      </w:r>
    </w:p>
    <w:p w:rsidR="00344B88" w:rsidRPr="00447F90" w:rsidRDefault="00344B88" w:rsidP="00D96F0E">
      <w:pPr>
        <w:numPr>
          <w:ilvl w:val="0"/>
          <w:numId w:val="23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 szkoły zawiadamia najbliższą jednostkę policji, gdy rodzice ucznia będącego pod</w:t>
      </w:r>
      <w:r w:rsidR="00B02A67" w:rsidRPr="00447F90">
        <w:rPr>
          <w:rFonts w:ascii="Arial" w:eastAsia="Times New Roman" w:hAnsi="Arial" w:cs="Arial"/>
          <w:lang w:eastAsia="pl-PL"/>
        </w:rPr>
        <w:t> </w:t>
      </w:r>
      <w:r w:rsidRPr="00447F90">
        <w:rPr>
          <w:rFonts w:ascii="Arial" w:eastAsia="Times New Roman" w:hAnsi="Arial" w:cs="Arial"/>
          <w:lang w:eastAsia="pl-PL"/>
        </w:rPr>
        <w:t xml:space="preserve">wpływem alkoholu - odmawiają przyjścia do szkoły, a jest on agresywny, bądź swoim zachowaniem daje powód do zgorszenia albo zagraża życiu lub zdrowiu innych osób. </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W przypadku stwierdzenia stanu nietrzeźwości, policja ma możliwość przewiezienia ucznia do izby wytrzeźwień albo do policyjnych pomieszczeń dla osób zatrzymanych - na czas niezbędny do</w:t>
      </w:r>
      <w:r w:rsidR="00B02A67" w:rsidRPr="00447F90">
        <w:rPr>
          <w:rFonts w:ascii="Arial" w:hAnsi="Arial" w:cs="Arial"/>
          <w:bCs/>
        </w:rPr>
        <w:t> </w:t>
      </w:r>
      <w:r w:rsidRPr="00447F90">
        <w:rPr>
          <w:rFonts w:ascii="Arial" w:hAnsi="Arial" w:cs="Arial"/>
          <w:bCs/>
        </w:rPr>
        <w:t>wytrzeźwienia (maksymalnie do 24 godzin). O fakcie umieszczenia zawiadami</w:t>
      </w:r>
      <w:r w:rsidR="00B02A67" w:rsidRPr="00447F90">
        <w:rPr>
          <w:rFonts w:ascii="Arial" w:hAnsi="Arial" w:cs="Arial"/>
          <w:bCs/>
        </w:rPr>
        <w:t xml:space="preserve">a </w:t>
      </w:r>
      <w:r w:rsidRPr="00447F90">
        <w:rPr>
          <w:rFonts w:ascii="Arial" w:hAnsi="Arial" w:cs="Arial"/>
          <w:bCs/>
        </w:rPr>
        <w:t>się</w:t>
      </w:r>
      <w:r w:rsidR="00B02A67" w:rsidRPr="00447F90">
        <w:rPr>
          <w:rFonts w:ascii="Arial" w:hAnsi="Arial" w:cs="Arial"/>
          <w:bCs/>
        </w:rPr>
        <w:t> </w:t>
      </w:r>
      <w:r w:rsidRPr="00447F90">
        <w:rPr>
          <w:rFonts w:ascii="Arial" w:hAnsi="Arial" w:cs="Arial"/>
          <w:bCs/>
        </w:rPr>
        <w:t>rodziców/opiekunów oraz sąd rodzinny, jeśli uczeń nie ukończył 18 lat.</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Jeżeli powtarzają się przypadki, w których uczeń (przed ukończeniem 18 lat) znajduje się</w:t>
      </w:r>
      <w:r w:rsidR="00B02A67" w:rsidRPr="00447F90">
        <w:rPr>
          <w:rFonts w:ascii="Arial" w:hAnsi="Arial" w:cs="Arial"/>
          <w:bCs/>
        </w:rPr>
        <w:t> </w:t>
      </w:r>
      <w:r w:rsidRPr="00447F90">
        <w:rPr>
          <w:rFonts w:ascii="Arial" w:hAnsi="Arial" w:cs="Arial"/>
          <w:bCs/>
        </w:rPr>
        <w:t>pod</w:t>
      </w:r>
      <w:r w:rsidR="00B02A67" w:rsidRPr="00447F90">
        <w:rPr>
          <w:rFonts w:ascii="Arial" w:hAnsi="Arial" w:cs="Arial"/>
          <w:bCs/>
        </w:rPr>
        <w:t> </w:t>
      </w:r>
      <w:r w:rsidRPr="00447F90">
        <w:rPr>
          <w:rFonts w:ascii="Arial" w:hAnsi="Arial" w:cs="Arial"/>
          <w:bCs/>
        </w:rPr>
        <w:t>wpływem alkoholu lub narkotyków na terenie szkoły, dyrektor szkoły ma obowiązek powiadomienia o tym policji (specjalisty ds. nieletnich) lub sądu rodzinnego.</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bCs/>
        </w:rPr>
        <w:t>W przypadku, gdy nauczyciel znajduje na terenie szkoły substancję przypominającą wyglądem narkotyk</w:t>
      </w:r>
      <w:r w:rsidRPr="00447F90">
        <w:rPr>
          <w:rFonts w:ascii="Arial" w:hAnsi="Arial" w:cs="Arial"/>
        </w:rPr>
        <w:t xml:space="preserve"> powinien podjąć następujące kroki:</w:t>
      </w:r>
    </w:p>
    <w:p w:rsidR="00344B88" w:rsidRPr="00447F90" w:rsidRDefault="00344B88" w:rsidP="00D96F0E">
      <w:pPr>
        <w:numPr>
          <w:ilvl w:val="0"/>
          <w:numId w:val="2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 zachowując środki ostrożności zabezpiecza substancję przed dostępem do niej osób niepowołanych oraz ewentualnym jej zniszczeniem do czasu przyjazdu policji, próbuje (o</w:t>
      </w:r>
      <w:r w:rsidR="00B02A67" w:rsidRPr="00447F90">
        <w:rPr>
          <w:rFonts w:ascii="Arial" w:eastAsia="Times New Roman" w:hAnsi="Arial" w:cs="Arial"/>
          <w:lang w:eastAsia="pl-PL"/>
        </w:rPr>
        <w:t> </w:t>
      </w:r>
      <w:r w:rsidRPr="00447F90">
        <w:rPr>
          <w:rFonts w:ascii="Arial" w:eastAsia="Times New Roman" w:hAnsi="Arial" w:cs="Arial"/>
          <w:lang w:eastAsia="pl-PL"/>
        </w:rPr>
        <w:t>ile</w:t>
      </w:r>
      <w:r w:rsidR="00B02A67" w:rsidRPr="00447F90">
        <w:rPr>
          <w:rFonts w:ascii="Arial" w:eastAsia="Times New Roman" w:hAnsi="Arial" w:cs="Arial"/>
          <w:lang w:eastAsia="pl-PL"/>
        </w:rPr>
        <w:t> </w:t>
      </w:r>
      <w:r w:rsidRPr="00447F90">
        <w:rPr>
          <w:rFonts w:ascii="Arial" w:eastAsia="Times New Roman" w:hAnsi="Arial" w:cs="Arial"/>
          <w:lang w:eastAsia="pl-PL"/>
        </w:rPr>
        <w:t>to</w:t>
      </w:r>
      <w:r w:rsidR="00B02A67" w:rsidRPr="00447F90">
        <w:rPr>
          <w:rFonts w:ascii="Arial" w:eastAsia="Times New Roman" w:hAnsi="Arial" w:cs="Arial"/>
          <w:lang w:eastAsia="pl-PL"/>
        </w:rPr>
        <w:t> </w:t>
      </w:r>
      <w:r w:rsidRPr="00447F90">
        <w:rPr>
          <w:rFonts w:ascii="Arial" w:eastAsia="Times New Roman" w:hAnsi="Arial" w:cs="Arial"/>
          <w:lang w:eastAsia="pl-PL"/>
        </w:rPr>
        <w:t>jest możliwe w zakresie działań pedagogicznych) ustalić, do kogo znaleziona substancja należy;</w:t>
      </w:r>
    </w:p>
    <w:p w:rsidR="00344B88" w:rsidRPr="00447F90" w:rsidRDefault="00344B88" w:rsidP="00D96F0E">
      <w:pPr>
        <w:numPr>
          <w:ilvl w:val="0"/>
          <w:numId w:val="2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powiadamia o zaistniałym zdarzeniu dyrektora szkoły wzywa policję;</w:t>
      </w:r>
    </w:p>
    <w:p w:rsidR="00344B88" w:rsidRPr="00447F90" w:rsidRDefault="00344B88" w:rsidP="00D96F0E">
      <w:pPr>
        <w:numPr>
          <w:ilvl w:val="0"/>
          <w:numId w:val="234"/>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 przyjeździe policji niezwłocznie przekazuje zabezpieczoną substancję i przekazuje informacje dotyczące szczegółów zdarzenia.</w:t>
      </w:r>
    </w:p>
    <w:p w:rsidR="00344B88" w:rsidRPr="00447F90" w:rsidRDefault="00344B88" w:rsidP="004801CF">
      <w:pPr>
        <w:numPr>
          <w:ilvl w:val="6"/>
          <w:numId w:val="174"/>
        </w:numPr>
        <w:spacing w:after="120"/>
        <w:ind w:left="426" w:hanging="426"/>
        <w:jc w:val="both"/>
        <w:rPr>
          <w:rFonts w:ascii="Arial" w:hAnsi="Arial" w:cs="Arial"/>
          <w:bCs/>
        </w:rPr>
      </w:pPr>
      <w:r w:rsidRPr="00447F90">
        <w:rPr>
          <w:rFonts w:ascii="Arial" w:hAnsi="Arial" w:cs="Arial"/>
        </w:rPr>
        <w:t xml:space="preserve">W przypadku, gdy nauczyciel podejrzewa, że uczeń posiada przy sobie substancję </w:t>
      </w:r>
      <w:r w:rsidRPr="00447F90">
        <w:rPr>
          <w:rFonts w:ascii="Arial" w:hAnsi="Arial" w:cs="Arial"/>
          <w:bCs/>
        </w:rPr>
        <w:t>przypominającą</w:t>
      </w:r>
      <w:r w:rsidRPr="00447F90">
        <w:rPr>
          <w:rFonts w:ascii="Arial" w:hAnsi="Arial" w:cs="Arial"/>
        </w:rPr>
        <w:t xml:space="preserve"> narkotyk, powinien podjąć następujące kroki:</w:t>
      </w:r>
    </w:p>
    <w:p w:rsidR="00344B88" w:rsidRPr="00447F90" w:rsidRDefault="00344B88" w:rsidP="00D96F0E">
      <w:pPr>
        <w:numPr>
          <w:ilvl w:val="0"/>
          <w:numId w:val="2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nauczyciel w obecności innej osoby (wychowawca, pedagog, dyrektor, itp.) ma prawo żądać, aby</w:t>
      </w:r>
      <w:r w:rsidR="00B02A67" w:rsidRPr="00447F90">
        <w:rPr>
          <w:rFonts w:ascii="Arial" w:eastAsia="Times New Roman" w:hAnsi="Arial" w:cs="Arial"/>
          <w:lang w:eastAsia="pl-PL"/>
        </w:rPr>
        <w:t> </w:t>
      </w:r>
      <w:r w:rsidRPr="00447F90">
        <w:rPr>
          <w:rFonts w:ascii="Arial" w:eastAsia="Times New Roman" w:hAnsi="Arial" w:cs="Arial"/>
          <w:lang w:eastAsia="pl-PL"/>
        </w:rPr>
        <w:t>uczeń przekazał mu tę substancję, pokazał zawartość torby szkolnej oraz kieszeni (we</w:t>
      </w:r>
      <w:r w:rsidR="00B02A67" w:rsidRPr="00447F90">
        <w:rPr>
          <w:rFonts w:ascii="Arial" w:eastAsia="Times New Roman" w:hAnsi="Arial" w:cs="Arial"/>
          <w:lang w:eastAsia="pl-PL"/>
        </w:rPr>
        <w:t> </w:t>
      </w:r>
      <w:r w:rsidRPr="00447F90">
        <w:rPr>
          <w:rFonts w:ascii="Arial" w:eastAsia="Times New Roman" w:hAnsi="Arial" w:cs="Arial"/>
          <w:lang w:eastAsia="pl-PL"/>
        </w:rPr>
        <w:t>własnej odzieży), ew. innych przedmiotów budzących podejrzenie co do ich związku z</w:t>
      </w:r>
      <w:r w:rsidR="00B02A67" w:rsidRPr="00447F90">
        <w:rPr>
          <w:rFonts w:ascii="Arial" w:eastAsia="Times New Roman" w:hAnsi="Arial" w:cs="Arial"/>
          <w:lang w:eastAsia="pl-PL"/>
        </w:rPr>
        <w:t> poszukiwaną substancją</w:t>
      </w:r>
      <w:r w:rsidRPr="00447F90">
        <w:rPr>
          <w:rFonts w:ascii="Arial" w:eastAsia="Times New Roman" w:hAnsi="Arial" w:cs="Arial"/>
          <w:lang w:eastAsia="pl-PL"/>
        </w:rPr>
        <w:t>;</w:t>
      </w:r>
    </w:p>
    <w:p w:rsidR="00344B88" w:rsidRPr="00447F90" w:rsidRDefault="00344B88" w:rsidP="00D96F0E">
      <w:pPr>
        <w:numPr>
          <w:ilvl w:val="0"/>
          <w:numId w:val="2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o swoich spostrzeżeniach powiadamia dyrektora szkoły oraz rodziców/opiekunów ucznia </w:t>
      </w:r>
      <w:r w:rsidRPr="00447F90">
        <w:rPr>
          <w:rFonts w:ascii="Arial" w:eastAsia="Times New Roman" w:hAnsi="Arial" w:cs="Arial"/>
          <w:lang w:eastAsia="pl-PL"/>
        </w:rPr>
        <w:br/>
        <w:t>i wzywa ich do natychmiastowego stawiennictwa;</w:t>
      </w:r>
    </w:p>
    <w:p w:rsidR="00344B88" w:rsidRPr="00447F90" w:rsidRDefault="00344B88" w:rsidP="00D96F0E">
      <w:pPr>
        <w:numPr>
          <w:ilvl w:val="0"/>
          <w:numId w:val="2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w przypadku, gdy uczeń, mimo wezwania, odmawia przekazania nauczycielowi substancji i</w:t>
      </w:r>
      <w:r w:rsidR="00B02A67" w:rsidRPr="00447F90">
        <w:rPr>
          <w:rFonts w:ascii="Arial" w:eastAsia="Times New Roman" w:hAnsi="Arial" w:cs="Arial"/>
          <w:lang w:eastAsia="pl-PL"/>
        </w:rPr>
        <w:t> </w:t>
      </w:r>
      <w:r w:rsidRPr="00447F90">
        <w:rPr>
          <w:rFonts w:ascii="Arial" w:eastAsia="Times New Roman" w:hAnsi="Arial" w:cs="Arial"/>
          <w:lang w:eastAsia="pl-PL"/>
        </w:rPr>
        <w:t>pokazania zawartości teczki, dyrektor szkoły wzywa policję, która przeszukuje odzież i</w:t>
      </w:r>
      <w:r w:rsidR="00B02A67" w:rsidRPr="00447F90">
        <w:rPr>
          <w:rFonts w:ascii="Arial" w:eastAsia="Times New Roman" w:hAnsi="Arial" w:cs="Arial"/>
          <w:lang w:eastAsia="pl-PL"/>
        </w:rPr>
        <w:t> </w:t>
      </w:r>
      <w:r w:rsidRPr="00447F90">
        <w:rPr>
          <w:rFonts w:ascii="Arial" w:eastAsia="Times New Roman" w:hAnsi="Arial" w:cs="Arial"/>
          <w:lang w:eastAsia="pl-PL"/>
        </w:rPr>
        <w:t>przedmioty należące do ucznia oraz zabezpiecza znalezioną substancję i zabiera ją</w:t>
      </w:r>
      <w:r w:rsidR="00B02A67" w:rsidRPr="00447F90">
        <w:rPr>
          <w:rFonts w:ascii="Arial" w:eastAsia="Times New Roman" w:hAnsi="Arial" w:cs="Arial"/>
          <w:lang w:eastAsia="pl-PL"/>
        </w:rPr>
        <w:t> </w:t>
      </w:r>
      <w:r w:rsidRPr="00447F90">
        <w:rPr>
          <w:rFonts w:ascii="Arial" w:eastAsia="Times New Roman" w:hAnsi="Arial" w:cs="Arial"/>
          <w:lang w:eastAsia="pl-PL"/>
        </w:rPr>
        <w:t>do</w:t>
      </w:r>
      <w:r w:rsidR="00B02A67" w:rsidRPr="00447F90">
        <w:rPr>
          <w:rFonts w:ascii="Arial" w:eastAsia="Times New Roman" w:hAnsi="Arial" w:cs="Arial"/>
          <w:lang w:eastAsia="pl-PL"/>
        </w:rPr>
        <w:t> </w:t>
      </w:r>
      <w:r w:rsidRPr="00447F90">
        <w:rPr>
          <w:rFonts w:ascii="Arial" w:eastAsia="Times New Roman" w:hAnsi="Arial" w:cs="Arial"/>
          <w:lang w:eastAsia="pl-PL"/>
        </w:rPr>
        <w:t>ekspertyzy;</w:t>
      </w:r>
    </w:p>
    <w:p w:rsidR="00344B88" w:rsidRPr="00447F90" w:rsidRDefault="00344B88" w:rsidP="00D96F0E">
      <w:pPr>
        <w:numPr>
          <w:ilvl w:val="0"/>
          <w:numId w:val="235"/>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jeżeli uczeń wyda substancję dobrowolnie, nauczyciel, po odpowiednim zabezpieczeniu, zobowiązany jest bezzwłocznie przekazać ją do jednostki policji. Wcześniej próbuje ustalić, w</w:t>
      </w:r>
      <w:r w:rsidR="00B02A67" w:rsidRPr="00447F90">
        <w:rPr>
          <w:rFonts w:ascii="Arial" w:eastAsia="Times New Roman" w:hAnsi="Arial" w:cs="Arial"/>
          <w:lang w:eastAsia="pl-PL"/>
        </w:rPr>
        <w:t> </w:t>
      </w:r>
      <w:r w:rsidRPr="00447F90">
        <w:rPr>
          <w:rFonts w:ascii="Arial" w:eastAsia="Times New Roman" w:hAnsi="Arial" w:cs="Arial"/>
          <w:lang w:eastAsia="pl-PL"/>
        </w:rPr>
        <w:t>jaki sposób i od kogo uczeń nabył substancję. Całe zdarzenie nauczyciel dokumentuje, sporządzając możliwie dokładną notatkę z ustaleń wraz ze swoimi spostrzeżeniami.</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Postępowanie w sytuacjach kryzysowych zgodne jest z „Procedurami interwencyjnymi obowiązującymi w SP nr 21 w Częstochowie”.</w:t>
      </w:r>
    </w:p>
    <w:p w:rsidR="002B1A77" w:rsidRPr="00447F90" w:rsidRDefault="002B1A77" w:rsidP="00DD00FB">
      <w:pPr>
        <w:pStyle w:val="Nagwek3"/>
        <w:spacing w:before="0" w:after="120" w:line="240" w:lineRule="auto"/>
        <w:rPr>
          <w:rFonts w:ascii="Arial" w:hAnsi="Arial" w:cs="Arial"/>
          <w:b/>
          <w:sz w:val="22"/>
          <w:szCs w:val="22"/>
          <w:lang w:eastAsia="pl-PL"/>
        </w:rPr>
      </w:pPr>
    </w:p>
    <w:p w:rsidR="00344B88" w:rsidRPr="00447F90" w:rsidRDefault="00344B88" w:rsidP="00DD00FB">
      <w:pPr>
        <w:pStyle w:val="Nagwek3"/>
        <w:spacing w:before="0" w:after="120" w:line="240" w:lineRule="auto"/>
        <w:rPr>
          <w:rFonts w:ascii="Arial" w:hAnsi="Arial" w:cs="Arial"/>
          <w:b/>
          <w:sz w:val="22"/>
          <w:szCs w:val="22"/>
          <w:lang w:eastAsia="pl-PL"/>
        </w:rPr>
      </w:pPr>
      <w:r w:rsidRPr="00447F90">
        <w:rPr>
          <w:rFonts w:ascii="Arial" w:hAnsi="Arial" w:cs="Arial"/>
          <w:b/>
          <w:sz w:val="22"/>
          <w:szCs w:val="22"/>
          <w:lang w:eastAsia="pl-PL"/>
        </w:rPr>
        <w:t>Rozdział 3</w:t>
      </w:r>
      <w:r w:rsidRPr="00447F90">
        <w:rPr>
          <w:rFonts w:ascii="Arial" w:hAnsi="Arial" w:cs="Arial"/>
          <w:b/>
          <w:sz w:val="22"/>
          <w:szCs w:val="22"/>
          <w:lang w:eastAsia="pl-PL"/>
        </w:rPr>
        <w:br/>
        <w:t xml:space="preserve">Podstawowe zasady przestrzegania </w:t>
      </w:r>
      <w:r w:rsidRPr="00447F90">
        <w:rPr>
          <w:rFonts w:ascii="Arial" w:hAnsi="Arial" w:cs="Arial"/>
          <w:b/>
          <w:bCs w:val="0"/>
          <w:sz w:val="22"/>
          <w:szCs w:val="22"/>
          <w:lang w:eastAsia="pl-PL"/>
        </w:rPr>
        <w:t>bezpieczeństwa uczniów</w:t>
      </w:r>
    </w:p>
    <w:p w:rsidR="00B02A67" w:rsidRPr="00447F90" w:rsidRDefault="00B02A67" w:rsidP="00245E04">
      <w:pPr>
        <w:pStyle w:val="paragraf"/>
        <w:numPr>
          <w:ilvl w:val="0"/>
          <w:numId w:val="174"/>
        </w:numPr>
        <w:spacing w:after="120"/>
        <w:ind w:firstLine="0"/>
        <w:rPr>
          <w:rFonts w:ascii="Arial" w:hAnsi="Arial" w:cs="Aria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bCs/>
        </w:rPr>
        <w:t>Dyrektor</w:t>
      </w:r>
      <w:r w:rsidRPr="00447F90">
        <w:rPr>
          <w:rFonts w:ascii="Arial" w:hAnsi="Arial" w:cs="Arial"/>
        </w:rPr>
        <w:t xml:space="preserve"> szkoły, nauczyciele i pracownicy szkoły są odpowiedzialni za bezpieczeństwo </w:t>
      </w:r>
      <w:r w:rsidR="004801CF">
        <w:rPr>
          <w:rFonts w:ascii="Arial" w:hAnsi="Arial" w:cs="Arial"/>
        </w:rPr>
        <w:t xml:space="preserve">                            </w:t>
      </w:r>
      <w:r w:rsidRPr="00447F90">
        <w:rPr>
          <w:rFonts w:ascii="Arial" w:hAnsi="Arial" w:cs="Arial"/>
        </w:rPr>
        <w:t>i zdrowie uczniów w czasie ich pobytu w szkole oraz zajęć poza szkołą, organizowanych przez nią.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Sprawowanie opieki nad uczniami przebywającymi w szkole oraz podczas zajęć obowiązkowych i</w:t>
      </w:r>
      <w:r w:rsidR="00B02A67" w:rsidRPr="00447F90">
        <w:rPr>
          <w:rFonts w:ascii="Arial" w:hAnsi="Arial" w:cs="Arial"/>
        </w:rPr>
        <w:t> </w:t>
      </w:r>
      <w:r w:rsidRPr="00447F90">
        <w:rPr>
          <w:rFonts w:ascii="Arial" w:hAnsi="Arial" w:cs="Arial"/>
        </w:rPr>
        <w:t>nadobowiązkowych realizowane jest poprzez:</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systematyczne kontrolowanie obecności uczniów na każdej lekcji i zajęciach dodatkowych, reagowanie na spóźnienia, ucieczki z lekcji;</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systematyczne sprawdzanie obecności uczniów zobowiązanych do przebywania w świetlicy i</w:t>
      </w:r>
      <w:r w:rsidR="00B02A67" w:rsidRPr="00447F90">
        <w:rPr>
          <w:rFonts w:ascii="Arial" w:eastAsia="Times New Roman" w:hAnsi="Arial" w:cs="Arial"/>
          <w:lang w:eastAsia="pl-PL"/>
        </w:rPr>
        <w:t> </w:t>
      </w:r>
      <w:r w:rsidRPr="00447F90">
        <w:rPr>
          <w:rFonts w:ascii="Arial" w:eastAsia="Times New Roman" w:hAnsi="Arial" w:cs="Arial"/>
          <w:lang w:eastAsia="pl-PL"/>
        </w:rPr>
        <w:t>egzekwowanie przestrzegania regulaminu świetlicy;</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uświadomienie uczniom zagrożenia i podawanie sposobów przeciwdziałania im,</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sprawdzanie warunków bezpieczeństwa w miejscach, gdzie prowadzone są zajęcia (dostrzeżone zagrożenie usunąć lub zgłosić dyrektorowi szkoły);</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reagowanie na wszelkie dostrzeżone sytuacje lub zachowania uczniów stanowiące zagrożenie bezpieczeństwa uczniów;</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zwracanie uwagi na osoby postronne przebywające na terenie szkoły;</w:t>
      </w:r>
    </w:p>
    <w:p w:rsidR="00344B88" w:rsidRPr="00447F90" w:rsidRDefault="00344B88" w:rsidP="00D96F0E">
      <w:pPr>
        <w:numPr>
          <w:ilvl w:val="0"/>
          <w:numId w:val="236"/>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niezwłocznie zawiadamianie dyrektora szkoły o wszelkich dostrzeżonych zdarzeniach, noszących znamiona przestępstwa lub stanowiących zagrożenie dla zdrowia lub życia uczniów.</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W razie wypadku należy udzielić pierwszej pomocy, zawiadomić i wezwać pielęgniarkę, </w:t>
      </w:r>
      <w:r w:rsidR="004801CF">
        <w:rPr>
          <w:rFonts w:ascii="Arial" w:hAnsi="Arial" w:cs="Arial"/>
        </w:rPr>
        <w:t xml:space="preserve">                        </w:t>
      </w:r>
      <w:r w:rsidRPr="00447F90">
        <w:rPr>
          <w:rFonts w:ascii="Arial" w:hAnsi="Arial" w:cs="Arial"/>
        </w:rPr>
        <w:t xml:space="preserve">w razie potrzeby wezwać pogotowie ratunkowe (każdy wypadek należy </w:t>
      </w:r>
      <w:r w:rsidR="00F55F69" w:rsidRPr="00447F90">
        <w:rPr>
          <w:rFonts w:ascii="Arial" w:hAnsi="Arial" w:cs="Arial"/>
        </w:rPr>
        <w:t>zgłosić dyrektorowi</w:t>
      </w:r>
      <w:r w:rsidRPr="00447F90">
        <w:rPr>
          <w:rFonts w:ascii="Arial" w:hAnsi="Arial" w:cs="Arial"/>
        </w:rPr>
        <w:t xml:space="preserve"> szkoły). </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Jeżeli stan zagrożenia powstanie lub ujawni się w czasie zajęć - niezwłocznie się je przerywa i</w:t>
      </w:r>
      <w:r w:rsidR="00F55F69" w:rsidRPr="00447F90">
        <w:rPr>
          <w:rFonts w:ascii="Arial" w:hAnsi="Arial" w:cs="Arial"/>
        </w:rPr>
        <w:t> </w:t>
      </w:r>
      <w:r w:rsidRPr="00447F90">
        <w:rPr>
          <w:rFonts w:ascii="Arial" w:hAnsi="Arial" w:cs="Arial"/>
        </w:rPr>
        <w:t>wyprowadza się z zagrożonych miejsc osoby powierzone opiece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Pomieszczenia szkoły, w szczególności pokój nauczycielski, pokój nauczycieli wychowania fizycznego, świetlicę oraz kuchnię, wyposaża się w apteczki zaopatrzone w środki niezbędne do</w:t>
      </w:r>
      <w:r w:rsidR="00F55F69" w:rsidRPr="00447F90">
        <w:rPr>
          <w:rFonts w:ascii="Arial" w:hAnsi="Arial" w:cs="Arial"/>
        </w:rPr>
        <w:t> </w:t>
      </w:r>
      <w:r w:rsidRPr="00447F90">
        <w:rPr>
          <w:rFonts w:ascii="Arial" w:hAnsi="Arial" w:cs="Arial"/>
        </w:rPr>
        <w:t>udzielania pierwszej pomocy i instrukcję o zasadach udzielania tej pomocy.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Nauczyciele, w szczególności prowadzący zajęcia wychowania fizycznego, podlegają przeszkoleniu w</w:t>
      </w:r>
      <w:r w:rsidR="00F55F69" w:rsidRPr="00447F90">
        <w:rPr>
          <w:rFonts w:ascii="Arial" w:hAnsi="Arial" w:cs="Arial"/>
        </w:rPr>
        <w:t> </w:t>
      </w:r>
      <w:r w:rsidRPr="00447F90">
        <w:rPr>
          <w:rFonts w:ascii="Arial" w:hAnsi="Arial" w:cs="Arial"/>
        </w:rPr>
        <w:t>zakresie udzielania pierwszej pomocy.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Udział uczniów w pracach na rzecz szkoły i środowiska może mieć miejsce po zaopatrzeniu ich</w:t>
      </w:r>
      <w:r w:rsidR="00F55F69" w:rsidRPr="00447F90">
        <w:rPr>
          <w:rFonts w:ascii="Arial" w:hAnsi="Arial" w:cs="Arial"/>
        </w:rPr>
        <w:t> </w:t>
      </w:r>
      <w:r w:rsidRPr="00447F90">
        <w:rPr>
          <w:rFonts w:ascii="Arial" w:hAnsi="Arial" w:cs="Arial"/>
        </w:rPr>
        <w:t>w</w:t>
      </w:r>
      <w:r w:rsidR="00F55F69" w:rsidRPr="00447F90">
        <w:rPr>
          <w:rFonts w:ascii="Arial" w:hAnsi="Arial" w:cs="Arial"/>
        </w:rPr>
        <w:t> </w:t>
      </w:r>
      <w:r w:rsidRPr="00447F90">
        <w:rPr>
          <w:rFonts w:ascii="Arial" w:hAnsi="Arial" w:cs="Arial"/>
        </w:rPr>
        <w:t>odpowiednie do wykonywanych prac urządzenia, sprzęt i środki ochrony indywidualnej oraz po</w:t>
      </w:r>
      <w:r w:rsidR="00F55F69" w:rsidRPr="00447F90">
        <w:rPr>
          <w:rFonts w:ascii="Arial" w:hAnsi="Arial" w:cs="Arial"/>
        </w:rPr>
        <w:t> </w:t>
      </w:r>
      <w:r w:rsidRPr="00447F90">
        <w:rPr>
          <w:rFonts w:ascii="Arial" w:hAnsi="Arial" w:cs="Arial"/>
        </w:rPr>
        <w:t>zapewnieniu właściwego nadzoru i bezpiecznych warunków pracy.</w:t>
      </w:r>
    </w:p>
    <w:p w:rsidR="00344B88" w:rsidRPr="00447F90" w:rsidRDefault="00344B88" w:rsidP="00DD00FB">
      <w:pPr>
        <w:pStyle w:val="Nagwek3"/>
        <w:spacing w:before="0" w:after="120" w:line="240" w:lineRule="auto"/>
        <w:rPr>
          <w:rFonts w:ascii="Arial" w:hAnsi="Arial" w:cs="Arial"/>
          <w:b/>
          <w:bCs w:val="0"/>
          <w:sz w:val="22"/>
          <w:szCs w:val="22"/>
          <w:lang w:eastAsia="pl-PL"/>
        </w:rPr>
      </w:pPr>
      <w:r w:rsidRPr="00447F90">
        <w:rPr>
          <w:rFonts w:ascii="Arial" w:hAnsi="Arial" w:cs="Arial"/>
          <w:b/>
          <w:bCs w:val="0"/>
          <w:sz w:val="22"/>
          <w:szCs w:val="22"/>
          <w:lang w:eastAsia="pl-PL"/>
        </w:rPr>
        <w:t>Rozdział 4</w:t>
      </w:r>
      <w:r w:rsidRPr="00447F90">
        <w:rPr>
          <w:rFonts w:ascii="Arial" w:hAnsi="Arial" w:cs="Arial"/>
          <w:b/>
          <w:bCs w:val="0"/>
          <w:sz w:val="22"/>
          <w:szCs w:val="22"/>
          <w:lang w:eastAsia="pl-PL"/>
        </w:rPr>
        <w:br/>
        <w:t xml:space="preserve">Podstawowe zasady bezpieczeństwa na wycieczkach </w:t>
      </w:r>
    </w:p>
    <w:p w:rsidR="00F55F69" w:rsidRPr="00447F90" w:rsidRDefault="00F55F69" w:rsidP="00245E04">
      <w:pPr>
        <w:pStyle w:val="paragraf"/>
        <w:numPr>
          <w:ilvl w:val="0"/>
          <w:numId w:val="174"/>
        </w:numPr>
        <w:spacing w:after="120"/>
        <w:ind w:firstLine="0"/>
        <w:rPr>
          <w:rFonts w:ascii="Arial" w:eastAsia="Times New Roman" w:hAnsi="Arial" w:cs="Arial"/>
          <w:noProof w:val="0"/>
          <w:lang w:eastAsia="pl-PL"/>
        </w:rPr>
      </w:pP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Przy organizacji zajęć, imprez i wycieczek poza terenem szkoły liczbę opiekunów oraz sposób zorganizowania opieki ustala się, uwzględniając wiek, stopień rozwoju psychofizycznego, stan zdrowia i ewentualną niepełnosprawność osób powierzonych opiece szkoły, a także specyfikę zajęć, imprez i wycieczek oraz warunki, w jakich będą się one odbywać.</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Kryteria, o których mowa w ust. 1, uwzględnia się również przy ustalaniu programu zajęć, imprez i</w:t>
      </w:r>
      <w:r w:rsidR="00F6345C" w:rsidRPr="00447F90">
        <w:rPr>
          <w:rFonts w:ascii="Arial" w:hAnsi="Arial" w:cs="Arial"/>
        </w:rPr>
        <w:t> </w:t>
      </w:r>
      <w:r w:rsidRPr="00447F90">
        <w:rPr>
          <w:rFonts w:ascii="Arial" w:hAnsi="Arial" w:cs="Arial"/>
        </w:rPr>
        <w:t>wycieczek.</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Opiekun wycieczki sprawdza stan liczbowy jej uczestników przed wyruszeniem z każdego miejsca pobytu, w czasie zwiedzania, przejazdu oraz po przybyciu do punktu docelowego.</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Niedopuszczalne jest realizowanie wycieczek podczas burzy, śnieżycy i gołoledzi.</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Jeżeli specyfika wycieczki tego wymaga, jej uczestników zaznajamia się z zasadami bezpiecznego przebywania nad wodą.</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Osoby pozostające pod opieką szkoły mogą pływać oraz kąpać się tylko w obrębie kąpielisk i</w:t>
      </w:r>
      <w:r w:rsidR="00F6345C" w:rsidRPr="00447F90">
        <w:rPr>
          <w:rFonts w:ascii="Arial" w:hAnsi="Arial" w:cs="Arial"/>
        </w:rPr>
        <w:t> </w:t>
      </w:r>
      <w:r w:rsidRPr="00447F90">
        <w:rPr>
          <w:rFonts w:ascii="Arial" w:hAnsi="Arial" w:cs="Arial"/>
        </w:rPr>
        <w:t>pływalni w rozumieniu przepisów określających warunki bezpieczeństwa osób przebywających w</w:t>
      </w:r>
      <w:r w:rsidR="00F6345C" w:rsidRPr="00447F90">
        <w:rPr>
          <w:rFonts w:ascii="Arial" w:hAnsi="Arial" w:cs="Arial"/>
        </w:rPr>
        <w:t> </w:t>
      </w:r>
      <w:r w:rsidRPr="00447F90">
        <w:rPr>
          <w:rFonts w:ascii="Arial" w:hAnsi="Arial" w:cs="Arial"/>
        </w:rPr>
        <w:t>górach, pływających, kąpiących się i uprawiających sporty wodne.</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Nauka pływania może odbywać się tylko w miejscach specjalnie do tego celu wyznaczonych</w:t>
      </w:r>
      <w:r w:rsidR="00172AC8" w:rsidRPr="00447F90">
        <w:rPr>
          <w:rFonts w:ascii="Arial" w:hAnsi="Arial" w:cs="Arial"/>
        </w:rPr>
        <w:t xml:space="preserve"> </w:t>
      </w:r>
      <w:r w:rsidRPr="00447F90">
        <w:rPr>
          <w:rFonts w:ascii="Arial" w:hAnsi="Arial" w:cs="Arial"/>
        </w:rPr>
        <w:t>i</w:t>
      </w:r>
      <w:r w:rsidR="00F6345C" w:rsidRPr="00447F90">
        <w:rPr>
          <w:rFonts w:ascii="Arial" w:hAnsi="Arial" w:cs="Arial"/>
        </w:rPr>
        <w:t> </w:t>
      </w:r>
      <w:r w:rsidRPr="00447F90">
        <w:rPr>
          <w:rFonts w:ascii="Arial" w:hAnsi="Arial" w:cs="Arial"/>
        </w:rPr>
        <w:t>przystosowanych.</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Uczącym się pływać i kąpiącym się zapewnia się stały nadzór ratownika lub ratowników</w:t>
      </w:r>
      <w:r w:rsidR="00172AC8" w:rsidRPr="00447F90">
        <w:rPr>
          <w:rFonts w:ascii="Arial" w:hAnsi="Arial" w:cs="Arial"/>
        </w:rPr>
        <w:t xml:space="preserve"> </w:t>
      </w:r>
      <w:r w:rsidR="004801CF">
        <w:rPr>
          <w:rFonts w:ascii="Arial" w:hAnsi="Arial" w:cs="Arial"/>
        </w:rPr>
        <w:t xml:space="preserve">                   </w:t>
      </w:r>
      <w:r w:rsidRPr="00447F90">
        <w:rPr>
          <w:rFonts w:ascii="Arial" w:hAnsi="Arial" w:cs="Arial"/>
        </w:rPr>
        <w:t>i ustawiczny nadzór opiekuna lub opiekunów ze strony szkoły lub placówki.</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Kajaki i łodzie, z których korzystają uczestnicy wycieczek, wyposaża się w sprzęt ratunkowy.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Ze sprzętu pływającego korzystają jedynie osoby przeszkolone w zakresie jego obsługi oraz posługiwania się wyposażeniem ratunkowym.</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Niedopuszczalne jest używanie łodzi i kajaków podczas silnych wiatrów.</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Niedopuszczalne jest urządzanie ślizgawek i lodowisk na rzekach, stawach, jeziorach</w:t>
      </w:r>
      <w:r w:rsidR="00172AC8" w:rsidRPr="00447F90">
        <w:rPr>
          <w:rFonts w:ascii="Arial" w:hAnsi="Arial" w:cs="Arial"/>
        </w:rPr>
        <w:t xml:space="preserve"> </w:t>
      </w:r>
      <w:r w:rsidR="004801CF">
        <w:rPr>
          <w:rFonts w:ascii="Arial" w:hAnsi="Arial" w:cs="Arial"/>
        </w:rPr>
        <w:t xml:space="preserve">                          </w:t>
      </w:r>
      <w:r w:rsidRPr="00447F90">
        <w:rPr>
          <w:rFonts w:ascii="Arial" w:hAnsi="Arial" w:cs="Arial"/>
        </w:rPr>
        <w:t>i innych zbiornikach wodnych.</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Niedopuszczalne jest wydawanie osobom pozostającym pod opieką szkoły lub placówki sprzętu, którego użycie może stwarzać zagrożenie dla zdrowia lub życia, w tym dysku, kuli, młota, oszczepu, łuku, szpady, sportowej broni strzeleckiej - jeżeli szkoła nie ma możliwości zapewnienia warunków bezpiecznego korzystania z tego sprzętu.</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Osobą odpowiedzialną za bezpieczeństwo uczniów może być tylko nauczyciel szkoły, a</w:t>
      </w:r>
      <w:r w:rsidR="00F6345C" w:rsidRPr="00447F90">
        <w:rPr>
          <w:rFonts w:ascii="Arial" w:hAnsi="Arial" w:cs="Arial"/>
        </w:rPr>
        <w:t> </w:t>
      </w:r>
      <w:r w:rsidRPr="00447F90">
        <w:rPr>
          <w:rFonts w:ascii="Arial" w:hAnsi="Arial" w:cs="Arial"/>
        </w:rPr>
        <w:t>w</w:t>
      </w:r>
      <w:r w:rsidR="00F6345C" w:rsidRPr="00447F90">
        <w:rPr>
          <w:rFonts w:ascii="Arial" w:hAnsi="Arial" w:cs="Arial"/>
        </w:rPr>
        <w:t> </w:t>
      </w:r>
      <w:r w:rsidRPr="00447F90">
        <w:rPr>
          <w:rFonts w:ascii="Arial" w:hAnsi="Arial" w:cs="Arial"/>
        </w:rPr>
        <w:t>wyjątkowych wypadkach osoba dorosła przeszkolona i znająca odpowiednie przepisy (kwalifikacje potwierdzone dokumentem).</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Opieka nad grupami uczniowskimi powinna być zorganizowana według odrębnych przepisów:</w:t>
      </w:r>
    </w:p>
    <w:p w:rsidR="00344B88" w:rsidRPr="00447F90" w:rsidRDefault="00344B88" w:rsidP="00D96F0E">
      <w:pPr>
        <w:numPr>
          <w:ilvl w:val="0"/>
          <w:numId w:val="2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jeden opiekun na 15 uczniów, jeżeli grupa wyjeżdża poza miasto i korzysta </w:t>
      </w:r>
      <w:r w:rsidR="004801CF">
        <w:rPr>
          <w:rFonts w:ascii="Arial" w:eastAsia="Times New Roman" w:hAnsi="Arial" w:cs="Arial"/>
          <w:lang w:eastAsia="pl-PL"/>
        </w:rPr>
        <w:t xml:space="preserve">                                      </w:t>
      </w:r>
      <w:r w:rsidRPr="00447F90">
        <w:rPr>
          <w:rFonts w:ascii="Arial" w:eastAsia="Times New Roman" w:hAnsi="Arial" w:cs="Arial"/>
          <w:lang w:eastAsia="pl-PL"/>
        </w:rPr>
        <w:t>z publicznych środków lokomocji;</w:t>
      </w:r>
    </w:p>
    <w:p w:rsidR="00344B88" w:rsidRPr="00447F90" w:rsidRDefault="00344B88" w:rsidP="00D96F0E">
      <w:pPr>
        <w:numPr>
          <w:ilvl w:val="0"/>
          <w:numId w:val="2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jeden opiekun na 30 uczniów, podczas wycieczek przedmiotowych poza terenem szkoły w</w:t>
      </w:r>
      <w:r w:rsidR="00F6345C" w:rsidRPr="00447F90">
        <w:rPr>
          <w:rFonts w:ascii="Arial" w:eastAsia="Times New Roman" w:hAnsi="Arial" w:cs="Arial"/>
          <w:lang w:eastAsia="pl-PL"/>
        </w:rPr>
        <w:t> </w:t>
      </w:r>
      <w:r w:rsidRPr="00447F90">
        <w:rPr>
          <w:rFonts w:ascii="Arial" w:eastAsia="Times New Roman" w:hAnsi="Arial" w:cs="Arial"/>
          <w:lang w:eastAsia="pl-PL"/>
        </w:rPr>
        <w:t>obrębie tej samej miejscowości;</w:t>
      </w:r>
    </w:p>
    <w:p w:rsidR="00344B88" w:rsidRPr="00447F90" w:rsidRDefault="00344B88" w:rsidP="00D96F0E">
      <w:pPr>
        <w:numPr>
          <w:ilvl w:val="0"/>
          <w:numId w:val="2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jeden opiekun na 20 uczniów, podczas rajdów, zlotów, biwaków, zielonych szkół;</w:t>
      </w:r>
    </w:p>
    <w:p w:rsidR="00344B88" w:rsidRPr="00447F90" w:rsidRDefault="00344B88" w:rsidP="00D96F0E">
      <w:pPr>
        <w:numPr>
          <w:ilvl w:val="0"/>
          <w:numId w:val="2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jeden opiekun na 10 uczniów, jeżeli jest to impreza turystyki kwalifikowanej;</w:t>
      </w:r>
    </w:p>
    <w:p w:rsidR="00344B88" w:rsidRPr="00447F90" w:rsidRDefault="00344B88" w:rsidP="00D96F0E">
      <w:pPr>
        <w:numPr>
          <w:ilvl w:val="0"/>
          <w:numId w:val="237"/>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grupa rowerowa wraz z opiekunem nie może przekroczyć 11 osób.</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Na udział w wycieczce oraz w imprezie turystycznej kierownik musi uzyskać zgodę rodziców lub</w:t>
      </w:r>
      <w:r w:rsidR="00F6345C" w:rsidRPr="00447F90">
        <w:rPr>
          <w:rFonts w:ascii="Arial" w:hAnsi="Arial" w:cs="Arial"/>
        </w:rPr>
        <w:t> </w:t>
      </w:r>
      <w:r w:rsidRPr="00447F90">
        <w:rPr>
          <w:rFonts w:ascii="Arial" w:hAnsi="Arial" w:cs="Arial"/>
        </w:rPr>
        <w:t>opiekunów prawnych uczniów na piśmie.</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Wszystkie wycieczki i imprezy pozaszkolne wymagają wypełnienia karty wycieczki przez opiekuna i</w:t>
      </w:r>
      <w:r w:rsidR="00F6345C" w:rsidRPr="00447F90">
        <w:rPr>
          <w:rFonts w:ascii="Arial" w:hAnsi="Arial" w:cs="Arial"/>
        </w:rPr>
        <w:t> </w:t>
      </w:r>
      <w:r w:rsidRPr="00447F90">
        <w:rPr>
          <w:rFonts w:ascii="Arial" w:hAnsi="Arial" w:cs="Arial"/>
        </w:rPr>
        <w:t>zatwierdzenia karty przez dyrektora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Kierownikiem wycieczki powinien być nauczyciel lub w uzgodnieniu z dyrektorem szkoły inna pełnoletnia osoba będąca instruktorem harcerskim albo posiadająca uprawnienia przewodnika turystycznego, przodownika lub instruktora turystyki kwalifikowanej, organizatora turystyki, instruktora krajoznawstwa lub zaświadczenie o ukończeniu kursu kierowników wycieczek szkolnych.</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 xml:space="preserve">Kierownikiem obozu wędrownego powinien być nauczyciel posiadający zaświadczenie </w:t>
      </w:r>
      <w:r w:rsidR="004801CF">
        <w:rPr>
          <w:rFonts w:ascii="Arial" w:hAnsi="Arial" w:cs="Arial"/>
        </w:rPr>
        <w:t xml:space="preserve">                         </w:t>
      </w:r>
      <w:r w:rsidRPr="00447F90">
        <w:rPr>
          <w:rFonts w:ascii="Arial" w:hAnsi="Arial" w:cs="Arial"/>
        </w:rPr>
        <w:t>o ukończeniu kursu dla kierowników obozów. Opiekunem grupy zaś może być każda osoba pełnoletnia (po</w:t>
      </w:r>
      <w:r w:rsidR="00F6345C" w:rsidRPr="00447F90">
        <w:rPr>
          <w:rFonts w:ascii="Arial" w:hAnsi="Arial" w:cs="Arial"/>
        </w:rPr>
        <w:t> </w:t>
      </w:r>
      <w:r w:rsidRPr="00447F90">
        <w:rPr>
          <w:rFonts w:ascii="Arial" w:hAnsi="Arial" w:cs="Arial"/>
        </w:rPr>
        <w:t>uzgodnieniu z dyrektorem szkoły).</w:t>
      </w:r>
    </w:p>
    <w:p w:rsidR="00344B88" w:rsidRPr="00447F90" w:rsidRDefault="00344B88" w:rsidP="004801CF">
      <w:pPr>
        <w:numPr>
          <w:ilvl w:val="6"/>
          <w:numId w:val="174"/>
        </w:numPr>
        <w:spacing w:after="120"/>
        <w:ind w:left="426" w:hanging="426"/>
        <w:jc w:val="both"/>
        <w:rPr>
          <w:rFonts w:ascii="Arial" w:hAnsi="Arial" w:cs="Arial"/>
        </w:rPr>
      </w:pPr>
      <w:r w:rsidRPr="00447F90">
        <w:rPr>
          <w:rFonts w:ascii="Arial" w:hAnsi="Arial" w:cs="Arial"/>
        </w:rPr>
        <w:t>Organizator zajęć z klasą (grupą) poza szkołą wpisuje wyjście do zeszytu wyjść.</w:t>
      </w:r>
      <w:r w:rsidR="00172AC8" w:rsidRPr="00447F90">
        <w:rPr>
          <w:rFonts w:ascii="Arial" w:hAnsi="Arial" w:cs="Arial"/>
        </w:rPr>
        <w:t xml:space="preserve"> </w:t>
      </w:r>
    </w:p>
    <w:p w:rsidR="00F6345C" w:rsidRPr="00447F90" w:rsidRDefault="00F6345C" w:rsidP="00245E04">
      <w:pPr>
        <w:pStyle w:val="paragraf"/>
        <w:numPr>
          <w:ilvl w:val="0"/>
          <w:numId w:val="174"/>
        </w:numPr>
        <w:spacing w:after="120"/>
        <w:ind w:firstLine="0"/>
        <w:rPr>
          <w:rStyle w:val="Pogrubienie"/>
          <w:rFonts w:ascii="Arial" w:eastAsia="Times New Roman" w:hAnsi="Arial" w:cs="Arial"/>
          <w:b w:val="0"/>
          <w:bCs w:val="0"/>
          <w:noProof w:val="0"/>
          <w:lang w:eastAsia="pl-PL"/>
        </w:rPr>
      </w:pPr>
    </w:p>
    <w:p w:rsidR="00344B88" w:rsidRPr="00447F90" w:rsidRDefault="00344B88" w:rsidP="00F6345C">
      <w:pPr>
        <w:pStyle w:val="paragraf"/>
        <w:spacing w:after="120"/>
        <w:jc w:val="both"/>
        <w:rPr>
          <w:rFonts w:ascii="Arial" w:eastAsia="Times New Roman" w:hAnsi="Arial" w:cs="Arial"/>
          <w:bCs/>
          <w:noProof w:val="0"/>
          <w:kern w:val="36"/>
          <w:lang w:eastAsia="pl-PL"/>
        </w:rPr>
      </w:pPr>
      <w:r w:rsidRPr="00447F90">
        <w:rPr>
          <w:rStyle w:val="Pogrubienie"/>
          <w:rFonts w:ascii="Arial" w:hAnsi="Arial" w:cs="Arial"/>
          <w:b w:val="0"/>
        </w:rPr>
        <w:t>Procedury postępowania w przypadku zagrożenia</w:t>
      </w:r>
      <w:r w:rsidR="00172AC8" w:rsidRPr="00447F90">
        <w:rPr>
          <w:rStyle w:val="Pogrubienie"/>
          <w:rFonts w:ascii="Arial" w:hAnsi="Arial" w:cs="Arial"/>
          <w:b w:val="0"/>
        </w:rPr>
        <w:t xml:space="preserve"> </w:t>
      </w:r>
      <w:r w:rsidRPr="00447F90">
        <w:rPr>
          <w:rFonts w:ascii="Arial" w:eastAsia="Times New Roman" w:hAnsi="Arial" w:cs="Arial"/>
          <w:bCs/>
          <w:noProof w:val="0"/>
          <w:kern w:val="36"/>
          <w:lang w:eastAsia="pl-PL"/>
        </w:rPr>
        <w:t xml:space="preserve">wprowadza dyrektor szkoły zarządzeniem </w:t>
      </w:r>
      <w:r w:rsidR="004801CF">
        <w:rPr>
          <w:rFonts w:ascii="Arial" w:eastAsia="Times New Roman" w:hAnsi="Arial" w:cs="Arial"/>
          <w:bCs/>
          <w:noProof w:val="0"/>
          <w:kern w:val="36"/>
          <w:lang w:eastAsia="pl-PL"/>
        </w:rPr>
        <w:t xml:space="preserve">                            </w:t>
      </w:r>
      <w:r w:rsidRPr="00447F90">
        <w:rPr>
          <w:rFonts w:ascii="Arial" w:eastAsia="Times New Roman" w:hAnsi="Arial" w:cs="Arial"/>
          <w:bCs/>
          <w:noProof w:val="0"/>
          <w:kern w:val="36"/>
          <w:lang w:eastAsia="pl-PL"/>
        </w:rPr>
        <w:t>i zapoznaje z</w:t>
      </w:r>
      <w:r w:rsidR="00F6345C" w:rsidRPr="00447F90">
        <w:rPr>
          <w:rFonts w:ascii="Arial" w:eastAsia="Times New Roman" w:hAnsi="Arial" w:cs="Arial"/>
          <w:bCs/>
          <w:noProof w:val="0"/>
          <w:kern w:val="36"/>
          <w:lang w:eastAsia="pl-PL"/>
        </w:rPr>
        <w:t> </w:t>
      </w:r>
      <w:r w:rsidRPr="00447F90">
        <w:rPr>
          <w:rFonts w:ascii="Arial" w:eastAsia="Times New Roman" w:hAnsi="Arial" w:cs="Arial"/>
          <w:bCs/>
          <w:noProof w:val="0"/>
          <w:kern w:val="36"/>
          <w:lang w:eastAsia="pl-PL"/>
        </w:rPr>
        <w:t>nimi wszystkich pracowników szkoły oraz rodziców uczniów poprzez wywieszenie ich na stronie www szkoły.</w:t>
      </w:r>
    </w:p>
    <w:p w:rsidR="002C6216" w:rsidRPr="00447F90" w:rsidRDefault="002C6216" w:rsidP="002C6216">
      <w:pPr>
        <w:pStyle w:val="Nagwek3"/>
        <w:spacing w:before="0" w:after="120" w:line="240" w:lineRule="auto"/>
        <w:rPr>
          <w:rFonts w:ascii="Arial" w:hAnsi="Arial" w:cs="Arial"/>
          <w:b/>
          <w:bCs w:val="0"/>
          <w:sz w:val="22"/>
          <w:szCs w:val="22"/>
        </w:rPr>
      </w:pPr>
      <w:r w:rsidRPr="00447F90">
        <w:rPr>
          <w:rFonts w:ascii="Arial" w:hAnsi="Arial" w:cs="Arial"/>
          <w:b/>
          <w:bCs w:val="0"/>
          <w:sz w:val="22"/>
          <w:szCs w:val="22"/>
          <w:lang w:eastAsia="pl-PL"/>
        </w:rPr>
        <w:t>Rozdział 5</w:t>
      </w:r>
      <w:r w:rsidRPr="00447F90">
        <w:rPr>
          <w:rFonts w:ascii="Arial" w:hAnsi="Arial" w:cs="Arial"/>
          <w:b/>
          <w:bCs w:val="0"/>
          <w:sz w:val="22"/>
          <w:szCs w:val="22"/>
          <w:lang w:eastAsia="pl-PL"/>
        </w:rPr>
        <w:br/>
      </w:r>
      <w:r w:rsidRPr="00447F90">
        <w:rPr>
          <w:rFonts w:ascii="Arial" w:hAnsi="Arial" w:cs="Arial"/>
          <w:b/>
          <w:bCs w:val="0"/>
          <w:sz w:val="22"/>
          <w:szCs w:val="22"/>
        </w:rPr>
        <w:t>Szczegółowe zasady przyprowadzania i odbierania uczniów ze szkoły</w:t>
      </w:r>
    </w:p>
    <w:p w:rsidR="002C6216" w:rsidRPr="00447F90" w:rsidRDefault="00B03F9B" w:rsidP="002C6216">
      <w:pPr>
        <w:rPr>
          <w:rFonts w:ascii="Arial" w:hAnsi="Arial" w:cs="Arial"/>
          <w:b/>
          <w:sz w:val="24"/>
          <w:szCs w:val="24"/>
        </w:rPr>
      </w:pPr>
      <w:r w:rsidRPr="00447F90">
        <w:rPr>
          <w:rFonts w:ascii="Arial" w:hAnsi="Arial" w:cs="Arial"/>
          <w:b/>
          <w:sz w:val="24"/>
          <w:szCs w:val="24"/>
        </w:rPr>
        <w:t>§ 150</w:t>
      </w:r>
      <w:r w:rsidR="002C6216" w:rsidRPr="00447F90">
        <w:rPr>
          <w:rFonts w:ascii="Arial" w:hAnsi="Arial" w:cs="Arial"/>
          <w:b/>
          <w:sz w:val="24"/>
          <w:szCs w:val="24"/>
        </w:rPr>
        <w:t>a</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 xml:space="preserve">Rodzice klas I – III mają obowiązek przyprowadzania i odbierania uczniów do i ze szkoły osobiście lub przez osoby upoważnione. W razie niemożności odebrania ucznia zaraz po zakończonych lekacjach dziecko zaprowadzane jest przez nauczyciela mającego  </w:t>
      </w:r>
      <w:r w:rsidR="004801CF">
        <w:rPr>
          <w:rFonts w:ascii="Arial" w:hAnsi="Arial" w:cs="Arial"/>
          <w:noProof/>
        </w:rPr>
        <w:t xml:space="preserve">                                      </w:t>
      </w:r>
      <w:r w:rsidRPr="00447F90">
        <w:rPr>
          <w:rFonts w:ascii="Arial" w:hAnsi="Arial" w:cs="Arial"/>
          <w:noProof/>
        </w:rPr>
        <w:t>z uczniem ostatnią lekcję na świetlicę szkolną.</w:t>
      </w:r>
    </w:p>
    <w:p w:rsidR="00A845E5"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 xml:space="preserve">Rodzice składają w świetlicy pisemne upoważnienie do odbierania ucznia przez wskazane </w:t>
      </w:r>
      <w:r w:rsidR="00A845E5" w:rsidRPr="00447F90">
        <w:rPr>
          <w:rFonts w:ascii="Arial" w:hAnsi="Arial" w:cs="Arial"/>
          <w:noProof/>
        </w:rPr>
        <w:t xml:space="preserve">                               </w:t>
      </w:r>
      <w:r w:rsidRPr="00447F90">
        <w:rPr>
          <w:rFonts w:ascii="Arial" w:hAnsi="Arial" w:cs="Arial"/>
          <w:noProof/>
        </w:rPr>
        <w:t>w oświadczeniu osoby, które zapewnią mu bezpieczeństwo w drodze ze szkoły do domu.</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Upoważnienie wystawia co najmniej jeden rodzic ucznia na piśmie z własnoręcznym podpisem. Upoważnienie zawiera: imię i nazwisko osoby upoważnionej, nr dowodu osobistego, podpis osoby upoważnionej.</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Przyprowadzać lub odbierać uczniów mogą także upoważnione na piśmie przez rodziców osoby, które mają zdolność do czynności prawnych (w myśl Kodeksu cywilnego osoby powyżej 13 lat),</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 xml:space="preserve">Nauczyciel ma prawo wylegitymować osobę upoważnioną do odbierania ucznia (poprosić </w:t>
      </w:r>
      <w:r w:rsidR="00A845E5" w:rsidRPr="00447F90">
        <w:rPr>
          <w:rFonts w:ascii="Arial" w:hAnsi="Arial" w:cs="Arial"/>
          <w:noProof/>
        </w:rPr>
        <w:t xml:space="preserve">                                </w:t>
      </w:r>
      <w:r w:rsidRPr="00447F90">
        <w:rPr>
          <w:rFonts w:ascii="Arial" w:hAnsi="Arial" w:cs="Arial"/>
          <w:noProof/>
        </w:rPr>
        <w:t>o pokazanie dowodu osobistego lub innego dowodu tożsamości).</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Upoważnienie wystawione przez rodziców może być w każdej chwili zmienione i po zmianie przedstawione wychowawcy klasy i świetlicy.</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W przypadku wątpliwości co do tożsamości osoby majacej odbierać ucznia nauczyciel ma obowiązek zgłosić ten fakt dyrektorowi szkoły i pilnie zawiadomić rodziców ucznia. Zawiadomienia rodziców dokonuje dyrektor szkoły lub nauczyciel.</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 xml:space="preserve">Prośba jednego z rodziców dotycząca wskazania osób nieupoważnionych do odbierania ucznia ze szkoły może być uwzględniona przez dyrektora i nauczyciela tylko w przypadku, gdy ww. rodzic przedstawi dokumenty wydane przez sąd pozwalające stwierdzić ograniczenie, odebranie władzy rodzicielskiej lub postanowienie wyznaczające kontakty </w:t>
      </w:r>
      <w:r w:rsidR="004801CF">
        <w:rPr>
          <w:rFonts w:ascii="Arial" w:hAnsi="Arial" w:cs="Arial"/>
          <w:noProof/>
        </w:rPr>
        <w:t xml:space="preserve">                        </w:t>
      </w:r>
      <w:r w:rsidRPr="00447F90">
        <w:rPr>
          <w:rFonts w:ascii="Arial" w:hAnsi="Arial" w:cs="Arial"/>
          <w:noProof/>
        </w:rPr>
        <w:t xml:space="preserve">z dzieckiem. </w:t>
      </w:r>
    </w:p>
    <w:p w:rsidR="002C6216" w:rsidRPr="00447F90" w:rsidRDefault="002C6216" w:rsidP="00D96F0E">
      <w:pPr>
        <w:pStyle w:val="Akapitzlist"/>
        <w:numPr>
          <w:ilvl w:val="0"/>
          <w:numId w:val="248"/>
        </w:numPr>
        <w:spacing w:after="120" w:line="240" w:lineRule="auto"/>
        <w:contextualSpacing w:val="0"/>
        <w:jc w:val="both"/>
        <w:rPr>
          <w:rFonts w:ascii="Arial" w:hAnsi="Arial" w:cs="Arial"/>
          <w:noProof/>
        </w:rPr>
      </w:pPr>
      <w:r w:rsidRPr="00447F90">
        <w:rPr>
          <w:rFonts w:ascii="Arial" w:hAnsi="Arial" w:cs="Arial"/>
          <w:noProof/>
        </w:rPr>
        <w:t xml:space="preserve">Uczniowie nieuczęszczający na zajęcia z religii, wychowania do życia w rodzinie bądź posiadający całoroczne zwolnienie z wychowania fizycznego lub drugiego języka obcego </w:t>
      </w:r>
      <w:r w:rsidR="004801CF">
        <w:rPr>
          <w:rFonts w:ascii="Arial" w:hAnsi="Arial" w:cs="Arial"/>
          <w:noProof/>
        </w:rPr>
        <w:t xml:space="preserve">                 </w:t>
      </w:r>
      <w:r w:rsidRPr="00447F90">
        <w:rPr>
          <w:rFonts w:ascii="Arial" w:hAnsi="Arial" w:cs="Arial"/>
          <w:noProof/>
        </w:rPr>
        <w:t xml:space="preserve">(w przypadku, gdy jest to pierwsza lub ostatnia godzina lekcyjna) są zwalniani przez </w:t>
      </w:r>
      <w:r w:rsidRPr="00447F90">
        <w:rPr>
          <w:rFonts w:ascii="Arial" w:hAnsi="Arial" w:cs="Arial"/>
          <w:noProof/>
          <w:sz w:val="24"/>
          <w:szCs w:val="24"/>
        </w:rPr>
        <w:t xml:space="preserve">rodziców po uprzednim dostarczeniu wychowawcy całorocznego zwolnienia - oświadczenia </w:t>
      </w:r>
      <w:r w:rsidRPr="00447F90">
        <w:rPr>
          <w:rFonts w:ascii="Arial" w:hAnsi="Arial" w:cs="Arial"/>
          <w:sz w:val="24"/>
          <w:szCs w:val="24"/>
          <w:shd w:val="clear" w:color="auto" w:fill="FFFFFF"/>
        </w:rPr>
        <w:t xml:space="preserve">o zapewnieniu dziecku opieki na czas trwania zajęć </w:t>
      </w:r>
      <w:r w:rsidRPr="00447F90">
        <w:rPr>
          <w:rFonts w:ascii="Arial" w:hAnsi="Arial" w:cs="Arial"/>
          <w:noProof/>
          <w:sz w:val="24"/>
          <w:szCs w:val="24"/>
        </w:rPr>
        <w:t>z zaznaczeniem, że biorą oni  odpowiedzialność za samodzielny powrót dziecka ze szkoły do domu.</w:t>
      </w:r>
    </w:p>
    <w:p w:rsidR="00EA36A3" w:rsidRPr="00447F90" w:rsidRDefault="00EA36A3" w:rsidP="00DD00FB">
      <w:pPr>
        <w:pStyle w:val="Nagwek2"/>
        <w:spacing w:before="0" w:line="240" w:lineRule="auto"/>
        <w:rPr>
          <w:rFonts w:ascii="Arial" w:hAnsi="Arial" w:cs="Arial"/>
          <w:b/>
          <w:sz w:val="22"/>
          <w:szCs w:val="22"/>
        </w:rPr>
      </w:pPr>
    </w:p>
    <w:p w:rsidR="00344B88" w:rsidRPr="00447F90" w:rsidRDefault="00344B88" w:rsidP="00DD00FB">
      <w:pPr>
        <w:pStyle w:val="Nagwek2"/>
        <w:spacing w:before="0" w:line="240" w:lineRule="auto"/>
        <w:rPr>
          <w:rFonts w:ascii="Arial" w:hAnsi="Arial" w:cs="Arial"/>
          <w:b/>
          <w:sz w:val="22"/>
          <w:szCs w:val="22"/>
        </w:rPr>
      </w:pPr>
      <w:r w:rsidRPr="00447F90">
        <w:rPr>
          <w:rFonts w:ascii="Arial" w:hAnsi="Arial" w:cs="Arial"/>
          <w:b/>
          <w:sz w:val="22"/>
          <w:szCs w:val="22"/>
        </w:rPr>
        <w:t>DZIAŁ XV</w:t>
      </w:r>
      <w:r w:rsidRPr="00447F90">
        <w:rPr>
          <w:rFonts w:ascii="Arial" w:hAnsi="Arial" w:cs="Arial"/>
          <w:b/>
          <w:sz w:val="22"/>
          <w:szCs w:val="22"/>
        </w:rPr>
        <w:br/>
        <w:t>Ceremoniał szkolny</w:t>
      </w:r>
    </w:p>
    <w:p w:rsidR="00344B88" w:rsidRPr="00447F90" w:rsidRDefault="00344B88" w:rsidP="00DD00FB">
      <w:pPr>
        <w:pStyle w:val="Nagwek3"/>
        <w:spacing w:before="0" w:after="120" w:line="240" w:lineRule="auto"/>
        <w:rPr>
          <w:rFonts w:ascii="Arial" w:hAnsi="Arial" w:cs="Arial"/>
          <w:b/>
          <w:bCs w:val="0"/>
          <w:sz w:val="22"/>
          <w:szCs w:val="22"/>
          <w:lang w:eastAsia="pl-PL"/>
        </w:rPr>
      </w:pPr>
      <w:r w:rsidRPr="00447F90">
        <w:rPr>
          <w:rFonts w:ascii="Arial" w:hAnsi="Arial" w:cs="Arial"/>
          <w:b/>
          <w:bCs w:val="0"/>
          <w:sz w:val="22"/>
          <w:szCs w:val="22"/>
          <w:lang w:eastAsia="pl-PL"/>
        </w:rPr>
        <w:t>Rozdział 1</w:t>
      </w:r>
      <w:r w:rsidRPr="00447F90">
        <w:rPr>
          <w:rFonts w:ascii="Arial" w:hAnsi="Arial" w:cs="Arial"/>
          <w:b/>
          <w:bCs w:val="0"/>
          <w:sz w:val="22"/>
          <w:szCs w:val="22"/>
          <w:lang w:eastAsia="pl-PL"/>
        </w:rPr>
        <w:br/>
        <w:t>Symbole szkolne</w:t>
      </w:r>
    </w:p>
    <w:p w:rsidR="003D5C6C" w:rsidRPr="00447F90" w:rsidRDefault="003D5C6C" w:rsidP="00245E04">
      <w:pPr>
        <w:pStyle w:val="paragraf"/>
        <w:numPr>
          <w:ilvl w:val="0"/>
          <w:numId w:val="174"/>
        </w:numPr>
        <w:spacing w:after="120"/>
        <w:ind w:firstLine="0"/>
        <w:rPr>
          <w:rStyle w:val="Pogrubienie"/>
          <w:rFonts w:ascii="Arial" w:hAnsi="Arial" w:cs="Arial"/>
          <w:b w:val="0"/>
          <w:bCs w:val="0"/>
        </w:rPr>
      </w:pPr>
    </w:p>
    <w:p w:rsidR="00344B88" w:rsidRPr="00447F90" w:rsidRDefault="00420CDB" w:rsidP="003D5C6C">
      <w:pPr>
        <w:pStyle w:val="paragraf"/>
        <w:spacing w:after="120"/>
        <w:jc w:val="both"/>
        <w:rPr>
          <w:rFonts w:ascii="Arial" w:hAnsi="Arial" w:cs="Arial"/>
        </w:rPr>
      </w:pPr>
      <w:r>
        <w:rPr>
          <w:rStyle w:val="Pogrubienie"/>
          <w:rFonts w:ascii="Arial" w:hAnsi="Arial" w:cs="Arial"/>
          <w:b w:val="0"/>
        </w:rPr>
        <w:t xml:space="preserve">1. </w:t>
      </w:r>
      <w:r w:rsidR="00344B88" w:rsidRPr="00447F90">
        <w:rPr>
          <w:rStyle w:val="Pogrubienie"/>
          <w:rFonts w:ascii="Arial" w:hAnsi="Arial" w:cs="Arial"/>
          <w:b w:val="0"/>
        </w:rPr>
        <w:t>Sztandar</w:t>
      </w:r>
      <w:r w:rsidR="00344B88" w:rsidRPr="00447F90">
        <w:rPr>
          <w:rFonts w:ascii="Arial" w:hAnsi="Arial" w:cs="Arial"/>
        </w:rPr>
        <w:t xml:space="preserve"> szkoły:</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sztandarem opiekuje się poczet sztandarowy pod kierunkiem wyznaczonych przez dyrektora szkoły nauczycieli. Poczet powoływany jest corocznie uchwałą na ostatnim posiedzeniu rady pedagogicznej i składa się z trzech trzyosobowych składów;</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uczestnictwo w poczcie sztandarowym to najbardziej honorowa funkcja uczniowska w szkole, dlatego poczet sztandarowy powinien być wytypowany z uczniów klasy najstarszej szkoły podstawowej wyróżniających się w nauce, o</w:t>
      </w:r>
      <w:r w:rsidR="00172AC8" w:rsidRPr="00447F90">
        <w:rPr>
          <w:rFonts w:ascii="Arial" w:eastAsia="Times New Roman" w:hAnsi="Arial" w:cs="Arial"/>
          <w:lang w:eastAsia="pl-PL"/>
        </w:rPr>
        <w:t xml:space="preserve"> </w:t>
      </w:r>
      <w:r w:rsidRPr="00447F90">
        <w:rPr>
          <w:rFonts w:ascii="Arial" w:eastAsia="Times New Roman" w:hAnsi="Arial" w:cs="Arial"/>
          <w:lang w:eastAsia="pl-PL"/>
        </w:rPr>
        <w:t>nienagannej postawie i wzorowym zachowaniu;</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skład osobowy pocztu sztandarowego:</w:t>
      </w:r>
    </w:p>
    <w:p w:rsidR="00344B88" w:rsidRPr="00447F90" w:rsidRDefault="00420CDB" w:rsidP="00D96F0E">
      <w:pPr>
        <w:numPr>
          <w:ilvl w:val="0"/>
          <w:numId w:val="239"/>
        </w:numPr>
        <w:tabs>
          <w:tab w:val="clear" w:pos="227"/>
        </w:tabs>
        <w:spacing w:after="120"/>
        <w:ind w:left="1078" w:hanging="284"/>
        <w:jc w:val="both"/>
        <w:rPr>
          <w:rFonts w:ascii="Arial" w:eastAsia="Times New Roman" w:hAnsi="Arial" w:cs="Arial"/>
          <w:noProof w:val="0"/>
          <w:lang w:eastAsia="pl-PL"/>
        </w:rPr>
      </w:pPr>
      <w:r>
        <w:rPr>
          <w:rFonts w:ascii="Arial" w:eastAsia="Times New Roman" w:hAnsi="Arial" w:cs="Arial"/>
          <w:noProof w:val="0"/>
          <w:lang w:eastAsia="pl-PL"/>
        </w:rPr>
        <w:t>c</w:t>
      </w:r>
      <w:r w:rsidR="00344B88" w:rsidRPr="00447F90">
        <w:rPr>
          <w:rFonts w:ascii="Arial" w:eastAsia="Times New Roman" w:hAnsi="Arial" w:cs="Arial"/>
          <w:noProof w:val="0"/>
          <w:lang w:eastAsia="pl-PL"/>
        </w:rPr>
        <w:t>horąży (sztandarowy) - jeden uczeń</w:t>
      </w:r>
      <w:r>
        <w:rPr>
          <w:rFonts w:ascii="Arial" w:eastAsia="Times New Roman" w:hAnsi="Arial" w:cs="Arial"/>
          <w:noProof w:val="0"/>
          <w:lang w:eastAsia="pl-PL"/>
        </w:rPr>
        <w:t>/jedna uczennica</w:t>
      </w:r>
    </w:p>
    <w:p w:rsidR="00344B88" w:rsidRPr="00447F90" w:rsidRDefault="00420CDB" w:rsidP="00D96F0E">
      <w:pPr>
        <w:numPr>
          <w:ilvl w:val="0"/>
          <w:numId w:val="239"/>
        </w:numPr>
        <w:tabs>
          <w:tab w:val="clear" w:pos="227"/>
        </w:tabs>
        <w:spacing w:after="120"/>
        <w:ind w:left="1078" w:hanging="284"/>
        <w:jc w:val="both"/>
        <w:rPr>
          <w:rFonts w:ascii="Arial" w:eastAsia="Times New Roman" w:hAnsi="Arial" w:cs="Arial"/>
          <w:noProof w:val="0"/>
          <w:lang w:eastAsia="pl-PL"/>
        </w:rPr>
      </w:pPr>
      <w:r>
        <w:rPr>
          <w:rFonts w:ascii="Arial" w:eastAsia="Times New Roman" w:hAnsi="Arial" w:cs="Arial"/>
          <w:noProof w:val="0"/>
          <w:lang w:eastAsia="pl-PL"/>
        </w:rPr>
        <w:t>a</w:t>
      </w:r>
      <w:r w:rsidR="00344B88" w:rsidRPr="00447F90">
        <w:rPr>
          <w:rFonts w:ascii="Arial" w:eastAsia="Times New Roman" w:hAnsi="Arial" w:cs="Arial"/>
          <w:noProof w:val="0"/>
          <w:lang w:eastAsia="pl-PL"/>
        </w:rPr>
        <w:t>systa - dwie uczennice</w:t>
      </w:r>
      <w:r>
        <w:rPr>
          <w:rFonts w:ascii="Arial" w:eastAsia="Times New Roman" w:hAnsi="Arial" w:cs="Arial"/>
          <w:noProof w:val="0"/>
          <w:lang w:eastAsia="pl-PL"/>
        </w:rPr>
        <w:t>/ dwóch uczniów;</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kandydatury składu są przedstawione przez wychowawców klasy oraz samorząd szkolny na</w:t>
      </w:r>
      <w:r w:rsidR="000D1AC5" w:rsidRPr="00447F90">
        <w:rPr>
          <w:rFonts w:ascii="Arial" w:eastAsia="Times New Roman" w:hAnsi="Arial" w:cs="Arial"/>
          <w:lang w:eastAsia="pl-PL"/>
        </w:rPr>
        <w:t> </w:t>
      </w:r>
      <w:r w:rsidRPr="00447F90">
        <w:rPr>
          <w:rFonts w:ascii="Arial" w:eastAsia="Times New Roman" w:hAnsi="Arial" w:cs="Arial"/>
          <w:lang w:eastAsia="pl-PL"/>
        </w:rPr>
        <w:t>czerwcowej radzie pedagogicznej i przez nią zatwierdzone;</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kadencja pocztu trwa jeden rok (począwszy od przekazania w dniu uroczystego zakończenia roku szkolnego);</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decyzją rady pedagogicznej uczniowie mogą być odwołani ze składu pocztu; </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poczet sztandarowy zawsze występuje w strojach galowych ze swymi insygniami. W trakcie uroczystości na wolnym powietrzu poczet może nosić okrycia wierzchnie;</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insygniami pocztu sztandarowego są biało-czerwone szarfy biegnące z prawego ramienia do</w:t>
      </w:r>
      <w:r w:rsidR="000D1AC5" w:rsidRPr="00447F90">
        <w:rPr>
          <w:rFonts w:ascii="Arial" w:eastAsia="Times New Roman" w:hAnsi="Arial" w:cs="Arial"/>
          <w:lang w:eastAsia="pl-PL"/>
        </w:rPr>
        <w:t> </w:t>
      </w:r>
      <w:r w:rsidRPr="00447F90">
        <w:rPr>
          <w:rFonts w:ascii="Arial" w:eastAsia="Times New Roman" w:hAnsi="Arial" w:cs="Arial"/>
          <w:lang w:eastAsia="pl-PL"/>
        </w:rPr>
        <w:t>lewego boku i białe rękawiczki;</w:t>
      </w:r>
    </w:p>
    <w:p w:rsidR="00344B88" w:rsidRPr="00447F90" w:rsidRDefault="00344B88" w:rsidP="00D96F0E">
      <w:pPr>
        <w:numPr>
          <w:ilvl w:val="0"/>
          <w:numId w:val="238"/>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sztandar uczestniczy w uroczystościach szkolnych oraz poza szkołą na zaproszenie innych szkół i</w:t>
      </w:r>
      <w:r w:rsidR="007A22ED" w:rsidRPr="00447F90">
        <w:rPr>
          <w:rFonts w:ascii="Arial" w:eastAsia="Times New Roman" w:hAnsi="Arial" w:cs="Arial"/>
          <w:lang w:eastAsia="pl-PL"/>
        </w:rPr>
        <w:t> </w:t>
      </w:r>
      <w:r w:rsidRPr="00447F90">
        <w:rPr>
          <w:rFonts w:ascii="Arial" w:eastAsia="Times New Roman" w:hAnsi="Arial" w:cs="Arial"/>
          <w:lang w:eastAsia="pl-PL"/>
        </w:rPr>
        <w:t>instytucji lub organizacji;</w:t>
      </w:r>
    </w:p>
    <w:p w:rsidR="00344B88" w:rsidRPr="00447F90" w:rsidRDefault="00344B88" w:rsidP="00D96F0E">
      <w:pPr>
        <w:numPr>
          <w:ilvl w:val="0"/>
          <w:numId w:val="23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podczas uroczystości żałobnych sztandar ozdabia czarna wstęga uwiązana pod głowicą (orłem);</w:t>
      </w:r>
    </w:p>
    <w:p w:rsidR="00344B88" w:rsidRPr="00447F90" w:rsidRDefault="00344B88" w:rsidP="00D96F0E">
      <w:pPr>
        <w:numPr>
          <w:ilvl w:val="0"/>
          <w:numId w:val="23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podczas wprowadzania i wyprowadzania sztandaru i w trakcie przemarszu chorąży niesie sztandar opierając drzewce na prawym ramieniu;</w:t>
      </w:r>
    </w:p>
    <w:p w:rsidR="00344B88" w:rsidRPr="00447F90" w:rsidRDefault="00344B88" w:rsidP="00D96F0E">
      <w:pPr>
        <w:numPr>
          <w:ilvl w:val="0"/>
          <w:numId w:val="23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sztandarowi oddaje się szacunek. Podczas wprowadzania i wyprowadzania sztandaru wszyscy uczestnicy uroczyst</w:t>
      </w:r>
      <w:r w:rsidR="007A22ED" w:rsidRPr="00447F90">
        <w:rPr>
          <w:rFonts w:ascii="Arial" w:eastAsia="Times New Roman" w:hAnsi="Arial" w:cs="Arial"/>
          <w:lang w:eastAsia="pl-PL"/>
        </w:rPr>
        <w:t>ości stoją w pozycji „Baczność”</w:t>
      </w:r>
      <w:r w:rsidRPr="00447F90">
        <w:rPr>
          <w:rFonts w:ascii="Arial" w:eastAsia="Times New Roman" w:hAnsi="Arial" w:cs="Arial"/>
          <w:lang w:eastAsia="pl-PL"/>
        </w:rPr>
        <w:t>. Odpowiednie komendy podaje osoba prowadząca uroczystość;</w:t>
      </w:r>
    </w:p>
    <w:p w:rsidR="00344B88" w:rsidRPr="00447F90" w:rsidRDefault="00344B88" w:rsidP="00D96F0E">
      <w:pPr>
        <w:numPr>
          <w:ilvl w:val="0"/>
          <w:numId w:val="23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oddawanie honorów sztandarem odbywa się poprzez pochylenie go przez chorążego. Chorąży robi wykrok lewą nogą, piętę drzewca opiera o prawą stopę i oburącz pochyla sztandar;</w:t>
      </w:r>
    </w:p>
    <w:p w:rsidR="00344B88" w:rsidRPr="00447F90" w:rsidRDefault="00344B88" w:rsidP="00D96F0E">
      <w:pPr>
        <w:numPr>
          <w:ilvl w:val="0"/>
          <w:numId w:val="238"/>
        </w:numPr>
        <w:tabs>
          <w:tab w:val="clear" w:pos="227"/>
        </w:tabs>
        <w:spacing w:after="120"/>
        <w:ind w:left="709" w:hanging="425"/>
        <w:jc w:val="both"/>
        <w:rPr>
          <w:rFonts w:ascii="Arial" w:eastAsia="Times New Roman" w:hAnsi="Arial" w:cs="Arial"/>
          <w:lang w:eastAsia="pl-PL"/>
        </w:rPr>
      </w:pPr>
      <w:r w:rsidRPr="00447F90">
        <w:rPr>
          <w:rFonts w:ascii="Arial" w:eastAsia="Times New Roman" w:hAnsi="Arial" w:cs="Arial"/>
          <w:lang w:eastAsia="pl-PL"/>
        </w:rPr>
        <w:t>sztandar oddaje honory:</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na komendę „do hymnu” i „do hymnu szkoły”,</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 czasie wykonywania „Roty”,</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gdy grany jest sygnał „Wojsko Polskie” (uroczystości z udziałem wojska),</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 trakcie ślubowania uczniów klas pierwszych,</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podczas opuszczenia trumny do grobu,</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 trakcie minuty ciszy dla uczczenia pamięci,</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podczas składania wieńców, kwiatów i zniczy przez delegację szkoły,</w:t>
      </w:r>
    </w:p>
    <w:p w:rsidR="00344B88" w:rsidRPr="00447F90" w:rsidRDefault="00344B88" w:rsidP="00D96F0E">
      <w:pPr>
        <w:numPr>
          <w:ilvl w:val="0"/>
          <w:numId w:val="240"/>
        </w:numPr>
        <w:tabs>
          <w:tab w:val="clear" w:pos="227"/>
        </w:tabs>
        <w:spacing w:after="120"/>
        <w:ind w:left="1078" w:hanging="284"/>
        <w:jc w:val="both"/>
        <w:rPr>
          <w:rFonts w:ascii="Arial" w:eastAsia="Times New Roman" w:hAnsi="Arial" w:cs="Arial"/>
          <w:noProof w:val="0"/>
          <w:lang w:eastAsia="pl-PL"/>
        </w:rPr>
      </w:pPr>
      <w:r w:rsidRPr="00447F90">
        <w:rPr>
          <w:rFonts w:ascii="Arial" w:eastAsia="Times New Roman" w:hAnsi="Arial" w:cs="Arial"/>
          <w:noProof w:val="0"/>
          <w:lang w:eastAsia="pl-PL"/>
        </w:rPr>
        <w:t>w trakcie uroczystości kościelnych.</w:t>
      </w:r>
    </w:p>
    <w:p w:rsidR="007A22ED" w:rsidRPr="00447F90" w:rsidRDefault="007A22ED" w:rsidP="00245E04">
      <w:pPr>
        <w:pStyle w:val="paragraf"/>
        <w:numPr>
          <w:ilvl w:val="0"/>
          <w:numId w:val="174"/>
        </w:numPr>
        <w:spacing w:after="120"/>
        <w:ind w:firstLine="0"/>
        <w:rPr>
          <w:rStyle w:val="Pogrubienie"/>
          <w:rFonts w:ascii="Arial" w:hAnsi="Arial" w:cs="Arial"/>
          <w:b w:val="0"/>
          <w:bCs w:val="0"/>
        </w:rPr>
      </w:pPr>
    </w:p>
    <w:p w:rsidR="00344B88" w:rsidRPr="00447F90" w:rsidRDefault="00344B88" w:rsidP="007A22ED">
      <w:pPr>
        <w:pStyle w:val="paragraf"/>
        <w:spacing w:after="120"/>
        <w:jc w:val="both"/>
        <w:rPr>
          <w:rFonts w:ascii="Arial" w:hAnsi="Arial" w:cs="Arial"/>
        </w:rPr>
      </w:pPr>
      <w:r w:rsidRPr="00447F90">
        <w:rPr>
          <w:rStyle w:val="Pogrubienie"/>
          <w:rFonts w:ascii="Arial" w:hAnsi="Arial" w:cs="Arial"/>
          <w:b w:val="0"/>
        </w:rPr>
        <w:t>Godło</w:t>
      </w:r>
      <w:r w:rsidRPr="00447F90">
        <w:rPr>
          <w:rFonts w:ascii="Arial" w:hAnsi="Arial" w:cs="Arial"/>
        </w:rPr>
        <w:t xml:space="preserve">/logo szkoły </w:t>
      </w:r>
      <w:r w:rsidRPr="00447F90">
        <w:rPr>
          <w:rStyle w:val="Pogrubienie"/>
          <w:rFonts w:ascii="Arial" w:hAnsi="Arial" w:cs="Arial"/>
          <w:b w:val="0"/>
        </w:rPr>
        <w:t>prezentuje uproszczony wizerunek Patrona oraz</w:t>
      </w:r>
      <w:r w:rsidRPr="00447F90">
        <w:rPr>
          <w:rFonts w:ascii="Arial" w:hAnsi="Arial" w:cs="Arial"/>
        </w:rPr>
        <w:t xml:space="preserve"> nazwę szkoły. Umieszczane jest na</w:t>
      </w:r>
      <w:r w:rsidR="007A22ED" w:rsidRPr="00447F90">
        <w:rPr>
          <w:rFonts w:ascii="Arial" w:hAnsi="Arial" w:cs="Arial"/>
        </w:rPr>
        <w:t> </w:t>
      </w:r>
      <w:r w:rsidRPr="00447F90">
        <w:rPr>
          <w:rFonts w:ascii="Arial" w:hAnsi="Arial" w:cs="Arial"/>
        </w:rPr>
        <w:t>stronach tytułowych najważniejszych dokumentów szkolnych, teczkach, dyplomach, zaproszeniach, życzeniach itp.</w:t>
      </w:r>
    </w:p>
    <w:p w:rsidR="00344B88" w:rsidRPr="00447F90" w:rsidRDefault="00344B88" w:rsidP="00DD00FB">
      <w:pPr>
        <w:pStyle w:val="Nagwek3"/>
        <w:spacing w:before="0" w:after="120" w:line="240" w:lineRule="auto"/>
        <w:rPr>
          <w:rFonts w:ascii="Arial" w:hAnsi="Arial" w:cs="Arial"/>
          <w:b/>
          <w:bCs w:val="0"/>
          <w:sz w:val="22"/>
          <w:szCs w:val="22"/>
          <w:lang w:eastAsia="pl-PL"/>
        </w:rPr>
      </w:pPr>
      <w:r w:rsidRPr="00447F90">
        <w:rPr>
          <w:rFonts w:ascii="Arial" w:hAnsi="Arial" w:cs="Arial"/>
          <w:b/>
          <w:bCs w:val="0"/>
          <w:sz w:val="22"/>
          <w:szCs w:val="22"/>
          <w:lang w:eastAsia="pl-PL"/>
        </w:rPr>
        <w:t xml:space="preserve">Rozdział 2 </w:t>
      </w:r>
      <w:r w:rsidRPr="00447F90">
        <w:rPr>
          <w:rFonts w:ascii="Arial" w:hAnsi="Arial" w:cs="Arial"/>
          <w:b/>
          <w:bCs w:val="0"/>
          <w:sz w:val="22"/>
          <w:szCs w:val="22"/>
          <w:lang w:eastAsia="pl-PL"/>
        </w:rPr>
        <w:br/>
        <w:t>Ślubowanie klasy pierwszej szkoły podstawowej</w:t>
      </w:r>
    </w:p>
    <w:p w:rsidR="007A22ED" w:rsidRPr="00447F90" w:rsidRDefault="007A22ED" w:rsidP="00245E04">
      <w:pPr>
        <w:pStyle w:val="paragraf"/>
        <w:numPr>
          <w:ilvl w:val="0"/>
          <w:numId w:val="174"/>
        </w:numPr>
        <w:spacing w:after="120"/>
        <w:ind w:firstLine="0"/>
        <w:rPr>
          <w:rStyle w:val="Pogrubienie"/>
          <w:rFonts w:ascii="Arial" w:hAnsi="Arial" w:cs="Aria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Ślubowanie </w:t>
      </w:r>
      <w:r w:rsidRPr="00447F90">
        <w:rPr>
          <w:rFonts w:ascii="Arial" w:hAnsi="Arial" w:cs="Arial"/>
          <w:bCs/>
        </w:rPr>
        <w:t>uczniów</w:t>
      </w:r>
      <w:r w:rsidRPr="00447F90">
        <w:rPr>
          <w:rFonts w:ascii="Arial" w:hAnsi="Arial" w:cs="Arial"/>
        </w:rPr>
        <w:t xml:space="preserve"> klas pierwszych odbywa się po wprowadzeniu sztandaru. Każdy pierwszoklasista stojąc</w:t>
      </w:r>
      <w:r w:rsidR="00172AC8" w:rsidRPr="00447F90">
        <w:rPr>
          <w:rFonts w:ascii="Arial" w:hAnsi="Arial" w:cs="Arial"/>
        </w:rPr>
        <w:t xml:space="preserve"> </w:t>
      </w:r>
      <w:r w:rsidRPr="00447F90">
        <w:rPr>
          <w:rFonts w:ascii="Arial" w:hAnsi="Arial" w:cs="Arial"/>
        </w:rPr>
        <w:t>w postawie zasadniczej</w:t>
      </w:r>
      <w:r w:rsidR="00172AC8" w:rsidRPr="00447F90">
        <w:rPr>
          <w:rFonts w:ascii="Arial" w:hAnsi="Arial" w:cs="Arial"/>
        </w:rPr>
        <w:t xml:space="preserve"> </w:t>
      </w:r>
      <w:r w:rsidRPr="00447F90">
        <w:rPr>
          <w:rFonts w:ascii="Arial" w:hAnsi="Arial" w:cs="Arial"/>
        </w:rPr>
        <w:t>trzyma uniesioną do góry na wysokości oczu prawą rękę z</w:t>
      </w:r>
      <w:r w:rsidR="007A22ED" w:rsidRPr="00447F90">
        <w:rPr>
          <w:rFonts w:ascii="Arial" w:hAnsi="Arial" w:cs="Arial"/>
        </w:rPr>
        <w:t> </w:t>
      </w:r>
      <w:r w:rsidRPr="00447F90">
        <w:rPr>
          <w:rFonts w:ascii="Arial" w:hAnsi="Arial" w:cs="Arial"/>
        </w:rPr>
        <w:t>wyciągniętymi dwoma palcami w kierunku sztandaru</w:t>
      </w:r>
      <w:r w:rsidR="00172AC8" w:rsidRPr="00447F90">
        <w:rPr>
          <w:rFonts w:ascii="Arial" w:hAnsi="Arial" w:cs="Arial"/>
        </w:rPr>
        <w:t xml:space="preserve"> </w:t>
      </w:r>
      <w:r w:rsidRPr="00447F90">
        <w:rPr>
          <w:rFonts w:ascii="Arial" w:hAnsi="Arial" w:cs="Arial"/>
        </w:rPr>
        <w:t>i powtarza rotę przysięgi:</w:t>
      </w:r>
    </w:p>
    <w:p w:rsidR="00344B88" w:rsidRPr="00447F90" w:rsidRDefault="00344B88" w:rsidP="00DD00FB">
      <w:pPr>
        <w:spacing w:after="120"/>
        <w:rPr>
          <w:rFonts w:ascii="Arial" w:hAnsi="Arial" w:cs="Arial"/>
          <w:i/>
          <w:iCs/>
        </w:rPr>
      </w:pPr>
      <w:r w:rsidRPr="00447F90">
        <w:rPr>
          <w:rFonts w:ascii="Arial" w:hAnsi="Arial" w:cs="Arial"/>
        </w:rPr>
        <w:t xml:space="preserve">„ </w:t>
      </w:r>
      <w:r w:rsidRPr="00447F90">
        <w:rPr>
          <w:rFonts w:ascii="Arial" w:hAnsi="Arial" w:cs="Arial"/>
          <w:i/>
          <w:iCs/>
        </w:rPr>
        <w:t>Ślubuję być dobrym Polakiem, dbać o dobre imię swojej klasy i szkoły.</w:t>
      </w:r>
      <w:r w:rsidR="007A22ED" w:rsidRPr="00447F90">
        <w:rPr>
          <w:rFonts w:ascii="Arial" w:hAnsi="Arial" w:cs="Arial"/>
          <w:i/>
          <w:iCs/>
        </w:rPr>
        <w:br/>
      </w:r>
      <w:r w:rsidRPr="00447F90">
        <w:rPr>
          <w:rFonts w:ascii="Arial" w:hAnsi="Arial" w:cs="Arial"/>
          <w:i/>
          <w:iCs/>
        </w:rPr>
        <w:t xml:space="preserve">Będę uczyć się w szkole, jak kochać Ojczyznę, jak dla niej pracować kiedy urosnę. </w:t>
      </w:r>
      <w:r w:rsidR="007A22ED" w:rsidRPr="00447F90">
        <w:rPr>
          <w:rFonts w:ascii="Arial" w:hAnsi="Arial" w:cs="Arial"/>
          <w:i/>
          <w:iCs/>
        </w:rPr>
        <w:br/>
      </w:r>
      <w:r w:rsidRPr="00447F90">
        <w:rPr>
          <w:rFonts w:ascii="Arial" w:hAnsi="Arial" w:cs="Arial"/>
          <w:i/>
          <w:iCs/>
        </w:rPr>
        <w:t>Będę starać się być dobrym kolegą, swym zachowaniem i nauką sprawiać radość rodzicom</w:t>
      </w:r>
      <w:r w:rsidRPr="00447F90">
        <w:rPr>
          <w:rFonts w:ascii="Arial" w:hAnsi="Arial" w:cs="Arial"/>
        </w:rPr>
        <w:t xml:space="preserve"> </w:t>
      </w:r>
      <w:r w:rsidRPr="00447F90">
        <w:rPr>
          <w:rFonts w:ascii="Arial" w:hAnsi="Arial" w:cs="Arial"/>
          <w:i/>
          <w:iCs/>
        </w:rPr>
        <w:t>i nauczycielom”</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Pasowanie na ucznia następuje tuż po ślubowaniu złożonym przez pierwszoklasistów. Dyrektor szkoły na lewe ramię każdego pierwszoklasisty kładzie duży ołówek i mówi:</w:t>
      </w:r>
    </w:p>
    <w:p w:rsidR="00344B88" w:rsidRPr="00447F90" w:rsidRDefault="00344B88" w:rsidP="00DD00FB">
      <w:pPr>
        <w:pStyle w:val="Akapitzlist"/>
        <w:tabs>
          <w:tab w:val="left" w:pos="0"/>
        </w:tabs>
        <w:spacing w:after="120" w:line="240" w:lineRule="auto"/>
        <w:ind w:left="710"/>
        <w:contextualSpacing w:val="0"/>
        <w:jc w:val="both"/>
        <w:rPr>
          <w:rFonts w:ascii="Arial" w:hAnsi="Arial" w:cs="Arial"/>
          <w:i/>
        </w:rPr>
      </w:pPr>
      <w:r w:rsidRPr="00447F90">
        <w:rPr>
          <w:rFonts w:ascii="Arial" w:hAnsi="Arial" w:cs="Arial"/>
          <w:i/>
        </w:rPr>
        <w:t>„Pasuję Cię na ucznia Szkoły Podstawowej nr 21 w Częstochowie”.</w:t>
      </w:r>
    </w:p>
    <w:p w:rsidR="00344B88" w:rsidRPr="00447F90" w:rsidRDefault="00344B88" w:rsidP="00DD00FB">
      <w:pPr>
        <w:pStyle w:val="Nagwek3"/>
        <w:spacing w:before="0" w:after="120" w:line="240" w:lineRule="auto"/>
        <w:rPr>
          <w:rFonts w:ascii="Arial" w:hAnsi="Arial" w:cs="Arial"/>
          <w:b/>
          <w:bCs w:val="0"/>
          <w:sz w:val="22"/>
          <w:szCs w:val="22"/>
          <w:lang w:eastAsia="pl-PL"/>
        </w:rPr>
      </w:pPr>
      <w:r w:rsidRPr="00447F90">
        <w:rPr>
          <w:rFonts w:ascii="Arial" w:hAnsi="Arial" w:cs="Arial"/>
          <w:b/>
          <w:bCs w:val="0"/>
          <w:sz w:val="22"/>
          <w:szCs w:val="22"/>
          <w:lang w:eastAsia="pl-PL"/>
        </w:rPr>
        <w:t>Rozdział 3</w:t>
      </w:r>
      <w:r w:rsidRPr="00447F90">
        <w:rPr>
          <w:rFonts w:ascii="Arial" w:hAnsi="Arial" w:cs="Arial"/>
          <w:b/>
          <w:bCs w:val="0"/>
          <w:sz w:val="22"/>
          <w:szCs w:val="22"/>
          <w:lang w:eastAsia="pl-PL"/>
        </w:rPr>
        <w:br/>
        <w:t>Pożegnanie absolwentów </w:t>
      </w:r>
    </w:p>
    <w:p w:rsidR="007A22ED" w:rsidRPr="00447F90" w:rsidRDefault="007A22ED" w:rsidP="00245E04">
      <w:pPr>
        <w:pStyle w:val="paragraf"/>
        <w:numPr>
          <w:ilvl w:val="0"/>
          <w:numId w:val="174"/>
        </w:numPr>
        <w:spacing w:after="120"/>
        <w:ind w:firstLine="0"/>
        <w:rPr>
          <w:rFonts w:ascii="Arial" w:eastAsia="Times New Roman" w:hAnsi="Arial" w:cs="Arial"/>
          <w:lang w:eastAsia="pl-PL"/>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Na uroczystym apelu kończącym rok szkolny absolwenci składają ślubowanie. Wszyscy zgromadzeni stoją na baczność. Absolwenci trzymają uniesioną do góry rękę z wyciągniętymi dwoma palcami w</w:t>
      </w:r>
      <w:r w:rsidR="007A22ED" w:rsidRPr="00447F90">
        <w:rPr>
          <w:rFonts w:ascii="Arial" w:hAnsi="Arial" w:cs="Arial"/>
        </w:rPr>
        <w:t> </w:t>
      </w:r>
      <w:r w:rsidRPr="00447F90">
        <w:rPr>
          <w:rFonts w:ascii="Arial" w:hAnsi="Arial" w:cs="Arial"/>
        </w:rPr>
        <w:t>kierunku sztandaru i powtarzają słowa przysięgi. </w:t>
      </w:r>
    </w:p>
    <w:p w:rsidR="00344B88" w:rsidRPr="00447F90" w:rsidRDefault="00344B88" w:rsidP="00DD00FB">
      <w:pPr>
        <w:spacing w:after="120"/>
        <w:rPr>
          <w:rFonts w:ascii="Arial" w:eastAsia="Times New Roman" w:hAnsi="Arial" w:cs="Arial"/>
          <w:lang w:eastAsia="pl-PL"/>
        </w:rPr>
      </w:pPr>
      <w:r w:rsidRPr="00447F90">
        <w:rPr>
          <w:rFonts w:ascii="Arial" w:eastAsia="Times New Roman" w:hAnsi="Arial" w:cs="Arial"/>
          <w:lang w:eastAsia="pl-PL"/>
        </w:rPr>
        <w:t> Rota ślubowania absolwentów:</w:t>
      </w:r>
    </w:p>
    <w:p w:rsidR="00344B88" w:rsidRPr="00447F90" w:rsidRDefault="00344B88" w:rsidP="00DD00FB">
      <w:pPr>
        <w:spacing w:after="120"/>
        <w:rPr>
          <w:rFonts w:ascii="Arial" w:eastAsia="Times New Roman" w:hAnsi="Arial" w:cs="Arial"/>
          <w:i/>
          <w:iCs/>
          <w:lang w:eastAsia="pl-PL"/>
        </w:rPr>
      </w:pPr>
      <w:r w:rsidRPr="00447F90">
        <w:rPr>
          <w:rFonts w:ascii="Arial" w:eastAsia="Times New Roman" w:hAnsi="Arial" w:cs="Arial"/>
          <w:i/>
          <w:iCs/>
          <w:lang w:eastAsia="pl-PL"/>
        </w:rPr>
        <w:t>My, absolwenci Szkoły Podstawowej nr 21 im. Ks. Stanisława Konarskiego w Częstochowie, Tobie, Szkoło ślubujemy: wiernie strzec Twojego honoru; dalszą pracą i nauką rozsławiać Twoje imię; z</w:t>
      </w:r>
      <w:r w:rsidR="007A22ED" w:rsidRPr="00447F90">
        <w:rPr>
          <w:rFonts w:ascii="Arial" w:eastAsia="Times New Roman" w:hAnsi="Arial" w:cs="Arial"/>
          <w:i/>
          <w:iCs/>
          <w:lang w:eastAsia="pl-PL"/>
        </w:rPr>
        <w:t> </w:t>
      </w:r>
      <w:r w:rsidRPr="00447F90">
        <w:rPr>
          <w:rFonts w:ascii="Arial" w:eastAsia="Times New Roman" w:hAnsi="Arial" w:cs="Arial"/>
          <w:i/>
          <w:iCs/>
          <w:lang w:eastAsia="pl-PL"/>
        </w:rPr>
        <w:t>godnością nosić zaszczytne miano wychowanka Szkoły Podstawowej nr 21 im. Ks. Stanisława Konarskiego w Częstochowie; zdobytą wiedzę, umiejętności i sprawności jak najlepiej wykorzystać w</w:t>
      </w:r>
      <w:r w:rsidR="007A22ED" w:rsidRPr="00447F90">
        <w:rPr>
          <w:rFonts w:ascii="Arial" w:eastAsia="Times New Roman" w:hAnsi="Arial" w:cs="Arial"/>
          <w:i/>
          <w:iCs/>
          <w:lang w:eastAsia="pl-PL"/>
        </w:rPr>
        <w:t> </w:t>
      </w:r>
      <w:r w:rsidRPr="00447F90">
        <w:rPr>
          <w:rFonts w:ascii="Arial" w:eastAsia="Times New Roman" w:hAnsi="Arial" w:cs="Arial"/>
          <w:i/>
          <w:iCs/>
          <w:lang w:eastAsia="pl-PL"/>
        </w:rPr>
        <w:t>dalszym swoim życiu; zawsze pracować sumiennie i uczciwie; czynnie współuczestniczyć w życiu naszego kraju”.</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Do uroczystości szkolnych tworzących ceremoniał zalicza się: święta państwowe, Dzień Flagi i</w:t>
      </w:r>
      <w:r w:rsidR="007A22ED" w:rsidRPr="00447F90">
        <w:rPr>
          <w:rFonts w:ascii="Arial" w:hAnsi="Arial" w:cs="Arial"/>
        </w:rPr>
        <w:t> </w:t>
      </w:r>
      <w:r w:rsidRPr="00447F90">
        <w:rPr>
          <w:rFonts w:ascii="Arial" w:hAnsi="Arial" w:cs="Arial"/>
        </w:rPr>
        <w:t>Święto Konstytucji 3 Maja (2-3 maja), Dzień Edukacji Narodowej (14 października), Święto Niepodległości (11 listopada).</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Uroczystości szkolne z udziałem sztandaru szkoły:</w:t>
      </w:r>
    </w:p>
    <w:p w:rsidR="00344B88" w:rsidRPr="00447F90" w:rsidRDefault="00344B88" w:rsidP="00D96F0E">
      <w:pPr>
        <w:numPr>
          <w:ilvl w:val="0"/>
          <w:numId w:val="2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rozpoczęcie roku szkolnego;</w:t>
      </w:r>
    </w:p>
    <w:p w:rsidR="00344B88" w:rsidRPr="00447F90" w:rsidRDefault="00344B88" w:rsidP="00D96F0E">
      <w:pPr>
        <w:numPr>
          <w:ilvl w:val="0"/>
          <w:numId w:val="2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święto szkoły i ślubowanie klas pierwszych oraz pasowanie na ucznia;</w:t>
      </w:r>
    </w:p>
    <w:p w:rsidR="00344B88" w:rsidRPr="00447F90" w:rsidRDefault="00344B88" w:rsidP="00D96F0E">
      <w:pPr>
        <w:numPr>
          <w:ilvl w:val="0"/>
          <w:numId w:val="2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zakończenie roku szkolnego;</w:t>
      </w:r>
    </w:p>
    <w:p w:rsidR="00344B88" w:rsidRPr="00447F90" w:rsidRDefault="00344B88" w:rsidP="00D96F0E">
      <w:pPr>
        <w:numPr>
          <w:ilvl w:val="0"/>
          <w:numId w:val="241"/>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uroczystości kościelne, regionalne lub okolicznościowe z udziałem sztandaru szkoły.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Zachowanie uczestników uroczystości szkolnych:</w:t>
      </w:r>
    </w:p>
    <w:p w:rsidR="00344B88" w:rsidRPr="00447F90" w:rsidRDefault="00344B88" w:rsidP="00D96F0E">
      <w:pPr>
        <w:numPr>
          <w:ilvl w:val="0"/>
          <w:numId w:val="2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komendę prowadzącego uroczystość:</w:t>
      </w:r>
    </w:p>
    <w:p w:rsidR="00344B88" w:rsidRPr="00447F90" w:rsidRDefault="00344B88" w:rsidP="00D96F0E">
      <w:pPr>
        <w:numPr>
          <w:ilvl w:val="0"/>
          <w:numId w:val="2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„Baczność, Sztandar szkoły wprowadzić” - wszyscy uczestnicy przyjmują postawę zasadniczą i</w:t>
      </w:r>
      <w:r w:rsidR="007A22ED" w:rsidRPr="00447F90">
        <w:rPr>
          <w:rFonts w:ascii="Arial" w:eastAsia="Times New Roman" w:hAnsi="Arial" w:cs="Arial"/>
          <w:lang w:eastAsia="pl-PL"/>
        </w:rPr>
        <w:t> </w:t>
      </w:r>
      <w:r w:rsidRPr="00447F90">
        <w:rPr>
          <w:rFonts w:ascii="Arial" w:eastAsia="Times New Roman" w:hAnsi="Arial" w:cs="Arial"/>
          <w:lang w:eastAsia="pl-PL"/>
        </w:rPr>
        <w:t>zachowują ją do komendy „Spocznij!”;</w:t>
      </w:r>
    </w:p>
    <w:p w:rsidR="00344B88" w:rsidRPr="00447F90" w:rsidRDefault="00344B88" w:rsidP="00D96F0E">
      <w:pPr>
        <w:numPr>
          <w:ilvl w:val="0"/>
          <w:numId w:val="2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 hymnu” - w postawie zasadniczej (na baczność) odśpiewuje się 2 zwrotki hymnu państwowego, o ile prowadzący nie zarządzi inaczej;</w:t>
      </w:r>
    </w:p>
    <w:p w:rsidR="00344B88" w:rsidRPr="00447F90" w:rsidRDefault="00344B88" w:rsidP="00D96F0E">
      <w:pPr>
        <w:numPr>
          <w:ilvl w:val="0"/>
          <w:numId w:val="2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 ślubowania” - uczestnicy pozostają w postawie zasadniczej do jego zakończenia komendą „Spocznij”;</w:t>
      </w:r>
    </w:p>
    <w:p w:rsidR="00344B88" w:rsidRPr="00447F90" w:rsidRDefault="00344B88" w:rsidP="00D96F0E">
      <w:pPr>
        <w:numPr>
          <w:ilvl w:val="0"/>
          <w:numId w:val="2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„Do przekazania sztandaru” - uczestnicy pozostają w postawie zasadniczej, na wyznaczone miejsce występuje ze sztandarem poczet zdający i przyjmujący sztandar w pełnym składzie. Chorąży pocztu zdającego pochyla sztandar i wygłasza formułę: „Prze</w:t>
      </w:r>
      <w:r w:rsidR="00C7191A" w:rsidRPr="00447F90">
        <w:rPr>
          <w:rFonts w:ascii="Arial" w:eastAsia="Times New Roman" w:hAnsi="Arial" w:cs="Arial"/>
          <w:lang w:eastAsia="pl-PL"/>
        </w:rPr>
        <w:t>kazujemy Wam sztandar - symbol Szkoły Podstawowej n</w:t>
      </w:r>
      <w:r w:rsidRPr="00447F90">
        <w:rPr>
          <w:rFonts w:ascii="Arial" w:eastAsia="Times New Roman" w:hAnsi="Arial" w:cs="Arial"/>
          <w:lang w:eastAsia="pl-PL"/>
        </w:rPr>
        <w:t>r 21 imienia Ks. Stanisława Konarskiego w Częstochowie. Opiekujcie się nim i godnie reprezentujcie naszą szkołę i jej Patrona”; chorąży pierwszego składu nowego pocztu przyklęka na prawe kolano, całuje róg sztandaru, wstaje i wygłasza formułę: „Przyjmujemy od W</w:t>
      </w:r>
      <w:r w:rsidR="00C7191A" w:rsidRPr="00447F90">
        <w:rPr>
          <w:rFonts w:ascii="Arial" w:eastAsia="Times New Roman" w:hAnsi="Arial" w:cs="Arial"/>
          <w:lang w:eastAsia="pl-PL"/>
        </w:rPr>
        <w:t>as sztandar Szkoły Podstawowej n</w:t>
      </w:r>
      <w:r w:rsidRPr="00447F90">
        <w:rPr>
          <w:rFonts w:ascii="Arial" w:eastAsia="Times New Roman" w:hAnsi="Arial" w:cs="Arial"/>
          <w:lang w:eastAsia="pl-PL"/>
        </w:rPr>
        <w:t xml:space="preserve">r 21 imienia Ks. Stanisława Konarskiego </w:t>
      </w:r>
      <w:r w:rsidR="00CC3C21">
        <w:rPr>
          <w:rFonts w:ascii="Arial" w:eastAsia="Times New Roman" w:hAnsi="Arial" w:cs="Arial"/>
          <w:lang w:eastAsia="pl-PL"/>
        </w:rPr>
        <w:t xml:space="preserve">                                            </w:t>
      </w:r>
      <w:r w:rsidRPr="00447F90">
        <w:rPr>
          <w:rFonts w:ascii="Arial" w:eastAsia="Times New Roman" w:hAnsi="Arial" w:cs="Arial"/>
          <w:lang w:eastAsia="pl-PL"/>
        </w:rPr>
        <w:t xml:space="preserve">w Częstochowie. Obiecujemy dbać o niego, sumiennie wypełniać swoje obowiązki </w:t>
      </w:r>
      <w:r w:rsidR="00CC3C21">
        <w:rPr>
          <w:rFonts w:ascii="Arial" w:eastAsia="Times New Roman" w:hAnsi="Arial" w:cs="Arial"/>
          <w:lang w:eastAsia="pl-PL"/>
        </w:rPr>
        <w:t xml:space="preserve">                            </w:t>
      </w:r>
      <w:r w:rsidRPr="00447F90">
        <w:rPr>
          <w:rFonts w:ascii="Arial" w:eastAsia="Times New Roman" w:hAnsi="Arial" w:cs="Arial"/>
          <w:lang w:eastAsia="pl-PL"/>
        </w:rPr>
        <w:t>i godnie reprezentować naszą szkołę i naszego Patrona.”; chorążowie przekazują sobie sztandar. W</w:t>
      </w:r>
      <w:r w:rsidR="007A22ED" w:rsidRPr="00447F90">
        <w:rPr>
          <w:rFonts w:ascii="Arial" w:eastAsia="Times New Roman" w:hAnsi="Arial" w:cs="Arial"/>
          <w:lang w:eastAsia="pl-PL"/>
        </w:rPr>
        <w:t> </w:t>
      </w:r>
      <w:r w:rsidRPr="00447F90">
        <w:rPr>
          <w:rFonts w:ascii="Arial" w:eastAsia="Times New Roman" w:hAnsi="Arial" w:cs="Arial"/>
          <w:lang w:eastAsia="pl-PL"/>
        </w:rPr>
        <w:t>tym</w:t>
      </w:r>
      <w:r w:rsidR="007A22ED" w:rsidRPr="00447F90">
        <w:rPr>
          <w:rFonts w:ascii="Arial" w:eastAsia="Times New Roman" w:hAnsi="Arial" w:cs="Arial"/>
          <w:lang w:eastAsia="pl-PL"/>
        </w:rPr>
        <w:t> </w:t>
      </w:r>
      <w:r w:rsidRPr="00447F90">
        <w:rPr>
          <w:rFonts w:ascii="Arial" w:eastAsia="Times New Roman" w:hAnsi="Arial" w:cs="Arial"/>
          <w:lang w:eastAsia="pl-PL"/>
        </w:rPr>
        <w:t>czasie asysta (pozostali członkowie pierwszych składów pocztu) przekazuje sobie insygnia pocztu (szarfy i rękawiczki); po przekazaniu sztandaru ustępujący poczet dołącza do</w:t>
      </w:r>
      <w:r w:rsidR="007A22ED" w:rsidRPr="00447F90">
        <w:rPr>
          <w:rFonts w:ascii="Arial" w:eastAsia="Times New Roman" w:hAnsi="Arial" w:cs="Arial"/>
          <w:lang w:eastAsia="pl-PL"/>
        </w:rPr>
        <w:t> </w:t>
      </w:r>
      <w:r w:rsidRPr="00447F90">
        <w:rPr>
          <w:rFonts w:ascii="Arial" w:eastAsia="Times New Roman" w:hAnsi="Arial" w:cs="Arial"/>
          <w:lang w:eastAsia="pl-PL"/>
        </w:rPr>
        <w:t>swoich klas; „Poczet po przekazaniu sztandaru wstąp” – nowy poczet wraca na wyznaczone miejsce, pada komenda „Spocznij”.</w:t>
      </w:r>
    </w:p>
    <w:p w:rsidR="007A22ED" w:rsidRPr="00447F90" w:rsidRDefault="00344B88" w:rsidP="00D96F0E">
      <w:pPr>
        <w:numPr>
          <w:ilvl w:val="0"/>
          <w:numId w:val="242"/>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Na zakończenie części oficjalnej każdej uroczystości szkolnej pada komenda: „Baczność, Sztandar szkoły wyprowadzić” - uczestnicy uroczystości przyjmują postawę zasadniczą, a poczet wyprowadza sztandar. Prowadzący podaje komendę „Spocznij”.</w:t>
      </w:r>
    </w:p>
    <w:p w:rsidR="00EA36A3" w:rsidRPr="00447F90" w:rsidRDefault="00EA36A3" w:rsidP="007A22ED">
      <w:pPr>
        <w:spacing w:after="120"/>
        <w:rPr>
          <w:rFonts w:ascii="Arial" w:hAnsi="Arial" w:cs="Arial"/>
          <w:b/>
        </w:rPr>
      </w:pPr>
    </w:p>
    <w:p w:rsidR="00344B88" w:rsidRPr="00447F90" w:rsidRDefault="00344B88" w:rsidP="007A22ED">
      <w:pPr>
        <w:spacing w:after="120"/>
        <w:rPr>
          <w:rFonts w:ascii="Arial" w:hAnsi="Arial" w:cs="Arial"/>
          <w:b/>
        </w:rPr>
      </w:pPr>
      <w:r w:rsidRPr="00447F90">
        <w:rPr>
          <w:rFonts w:ascii="Arial" w:hAnsi="Arial" w:cs="Arial"/>
          <w:b/>
        </w:rPr>
        <w:t>DZIAŁ XVI</w:t>
      </w:r>
      <w:r w:rsidRPr="00447F90">
        <w:rPr>
          <w:rFonts w:ascii="Arial" w:hAnsi="Arial" w:cs="Arial"/>
          <w:b/>
        </w:rPr>
        <w:br/>
        <w:t>Postanowienia końcowe</w:t>
      </w:r>
    </w:p>
    <w:p w:rsidR="008B0AF6" w:rsidRPr="00447F90" w:rsidRDefault="008B0AF6" w:rsidP="00245E04">
      <w:pPr>
        <w:pStyle w:val="paragraf"/>
        <w:numPr>
          <w:ilvl w:val="0"/>
          <w:numId w:val="174"/>
        </w:numPr>
        <w:spacing w:after="120"/>
        <w:ind w:firstLine="0"/>
        <w:rPr>
          <w:rFonts w:ascii="Arial" w:hAnsi="Arial" w:cs="Arial"/>
          <w:b/>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Szkoła używa pieczęci urzędowej zgodnie z odrębnymi przepisami.</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Regulaminy określające działalność organów szkoły, jak też wynikające z celów i zadań, nie mogą być sprzeczne z zapisami niniejszego statutu, jak również z przepisami wykonawczymi do ustawy o systemie oświaty.</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Szkoła prowadzi i przechowuje dokumentację zgodnie z odrębnymi przepisami.</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Zasady prowadzenia przez szkołę gospodarki finansowej i materiałowej określają odrębne przepisy.</w:t>
      </w:r>
    </w:p>
    <w:p w:rsidR="008B0AF6" w:rsidRPr="00447F90" w:rsidRDefault="008B0AF6" w:rsidP="00245E04">
      <w:pPr>
        <w:pStyle w:val="paragraf"/>
        <w:numPr>
          <w:ilvl w:val="0"/>
          <w:numId w:val="174"/>
        </w:numPr>
        <w:spacing w:after="120"/>
        <w:ind w:firstLine="0"/>
        <w:rPr>
          <w:rFonts w:ascii="Arial" w:hAnsi="Arial" w:cs="Arial"/>
          <w:b/>
        </w:rPr>
      </w:pP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 xml:space="preserve">Zmiany w statucie dokonywane mogą być z inicjatywy: </w:t>
      </w:r>
    </w:p>
    <w:p w:rsidR="00344B88" w:rsidRPr="00447F90" w:rsidRDefault="00344B88" w:rsidP="00D96F0E">
      <w:pPr>
        <w:numPr>
          <w:ilvl w:val="0"/>
          <w:numId w:val="2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dyrektora szkoły jako przewodniczącego rady pedagogicznej;</w:t>
      </w:r>
    </w:p>
    <w:p w:rsidR="00344B88" w:rsidRPr="00447F90" w:rsidRDefault="00344B88" w:rsidP="00D96F0E">
      <w:pPr>
        <w:numPr>
          <w:ilvl w:val="0"/>
          <w:numId w:val="2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organu sprawującego nadzór pedagogiczny;</w:t>
      </w:r>
    </w:p>
    <w:p w:rsidR="00344B88" w:rsidRPr="00447F90" w:rsidRDefault="00344B88" w:rsidP="00D96F0E">
      <w:pPr>
        <w:numPr>
          <w:ilvl w:val="0"/>
          <w:numId w:val="2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rady rodziców;</w:t>
      </w:r>
    </w:p>
    <w:p w:rsidR="00344B88" w:rsidRPr="00447F90" w:rsidRDefault="00344B88" w:rsidP="00D96F0E">
      <w:pPr>
        <w:numPr>
          <w:ilvl w:val="0"/>
          <w:numId w:val="2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organu prowadzącego szkołę;</w:t>
      </w:r>
    </w:p>
    <w:p w:rsidR="00344B88" w:rsidRPr="00447F90" w:rsidRDefault="00344B88" w:rsidP="00D96F0E">
      <w:pPr>
        <w:numPr>
          <w:ilvl w:val="0"/>
          <w:numId w:val="243"/>
        </w:numPr>
        <w:tabs>
          <w:tab w:val="clear" w:pos="227"/>
        </w:tabs>
        <w:spacing w:after="120"/>
        <w:ind w:left="709" w:hanging="283"/>
        <w:jc w:val="both"/>
        <w:rPr>
          <w:rFonts w:ascii="Arial" w:eastAsia="Times New Roman" w:hAnsi="Arial" w:cs="Arial"/>
          <w:lang w:eastAsia="pl-PL"/>
        </w:rPr>
      </w:pPr>
      <w:r w:rsidRPr="00447F90">
        <w:rPr>
          <w:rFonts w:ascii="Arial" w:eastAsia="Times New Roman" w:hAnsi="Arial" w:cs="Arial"/>
          <w:lang w:eastAsia="pl-PL"/>
        </w:rPr>
        <w:t xml:space="preserve"> oraz co najmniej 1/3 członków rady pedagogicznej.</w:t>
      </w:r>
    </w:p>
    <w:p w:rsidR="00344B88" w:rsidRPr="00447F90" w:rsidRDefault="00344B88" w:rsidP="00245E04">
      <w:pPr>
        <w:numPr>
          <w:ilvl w:val="6"/>
          <w:numId w:val="174"/>
        </w:numPr>
        <w:spacing w:after="120"/>
        <w:ind w:left="284" w:hanging="284"/>
        <w:jc w:val="both"/>
        <w:rPr>
          <w:rFonts w:ascii="Arial" w:hAnsi="Arial" w:cs="Arial"/>
        </w:rPr>
      </w:pPr>
      <w:r w:rsidRPr="00447F90">
        <w:rPr>
          <w:rFonts w:ascii="Arial" w:hAnsi="Arial" w:cs="Arial"/>
        </w:rPr>
        <w:t>Rada pedagogiczna uchwala zmiany i nowelizacje do statutu szkoły.</w:t>
      </w:r>
    </w:p>
    <w:p w:rsidR="00965BA5" w:rsidRPr="00447F90" w:rsidRDefault="00965BA5" w:rsidP="00245E04">
      <w:pPr>
        <w:pStyle w:val="paragraf"/>
        <w:numPr>
          <w:ilvl w:val="0"/>
          <w:numId w:val="174"/>
        </w:numPr>
        <w:spacing w:after="120"/>
        <w:ind w:firstLine="0"/>
        <w:rPr>
          <w:rFonts w:ascii="Arial" w:hAnsi="Arial" w:cs="Arial"/>
          <w:b/>
        </w:rPr>
      </w:pPr>
    </w:p>
    <w:p w:rsidR="00965BA5" w:rsidRPr="00447F90" w:rsidRDefault="00965BA5" w:rsidP="00965BA5">
      <w:pPr>
        <w:pStyle w:val="paragraf"/>
        <w:spacing w:after="120"/>
        <w:jc w:val="both"/>
        <w:rPr>
          <w:rFonts w:ascii="Arial" w:hAnsi="Arial" w:cs="Arial"/>
        </w:rPr>
      </w:pPr>
      <w:r w:rsidRPr="00447F90">
        <w:rPr>
          <w:rFonts w:ascii="Arial" w:hAnsi="Arial" w:cs="Arial"/>
        </w:rPr>
        <w:t xml:space="preserve">Dyrektor szkoły ma prawo do podejmowania doraźnych decyzji w sprawach nie ujętych </w:t>
      </w:r>
      <w:r w:rsidR="00CC3C21">
        <w:rPr>
          <w:rFonts w:ascii="Arial" w:hAnsi="Arial" w:cs="Arial"/>
        </w:rPr>
        <w:t xml:space="preserve">                              </w:t>
      </w:r>
      <w:r w:rsidRPr="00447F90">
        <w:rPr>
          <w:rFonts w:ascii="Arial" w:hAnsi="Arial" w:cs="Arial"/>
        </w:rPr>
        <w:t>w statucie.</w:t>
      </w:r>
    </w:p>
    <w:p w:rsidR="00965BA5" w:rsidRPr="00447F90" w:rsidRDefault="00965BA5" w:rsidP="00245E04">
      <w:pPr>
        <w:pStyle w:val="paragraf"/>
        <w:numPr>
          <w:ilvl w:val="0"/>
          <w:numId w:val="174"/>
        </w:numPr>
        <w:spacing w:after="120"/>
        <w:ind w:firstLine="0"/>
        <w:rPr>
          <w:rFonts w:ascii="Arial" w:hAnsi="Arial" w:cs="Arial"/>
          <w:b/>
        </w:rPr>
      </w:pPr>
    </w:p>
    <w:p w:rsidR="00344B88" w:rsidRPr="00447F90" w:rsidRDefault="00965BA5" w:rsidP="00965BA5">
      <w:pPr>
        <w:pStyle w:val="paragraf"/>
        <w:spacing w:after="120"/>
        <w:jc w:val="both"/>
        <w:rPr>
          <w:rFonts w:ascii="Arial" w:hAnsi="Arial" w:cs="Arial"/>
          <w:b/>
        </w:rPr>
      </w:pPr>
      <w:r w:rsidRPr="00447F90">
        <w:rPr>
          <w:rFonts w:ascii="Arial" w:hAnsi="Arial" w:cs="Arial"/>
        </w:rPr>
        <w:t>Niniejszy statut wchodzi w życie z dn</w:t>
      </w:r>
      <w:r w:rsidR="00BF4D7E" w:rsidRPr="00447F90">
        <w:rPr>
          <w:rFonts w:ascii="Arial" w:hAnsi="Arial" w:cs="Arial"/>
        </w:rPr>
        <w:t>iem</w:t>
      </w:r>
      <w:r w:rsidRPr="00447F90">
        <w:rPr>
          <w:rFonts w:ascii="Arial" w:hAnsi="Arial" w:cs="Arial"/>
        </w:rPr>
        <w:t xml:space="preserve"> 01.12.2017 r.</w:t>
      </w:r>
    </w:p>
    <w:p w:rsidR="00AF467F" w:rsidRPr="00447F90" w:rsidRDefault="00AF467F" w:rsidP="00AD7681">
      <w:pPr>
        <w:pStyle w:val="Nagwek2"/>
        <w:spacing w:before="0" w:line="240" w:lineRule="auto"/>
        <w:jc w:val="left"/>
        <w:rPr>
          <w:rFonts w:ascii="Arial" w:hAnsi="Arial" w:cs="Arial"/>
          <w:b/>
          <w:sz w:val="22"/>
          <w:szCs w:val="22"/>
        </w:rPr>
      </w:pPr>
    </w:p>
    <w:p w:rsidR="00AD7681" w:rsidRPr="00447F90" w:rsidRDefault="00AD7681" w:rsidP="00AD7681">
      <w:pPr>
        <w:pStyle w:val="Tekstpodstawowy2"/>
        <w:jc w:val="both"/>
        <w:rPr>
          <w:rFonts w:ascii="Arial" w:hAnsi="Arial" w:cs="Arial"/>
        </w:rPr>
      </w:pPr>
    </w:p>
    <w:p w:rsidR="00AD7681" w:rsidRPr="00447F90" w:rsidRDefault="00AD7681" w:rsidP="003D5416">
      <w:pPr>
        <w:pStyle w:val="Tekstpodstawowy2"/>
        <w:spacing w:line="276" w:lineRule="auto"/>
        <w:jc w:val="both"/>
        <w:rPr>
          <w:rFonts w:ascii="Arial" w:hAnsi="Arial" w:cs="Arial"/>
        </w:rPr>
      </w:pPr>
      <w:r w:rsidRPr="00447F90">
        <w:rPr>
          <w:rFonts w:ascii="Arial" w:hAnsi="Arial" w:cs="Arial"/>
        </w:rPr>
        <w:t xml:space="preserve">Statut został znowelizowany: </w:t>
      </w:r>
    </w:p>
    <w:p w:rsidR="00B03F9B" w:rsidRPr="00447F90" w:rsidRDefault="001944D7" w:rsidP="003D5416">
      <w:pPr>
        <w:pStyle w:val="Tekstpodstawowy2"/>
        <w:spacing w:line="276" w:lineRule="auto"/>
        <w:jc w:val="both"/>
        <w:rPr>
          <w:rFonts w:ascii="Arial" w:hAnsi="Arial" w:cs="Arial"/>
        </w:rPr>
      </w:pPr>
      <w:r w:rsidRPr="00447F90">
        <w:rPr>
          <w:rFonts w:ascii="Arial" w:hAnsi="Arial" w:cs="Arial"/>
        </w:rPr>
        <w:t xml:space="preserve">- </w:t>
      </w:r>
      <w:r w:rsidR="00AD7681" w:rsidRPr="00447F90">
        <w:rPr>
          <w:rFonts w:ascii="Arial" w:hAnsi="Arial" w:cs="Arial"/>
        </w:rPr>
        <w:t xml:space="preserve">dnia 24.04.2018 r. Uchwałą Rady Pedagogicznej nr 16/2017/2018. </w:t>
      </w:r>
    </w:p>
    <w:p w:rsidR="00CB5A82" w:rsidRPr="00447F90" w:rsidRDefault="00B03F9B" w:rsidP="003D5416">
      <w:pPr>
        <w:pStyle w:val="Tekstpodstawowy2"/>
        <w:spacing w:line="276" w:lineRule="auto"/>
        <w:jc w:val="both"/>
        <w:rPr>
          <w:rFonts w:ascii="Arial" w:hAnsi="Arial" w:cs="Arial"/>
        </w:rPr>
      </w:pPr>
      <w:r w:rsidRPr="00447F90">
        <w:rPr>
          <w:rFonts w:ascii="Arial" w:hAnsi="Arial" w:cs="Arial"/>
        </w:rPr>
        <w:t xml:space="preserve">- dnia 18.11.2019 r. Uchwałą Rady Pedagogicznej nr </w:t>
      </w:r>
      <w:r w:rsidR="009C3FB6" w:rsidRPr="00447F90">
        <w:rPr>
          <w:rFonts w:ascii="Arial" w:hAnsi="Arial" w:cs="Arial"/>
        </w:rPr>
        <w:t>7/2019/2020.</w:t>
      </w:r>
      <w:r w:rsidR="00AD7681" w:rsidRPr="00447F90">
        <w:rPr>
          <w:rFonts w:ascii="Arial" w:hAnsi="Arial" w:cs="Arial"/>
        </w:rPr>
        <w:t xml:space="preserve"> </w:t>
      </w:r>
    </w:p>
    <w:p w:rsidR="00447F90" w:rsidRDefault="00CB5A82" w:rsidP="003D5416">
      <w:pPr>
        <w:pStyle w:val="Tekstpodstawowy2"/>
        <w:spacing w:line="276" w:lineRule="auto"/>
        <w:jc w:val="both"/>
        <w:rPr>
          <w:rFonts w:ascii="Arial" w:hAnsi="Arial" w:cs="Arial"/>
        </w:rPr>
      </w:pPr>
      <w:r w:rsidRPr="00447F90">
        <w:rPr>
          <w:rFonts w:ascii="Arial" w:hAnsi="Arial" w:cs="Arial"/>
        </w:rPr>
        <w:t>- dnia 12.05.2020 r. Uchwałą Rady Pedagogicznej nr 15/2019/2020.</w:t>
      </w:r>
    </w:p>
    <w:p w:rsidR="00AD7681" w:rsidRPr="00447F90" w:rsidRDefault="00447F90" w:rsidP="003D5416">
      <w:pPr>
        <w:pStyle w:val="Tekstpodstawowy2"/>
        <w:spacing w:line="276" w:lineRule="auto"/>
        <w:jc w:val="both"/>
        <w:rPr>
          <w:rFonts w:ascii="Arial" w:hAnsi="Arial" w:cs="Arial"/>
        </w:rPr>
      </w:pPr>
      <w:r>
        <w:rPr>
          <w:rFonts w:ascii="Arial" w:hAnsi="Arial" w:cs="Arial"/>
        </w:rPr>
        <w:t>- dnia 13.09.2021 r. Uchwałą Rady Pedagogicznej nr 6/2021/202</w:t>
      </w:r>
      <w:r w:rsidR="00874855">
        <w:rPr>
          <w:rFonts w:ascii="Arial" w:hAnsi="Arial" w:cs="Arial"/>
        </w:rPr>
        <w:t>2</w:t>
      </w:r>
      <w:r>
        <w:rPr>
          <w:rFonts w:ascii="Arial" w:hAnsi="Arial" w:cs="Arial"/>
        </w:rPr>
        <w:t>.</w:t>
      </w:r>
      <w:r w:rsidR="00AD7681" w:rsidRPr="00447F90">
        <w:rPr>
          <w:rFonts w:ascii="Arial" w:hAnsi="Arial" w:cs="Arial"/>
        </w:rPr>
        <w:t xml:space="preserve">  </w:t>
      </w:r>
    </w:p>
    <w:p w:rsidR="00426C01" w:rsidRDefault="00426C01" w:rsidP="00426C01">
      <w:pPr>
        <w:pStyle w:val="Tekstpodstawowy2"/>
        <w:spacing w:line="276" w:lineRule="auto"/>
        <w:jc w:val="both"/>
        <w:rPr>
          <w:rFonts w:ascii="Arial" w:hAnsi="Arial" w:cs="Arial"/>
        </w:rPr>
      </w:pPr>
      <w:r w:rsidRPr="001D15F9">
        <w:rPr>
          <w:rFonts w:ascii="Arial" w:hAnsi="Arial" w:cs="Arial"/>
        </w:rPr>
        <w:t xml:space="preserve">- dnia 31.08.2022 r. Uchwałą Rady Pedagogicznej nr </w:t>
      </w:r>
      <w:r w:rsidR="001D15F9" w:rsidRPr="001D15F9">
        <w:rPr>
          <w:rFonts w:ascii="Arial" w:hAnsi="Arial" w:cs="Arial"/>
        </w:rPr>
        <w:t>18</w:t>
      </w:r>
      <w:r w:rsidRPr="001D15F9">
        <w:rPr>
          <w:rFonts w:ascii="Arial" w:hAnsi="Arial" w:cs="Arial"/>
        </w:rPr>
        <w:t xml:space="preserve">/2021/2022.  </w:t>
      </w:r>
    </w:p>
    <w:p w:rsidR="00111BC6" w:rsidRPr="001D15F9" w:rsidRDefault="00111BC6" w:rsidP="00426C01">
      <w:pPr>
        <w:pStyle w:val="Tekstpodstawowy2"/>
        <w:spacing w:line="276" w:lineRule="auto"/>
        <w:jc w:val="both"/>
        <w:rPr>
          <w:rFonts w:ascii="Arial" w:hAnsi="Arial" w:cs="Arial"/>
        </w:rPr>
      </w:pPr>
      <w:r>
        <w:rPr>
          <w:rFonts w:ascii="Arial" w:hAnsi="Arial" w:cs="Arial"/>
        </w:rPr>
        <w:t>- dnia 12.09.2024 r. Uchwałą Rady Pedagogicznej nr 4/2024/2025.</w:t>
      </w:r>
    </w:p>
    <w:p w:rsidR="00AD7681" w:rsidRPr="00447F90" w:rsidRDefault="00AD7681" w:rsidP="00AD7681">
      <w:pPr>
        <w:jc w:val="left"/>
        <w:rPr>
          <w:rFonts w:ascii="Arial" w:hAnsi="Arial" w:cs="Arial"/>
        </w:rPr>
      </w:pPr>
    </w:p>
    <w:bookmarkEnd w:id="54"/>
    <w:p w:rsidR="00A5260B" w:rsidRPr="00447F90" w:rsidRDefault="00A5260B" w:rsidP="00DD00FB">
      <w:pPr>
        <w:spacing w:after="120"/>
        <w:jc w:val="both"/>
        <w:rPr>
          <w:rFonts w:ascii="Arial" w:hAnsi="Arial" w:cs="Arial"/>
          <w:b/>
        </w:rPr>
      </w:pPr>
    </w:p>
    <w:sectPr w:rsidR="00A5260B" w:rsidRPr="00447F90" w:rsidSect="00CE244F">
      <w:pgSz w:w="11906" w:h="16838"/>
      <w:pgMar w:top="851" w:right="1134" w:bottom="851"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C95" w:rsidRDefault="00902C95" w:rsidP="00961B67">
      <w:r>
        <w:separator/>
      </w:r>
    </w:p>
  </w:endnote>
  <w:endnote w:type="continuationSeparator" w:id="0">
    <w:p w:rsidR="00902C95" w:rsidRDefault="00902C95" w:rsidP="0096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StarBats">
    <w:altName w:val="Symbol"/>
    <w:charset w:val="02"/>
    <w:family w:val="auto"/>
    <w:pitch w:val="variable"/>
    <w:sig w:usb0="00000000" w:usb1="10000000" w:usb2="00000000" w:usb3="00000000" w:csb0="80000000" w:csb1="00000000"/>
  </w:font>
  <w:font w:name="PL Gatineau">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EE"/>
    <w:family w:val="swiss"/>
    <w:pitch w:val="variable"/>
    <w:sig w:usb0="E5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3ED" w:rsidRDefault="00ED03ED" w:rsidP="0072290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tbl>
    <w:tblPr>
      <w:tblW w:w="4093" w:type="pct"/>
      <w:tblBorders>
        <w:top w:val="single" w:sz="4" w:space="0" w:color="C4652D"/>
      </w:tblBorders>
      <w:tblLook w:val="04A0" w:firstRow="1" w:lastRow="0" w:firstColumn="1" w:lastColumn="0" w:noHBand="0" w:noVBand="1"/>
    </w:tblPr>
    <w:tblGrid>
      <w:gridCol w:w="1075"/>
      <w:gridCol w:w="6351"/>
    </w:tblGrid>
    <w:tr w:rsidR="00ED03ED" w:rsidRPr="00BF3264">
      <w:trPr>
        <w:trHeight w:val="360"/>
      </w:trPr>
      <w:tc>
        <w:tcPr>
          <w:tcW w:w="724" w:type="pct"/>
          <w:shd w:val="clear" w:color="auto" w:fill="F5DFD3"/>
        </w:tcPr>
        <w:p w:rsidR="00ED03ED" w:rsidRPr="004B4D57" w:rsidRDefault="00ED03ED" w:rsidP="00C64032">
          <w:pPr>
            <w:pStyle w:val="Stopka"/>
            <w:tabs>
              <w:tab w:val="clear" w:pos="4536"/>
              <w:tab w:val="left" w:pos="851"/>
            </w:tabs>
            <w:ind w:left="-1700" w:right="360" w:firstLine="1377"/>
            <w:rPr>
              <w:rFonts w:ascii="Arial Black" w:hAnsi="Arial Black"/>
              <w:sz w:val="22"/>
              <w:szCs w:val="22"/>
            </w:rPr>
          </w:pPr>
          <w:r w:rsidRPr="004B4D57">
            <w:rPr>
              <w:rFonts w:ascii="Arial Black" w:hAnsi="Arial Black"/>
              <w:sz w:val="22"/>
              <w:szCs w:val="22"/>
            </w:rPr>
            <w:t xml:space="preserve"> </w:t>
          </w:r>
        </w:p>
      </w:tc>
      <w:tc>
        <w:tcPr>
          <w:tcW w:w="4276" w:type="pct"/>
        </w:tcPr>
        <w:p w:rsidR="00ED03ED" w:rsidRPr="004B4D57" w:rsidRDefault="00ED03ED" w:rsidP="00CF34A1">
          <w:pPr>
            <w:pStyle w:val="Stopka"/>
            <w:tabs>
              <w:tab w:val="clear" w:pos="4536"/>
              <w:tab w:val="left" w:pos="317"/>
            </w:tabs>
            <w:ind w:left="-1438" w:firstLine="850"/>
            <w:jc w:val="right"/>
            <w:rPr>
              <w:rFonts w:ascii="Cambria" w:hAnsi="Cambria"/>
            </w:rPr>
          </w:pPr>
          <w:r w:rsidRPr="004B4D57">
            <w:rPr>
              <w:rFonts w:ascii="Cambria" w:hAnsi="Cambria"/>
            </w:rPr>
            <w:t>Statut Gimnazjum im. Unitów Podlaskich w Zespole Szkół w Łomazach</w:t>
          </w:r>
        </w:p>
      </w:tc>
    </w:tr>
  </w:tbl>
  <w:p w:rsidR="00ED03ED" w:rsidRDefault="00ED03ED">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3ED" w:rsidRDefault="00ED03ED" w:rsidP="00C64032">
    <w:pPr>
      <w:pStyle w:val="Stopk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3ED" w:rsidRDefault="00ED03ED" w:rsidP="00893BA7">
    <w:pPr>
      <w:pStyle w:val="Nagwek"/>
    </w:pPr>
  </w:p>
  <w:p w:rsidR="00ED03ED" w:rsidRDefault="00ED03ED" w:rsidP="00893BA7"/>
  <w:p w:rsidR="00ED03ED" w:rsidRDefault="00ED03ED">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3ED" w:rsidRDefault="00ED03ED" w:rsidP="005C498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tbl>
    <w:tblPr>
      <w:tblW w:w="4093" w:type="pct"/>
      <w:tblBorders>
        <w:top w:val="single" w:sz="4" w:space="0" w:color="C4652D"/>
      </w:tblBorders>
      <w:tblLook w:val="04A0" w:firstRow="1" w:lastRow="0" w:firstColumn="1" w:lastColumn="0" w:noHBand="0" w:noVBand="1"/>
    </w:tblPr>
    <w:tblGrid>
      <w:gridCol w:w="1109"/>
      <w:gridCol w:w="6548"/>
    </w:tblGrid>
    <w:tr w:rsidR="00ED03ED" w:rsidRPr="00BF3264">
      <w:trPr>
        <w:trHeight w:val="360"/>
      </w:trPr>
      <w:tc>
        <w:tcPr>
          <w:tcW w:w="724" w:type="pct"/>
          <w:shd w:val="clear" w:color="auto" w:fill="F5DFD3"/>
        </w:tcPr>
        <w:p w:rsidR="00ED03ED" w:rsidRPr="004B4D57" w:rsidRDefault="00ED03ED" w:rsidP="00C64032">
          <w:pPr>
            <w:pStyle w:val="Stopka"/>
            <w:tabs>
              <w:tab w:val="clear" w:pos="4536"/>
              <w:tab w:val="left" w:pos="851"/>
            </w:tabs>
            <w:ind w:left="-1700" w:right="360" w:firstLine="1377"/>
            <w:rPr>
              <w:rFonts w:ascii="Arial Black" w:hAnsi="Arial Black"/>
              <w:sz w:val="22"/>
              <w:szCs w:val="22"/>
            </w:rPr>
          </w:pPr>
          <w:r w:rsidRPr="004B4D57">
            <w:rPr>
              <w:rFonts w:ascii="Arial Black" w:hAnsi="Arial Black"/>
              <w:sz w:val="22"/>
              <w:szCs w:val="22"/>
            </w:rPr>
            <w:t xml:space="preserve"> </w:t>
          </w:r>
        </w:p>
      </w:tc>
      <w:tc>
        <w:tcPr>
          <w:tcW w:w="4276" w:type="pct"/>
        </w:tcPr>
        <w:p w:rsidR="00ED03ED" w:rsidRPr="004B4D57" w:rsidRDefault="00ED03ED" w:rsidP="00CF34A1">
          <w:pPr>
            <w:pStyle w:val="Stopka"/>
            <w:tabs>
              <w:tab w:val="clear" w:pos="4536"/>
              <w:tab w:val="left" w:pos="317"/>
            </w:tabs>
            <w:ind w:left="-1438" w:firstLine="850"/>
            <w:jc w:val="right"/>
            <w:rPr>
              <w:rFonts w:ascii="Cambria" w:hAnsi="Cambria"/>
            </w:rPr>
          </w:pPr>
          <w:r w:rsidRPr="004B4D57">
            <w:rPr>
              <w:rFonts w:ascii="Cambria" w:hAnsi="Cambria"/>
            </w:rPr>
            <w:t>Statut Gimnazjum im. Unitów Podlaskich w Zespole Szkół w Łomazach</w:t>
          </w:r>
        </w:p>
      </w:tc>
    </w:tr>
  </w:tbl>
  <w:p w:rsidR="00ED03ED" w:rsidRDefault="00ED03ED">
    <w:pPr>
      <w:pStyle w:val="Stopk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3ED" w:rsidRDefault="00ED03ED" w:rsidP="008F2FDA">
    <w:pPr>
      <w:pStyle w:val="Stopka"/>
      <w:framePr w:wrap="around" w:vAnchor="text" w:hAnchor="page" w:x="10636" w:y="-318"/>
      <w:rPr>
        <w:rStyle w:val="Numerstrony"/>
      </w:rPr>
    </w:pPr>
    <w:r>
      <w:rPr>
        <w:rStyle w:val="Numerstrony"/>
      </w:rPr>
      <w:fldChar w:fldCharType="begin"/>
    </w:r>
    <w:r>
      <w:rPr>
        <w:rStyle w:val="Numerstrony"/>
      </w:rPr>
      <w:instrText xml:space="preserve">PAGE  </w:instrText>
    </w:r>
    <w:r>
      <w:rPr>
        <w:rStyle w:val="Numerstrony"/>
      </w:rPr>
      <w:fldChar w:fldCharType="separate"/>
    </w:r>
    <w:r w:rsidR="002D7D16">
      <w:rPr>
        <w:rStyle w:val="Numerstrony"/>
      </w:rPr>
      <w:t>21</w:t>
    </w:r>
    <w:r>
      <w:rPr>
        <w:rStyle w:val="Numerstrony"/>
      </w:rPr>
      <w:fldChar w:fldCharType="end"/>
    </w:r>
  </w:p>
  <w:p w:rsidR="00ED03ED" w:rsidRDefault="00ED03ED" w:rsidP="008F2FDA">
    <w:pPr>
      <w:pStyle w:val="Stopka"/>
      <w:ind w:right="360"/>
      <w:jc w:val="both"/>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3ED" w:rsidRDefault="00ED03ED" w:rsidP="00893BA7">
    <w:pPr>
      <w:pStyle w:val="Nagwek"/>
    </w:pPr>
  </w:p>
  <w:p w:rsidR="00ED03ED" w:rsidRDefault="00ED03ED" w:rsidP="00893BA7"/>
  <w:p w:rsidR="00ED03ED" w:rsidRDefault="00ED03ED">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C95" w:rsidRDefault="00902C95" w:rsidP="00961B67">
      <w:r>
        <w:separator/>
      </w:r>
    </w:p>
  </w:footnote>
  <w:footnote w:type="continuationSeparator" w:id="0">
    <w:p w:rsidR="00902C95" w:rsidRDefault="00902C95" w:rsidP="00961B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891"/>
        </w:tabs>
        <w:ind w:left="891" w:hanging="360"/>
      </w:pPr>
    </w:lvl>
    <w:lvl w:ilvl="1">
      <w:start w:val="1"/>
      <w:numFmt w:val="decimal"/>
      <w:lvlText w:val="%2."/>
      <w:lvlJc w:val="left"/>
      <w:pPr>
        <w:tabs>
          <w:tab w:val="num" w:pos="1251"/>
        </w:tabs>
        <w:ind w:left="1251" w:hanging="360"/>
      </w:pPr>
    </w:lvl>
    <w:lvl w:ilvl="2">
      <w:start w:val="1"/>
      <w:numFmt w:val="decimal"/>
      <w:lvlText w:val="%3."/>
      <w:lvlJc w:val="left"/>
      <w:pPr>
        <w:tabs>
          <w:tab w:val="num" w:pos="1611"/>
        </w:tabs>
        <w:ind w:left="1611" w:hanging="360"/>
      </w:pPr>
    </w:lvl>
    <w:lvl w:ilvl="3">
      <w:start w:val="1"/>
      <w:numFmt w:val="decimal"/>
      <w:lvlText w:val="%4."/>
      <w:lvlJc w:val="left"/>
      <w:pPr>
        <w:tabs>
          <w:tab w:val="num" w:pos="1971"/>
        </w:tabs>
        <w:ind w:left="1971" w:hanging="360"/>
      </w:pPr>
    </w:lvl>
    <w:lvl w:ilvl="4">
      <w:start w:val="1"/>
      <w:numFmt w:val="decimal"/>
      <w:lvlText w:val="%5."/>
      <w:lvlJc w:val="left"/>
      <w:pPr>
        <w:tabs>
          <w:tab w:val="num" w:pos="2331"/>
        </w:tabs>
        <w:ind w:left="2331" w:hanging="360"/>
      </w:pPr>
    </w:lvl>
    <w:lvl w:ilvl="5">
      <w:start w:val="1"/>
      <w:numFmt w:val="decimal"/>
      <w:lvlText w:val="%6."/>
      <w:lvlJc w:val="left"/>
      <w:pPr>
        <w:tabs>
          <w:tab w:val="num" w:pos="2691"/>
        </w:tabs>
        <w:ind w:left="2691" w:hanging="360"/>
      </w:pPr>
    </w:lvl>
    <w:lvl w:ilvl="6">
      <w:start w:val="1"/>
      <w:numFmt w:val="decimal"/>
      <w:lvlText w:val="%7."/>
      <w:lvlJc w:val="left"/>
      <w:pPr>
        <w:tabs>
          <w:tab w:val="num" w:pos="3051"/>
        </w:tabs>
        <w:ind w:left="3051" w:hanging="360"/>
      </w:pPr>
    </w:lvl>
    <w:lvl w:ilvl="7">
      <w:start w:val="1"/>
      <w:numFmt w:val="decimal"/>
      <w:lvlText w:val="%8."/>
      <w:lvlJc w:val="left"/>
      <w:pPr>
        <w:tabs>
          <w:tab w:val="num" w:pos="3411"/>
        </w:tabs>
        <w:ind w:left="3411" w:hanging="360"/>
      </w:pPr>
    </w:lvl>
    <w:lvl w:ilvl="8">
      <w:start w:val="1"/>
      <w:numFmt w:val="decimal"/>
      <w:lvlText w:val="%9."/>
      <w:lvlJc w:val="left"/>
      <w:pPr>
        <w:tabs>
          <w:tab w:val="num" w:pos="3771"/>
        </w:tabs>
        <w:ind w:left="3771" w:hanging="360"/>
      </w:pPr>
    </w:lvl>
  </w:abstractNum>
  <w:abstractNum w:abstractNumId="1" w15:restartNumberingAfterBreak="0">
    <w:nsid w:val="00000003"/>
    <w:multiLevelType w:val="multilevel"/>
    <w:tmpl w:val="86A01070"/>
    <w:name w:val="WW8Num3"/>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EE829800"/>
    <w:name w:val="WW8Num6"/>
    <w:lvl w:ilvl="0">
      <w:start w:val="1"/>
      <w:numFmt w:val="decimal"/>
      <w:lvlText w:val="%1)"/>
      <w:lvlJc w:val="left"/>
      <w:pPr>
        <w:tabs>
          <w:tab w:val="num" w:pos="0"/>
        </w:tabs>
        <w:ind w:left="0" w:firstLine="0"/>
      </w:pPr>
      <w:rPr>
        <w:sz w:val="22"/>
        <w:szCs w:val="22"/>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6"/>
    <w:multiLevelType w:val="multilevel"/>
    <w:tmpl w:val="D1263A0A"/>
    <w:name w:val="WW8Num7"/>
    <w:lvl w:ilvl="0">
      <w:start w:val="1"/>
      <w:numFmt w:val="decimal"/>
      <w:lvlText w:val="%1)"/>
      <w:lvlJc w:val="left"/>
      <w:pPr>
        <w:tabs>
          <w:tab w:val="num" w:pos="680"/>
        </w:tabs>
      </w:pPr>
      <w:rPr>
        <w:b w:val="0"/>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4" w15:restartNumberingAfterBreak="0">
    <w:nsid w:val="0000000A"/>
    <w:multiLevelType w:val="singleLevel"/>
    <w:tmpl w:val="0000000A"/>
    <w:name w:val="WW8Num11"/>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12"/>
    <w:multiLevelType w:val="multilevel"/>
    <w:tmpl w:val="00000012"/>
    <w:name w:val="WW8Num29"/>
    <w:lvl w:ilvl="0">
      <w:start w:val="1"/>
      <w:numFmt w:val="decimal"/>
      <w:lvlText w:val="%1)"/>
      <w:lvlJc w:val="left"/>
      <w:pPr>
        <w:tabs>
          <w:tab w:val="num" w:pos="1304"/>
        </w:tabs>
      </w:pPr>
    </w:lvl>
    <w:lvl w:ilvl="1">
      <w:start w:val="1"/>
      <w:numFmt w:val="lowerLetter"/>
      <w:lvlText w:val="%2)"/>
      <w:lvlJc w:val="left"/>
      <w:pPr>
        <w:tabs>
          <w:tab w:val="num" w:pos="720"/>
        </w:tabs>
      </w:pPr>
    </w:lvl>
    <w:lvl w:ilvl="2">
      <w:start w:val="1"/>
      <w:numFmt w:val="lowerRoman"/>
      <w:lvlText w:val="%3)"/>
      <w:lvlJc w:val="left"/>
      <w:pPr>
        <w:tabs>
          <w:tab w:val="num" w:pos="1080"/>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6" w15:restartNumberingAfterBreak="0">
    <w:nsid w:val="0000001A"/>
    <w:multiLevelType w:val="multilevel"/>
    <w:tmpl w:val="8BF8097C"/>
    <w:name w:val="WW8Num57"/>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7" w15:restartNumberingAfterBreak="0">
    <w:nsid w:val="0000001B"/>
    <w:multiLevelType w:val="multilevel"/>
    <w:tmpl w:val="98465B40"/>
    <w:name w:val="WW8Num64"/>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8" w15:restartNumberingAfterBreak="0">
    <w:nsid w:val="0000001E"/>
    <w:multiLevelType w:val="multilevel"/>
    <w:tmpl w:val="252A39D8"/>
    <w:name w:val="WW8Num23"/>
    <w:lvl w:ilvl="0">
      <w:start w:val="1"/>
      <w:numFmt w:val="decimal"/>
      <w:suff w:val="nothing"/>
      <w:lvlText w:val="%1."/>
      <w:lvlJc w:val="left"/>
      <w:pPr>
        <w:ind w:left="1260" w:hanging="360"/>
      </w:pPr>
    </w:lvl>
    <w:lvl w:ilvl="1">
      <w:start w:val="1"/>
      <w:numFmt w:val="decimal"/>
      <w:lvlText w:val="%2)"/>
      <w:lvlJc w:val="left"/>
      <w:pPr>
        <w:tabs>
          <w:tab w:val="num" w:pos="360"/>
        </w:tabs>
        <w:ind w:left="360" w:hanging="360"/>
      </w:pPr>
      <w:rPr>
        <w:rFonts w:hint="default"/>
        <w:b w:val="0"/>
        <w:i w:val="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20"/>
    <w:multiLevelType w:val="multilevel"/>
    <w:tmpl w:val="00000020"/>
    <w:name w:val="WW8Num76"/>
    <w:lvl w:ilvl="0">
      <w:start w:val="1"/>
      <w:numFmt w:val="decimal"/>
      <w:lvlText w:val="%1)"/>
      <w:lvlJc w:val="left"/>
      <w:pPr>
        <w:tabs>
          <w:tab w:val="num" w:pos="1304"/>
        </w:tabs>
      </w:pPr>
    </w:lvl>
    <w:lvl w:ilvl="1">
      <w:start w:val="1"/>
      <w:numFmt w:val="lowerLetter"/>
      <w:lvlText w:val="%2)"/>
      <w:lvlJc w:val="left"/>
      <w:pPr>
        <w:tabs>
          <w:tab w:val="num" w:pos="720"/>
        </w:tabs>
      </w:pPr>
    </w:lvl>
    <w:lvl w:ilvl="2">
      <w:start w:val="1"/>
      <w:numFmt w:val="lowerRoman"/>
      <w:lvlText w:val="%3)"/>
      <w:lvlJc w:val="left"/>
      <w:pPr>
        <w:tabs>
          <w:tab w:val="num" w:pos="1080"/>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0" w15:restartNumberingAfterBreak="0">
    <w:nsid w:val="00000025"/>
    <w:multiLevelType w:val="multilevel"/>
    <w:tmpl w:val="422641FE"/>
    <w:name w:val="WW8Num4"/>
    <w:lvl w:ilvl="0">
      <w:start w:val="1"/>
      <w:numFmt w:val="decimal"/>
      <w:suff w:val="nothing"/>
      <w:lvlText w:val="%1)"/>
      <w:lvlJc w:val="left"/>
      <w:pPr>
        <w:ind w:left="360" w:hanging="360"/>
      </w:pPr>
    </w:lvl>
    <w:lvl w:ilvl="1">
      <w:start w:val="1"/>
      <w:numFmt w:val="lowerLetter"/>
      <w:lvlText w:val="%2)"/>
      <w:lvlJc w:val="left"/>
      <w:pPr>
        <w:tabs>
          <w:tab w:val="num" w:pos="360"/>
        </w:tabs>
        <w:ind w:left="360" w:hanging="360"/>
      </w:pPr>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1C4F9F"/>
    <w:multiLevelType w:val="hybridMultilevel"/>
    <w:tmpl w:val="A2ECDDAC"/>
    <w:lvl w:ilvl="0" w:tplc="4ED6FB8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04A3D0D"/>
    <w:multiLevelType w:val="hybridMultilevel"/>
    <w:tmpl w:val="D932FCFC"/>
    <w:lvl w:ilvl="0" w:tplc="A822AC7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20400CA"/>
    <w:multiLevelType w:val="hybridMultilevel"/>
    <w:tmpl w:val="DEA01DE8"/>
    <w:lvl w:ilvl="0" w:tplc="A6ACB06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2785C07"/>
    <w:multiLevelType w:val="hybridMultilevel"/>
    <w:tmpl w:val="6D747C90"/>
    <w:lvl w:ilvl="0" w:tplc="CF98B11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2B33930"/>
    <w:multiLevelType w:val="hybridMultilevel"/>
    <w:tmpl w:val="3A16B1E8"/>
    <w:lvl w:ilvl="0" w:tplc="FB64B55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33D7AB2"/>
    <w:multiLevelType w:val="hybridMultilevel"/>
    <w:tmpl w:val="BD12DC12"/>
    <w:lvl w:ilvl="0" w:tplc="8A4E390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3707FFC"/>
    <w:multiLevelType w:val="hybridMultilevel"/>
    <w:tmpl w:val="9C54DAE8"/>
    <w:lvl w:ilvl="0" w:tplc="CA9C56B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3A462AC"/>
    <w:multiLevelType w:val="hybridMultilevel"/>
    <w:tmpl w:val="6B30A48E"/>
    <w:lvl w:ilvl="0" w:tplc="F364D64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3DF2E76"/>
    <w:multiLevelType w:val="multilevel"/>
    <w:tmpl w:val="0000000E"/>
    <w:name w:val="WW8Num25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0" w15:restartNumberingAfterBreak="0">
    <w:nsid w:val="047F243D"/>
    <w:multiLevelType w:val="hybridMultilevel"/>
    <w:tmpl w:val="2CE6E1DC"/>
    <w:lvl w:ilvl="0" w:tplc="7136968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21" w15:restartNumberingAfterBreak="0">
    <w:nsid w:val="051368FB"/>
    <w:multiLevelType w:val="hybridMultilevel"/>
    <w:tmpl w:val="450AFD9E"/>
    <w:lvl w:ilvl="0" w:tplc="A90E173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5CE4DBF"/>
    <w:multiLevelType w:val="multilevel"/>
    <w:tmpl w:val="3CA28648"/>
    <w:name w:val="WW8Num5722"/>
    <w:lvl w:ilvl="0">
      <w:start w:val="7"/>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ascii="Arial Narrow" w:eastAsia="Times New Roman" w:hAnsi="Arial Narrow" w:cs="Times New Roman"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23" w15:restartNumberingAfterBreak="0">
    <w:nsid w:val="05F116BC"/>
    <w:multiLevelType w:val="hybridMultilevel"/>
    <w:tmpl w:val="B060E67C"/>
    <w:lvl w:ilvl="0" w:tplc="636451B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60362EA"/>
    <w:multiLevelType w:val="multilevel"/>
    <w:tmpl w:val="35A69CBC"/>
    <w:name w:val="WW8Num232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25" w15:restartNumberingAfterBreak="0">
    <w:nsid w:val="086B2479"/>
    <w:multiLevelType w:val="hybridMultilevel"/>
    <w:tmpl w:val="F97CB456"/>
    <w:lvl w:ilvl="0" w:tplc="5A7CBF5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8D86B7B"/>
    <w:multiLevelType w:val="hybridMultilevel"/>
    <w:tmpl w:val="376A3C62"/>
    <w:lvl w:ilvl="0" w:tplc="4EBCD8A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953590F"/>
    <w:multiLevelType w:val="hybridMultilevel"/>
    <w:tmpl w:val="AF06E760"/>
    <w:lvl w:ilvl="0" w:tplc="79CCFD1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9EC670E"/>
    <w:multiLevelType w:val="hybridMultilevel"/>
    <w:tmpl w:val="9554582C"/>
    <w:lvl w:ilvl="0" w:tplc="37AA06B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AE057E5"/>
    <w:multiLevelType w:val="hybridMultilevel"/>
    <w:tmpl w:val="66D6776A"/>
    <w:lvl w:ilvl="0" w:tplc="92A0AE7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B3D5CC5"/>
    <w:multiLevelType w:val="hybridMultilevel"/>
    <w:tmpl w:val="6F1CDF4C"/>
    <w:lvl w:ilvl="0" w:tplc="28DA7A8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BDD5EED"/>
    <w:multiLevelType w:val="hybridMultilevel"/>
    <w:tmpl w:val="E0C45034"/>
    <w:lvl w:ilvl="0" w:tplc="F8C441B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C0B41AF"/>
    <w:multiLevelType w:val="hybridMultilevel"/>
    <w:tmpl w:val="1166B308"/>
    <w:lvl w:ilvl="0" w:tplc="0DEED2D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C402DE0"/>
    <w:multiLevelType w:val="hybridMultilevel"/>
    <w:tmpl w:val="28C8F788"/>
    <w:lvl w:ilvl="0" w:tplc="10222C5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C9563A2"/>
    <w:multiLevelType w:val="hybridMultilevel"/>
    <w:tmpl w:val="750492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C9E457B"/>
    <w:multiLevelType w:val="hybridMultilevel"/>
    <w:tmpl w:val="93D4ACD0"/>
    <w:lvl w:ilvl="0" w:tplc="9C920C3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CF300BD"/>
    <w:multiLevelType w:val="hybridMultilevel"/>
    <w:tmpl w:val="02803BC8"/>
    <w:lvl w:ilvl="0" w:tplc="A8703F5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D785F42"/>
    <w:multiLevelType w:val="hybridMultilevel"/>
    <w:tmpl w:val="7AF69628"/>
    <w:lvl w:ilvl="0" w:tplc="9FCCF21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DD43347"/>
    <w:multiLevelType w:val="multilevel"/>
    <w:tmpl w:val="00000021"/>
    <w:name w:val="WW8Num823"/>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39" w15:restartNumberingAfterBreak="0">
    <w:nsid w:val="0DE12DD9"/>
    <w:multiLevelType w:val="multilevel"/>
    <w:tmpl w:val="00000021"/>
    <w:name w:val="WW8Num822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40" w15:restartNumberingAfterBreak="0">
    <w:nsid w:val="0DEB1E40"/>
    <w:multiLevelType w:val="hybridMultilevel"/>
    <w:tmpl w:val="D402CA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0E4E65F9"/>
    <w:multiLevelType w:val="hybridMultilevel"/>
    <w:tmpl w:val="89D09328"/>
    <w:lvl w:ilvl="0" w:tplc="3C42359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0E521281"/>
    <w:multiLevelType w:val="hybridMultilevel"/>
    <w:tmpl w:val="4AAE6AF0"/>
    <w:lvl w:ilvl="0" w:tplc="3F8421A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0EC7207E"/>
    <w:multiLevelType w:val="hybridMultilevel"/>
    <w:tmpl w:val="84F63A9A"/>
    <w:lvl w:ilvl="0" w:tplc="06B6D4B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0ED8328E"/>
    <w:multiLevelType w:val="hybridMultilevel"/>
    <w:tmpl w:val="4C90A07C"/>
    <w:lvl w:ilvl="0" w:tplc="31C6EC8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0EE93CFF"/>
    <w:multiLevelType w:val="hybridMultilevel"/>
    <w:tmpl w:val="967ED564"/>
    <w:lvl w:ilvl="0" w:tplc="073AA20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0FB674CA"/>
    <w:multiLevelType w:val="hybridMultilevel"/>
    <w:tmpl w:val="69B845F4"/>
    <w:lvl w:ilvl="0" w:tplc="B994F0F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0460388"/>
    <w:multiLevelType w:val="hybridMultilevel"/>
    <w:tmpl w:val="5E7E91E0"/>
    <w:lvl w:ilvl="0" w:tplc="2FEA8DD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0640CEA"/>
    <w:multiLevelType w:val="hybridMultilevel"/>
    <w:tmpl w:val="30B86268"/>
    <w:lvl w:ilvl="0" w:tplc="A29E10C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0D57DF8"/>
    <w:multiLevelType w:val="hybridMultilevel"/>
    <w:tmpl w:val="E7E4C496"/>
    <w:lvl w:ilvl="0" w:tplc="7E52B27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13D7581"/>
    <w:multiLevelType w:val="hybridMultilevel"/>
    <w:tmpl w:val="549C554C"/>
    <w:lvl w:ilvl="0" w:tplc="A886CA94">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114A054D"/>
    <w:multiLevelType w:val="hybridMultilevel"/>
    <w:tmpl w:val="F5B23D80"/>
    <w:lvl w:ilvl="0" w:tplc="412EE7E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117F6F98"/>
    <w:multiLevelType w:val="hybridMultilevel"/>
    <w:tmpl w:val="D178820A"/>
    <w:lvl w:ilvl="0" w:tplc="B658FB3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119233EF"/>
    <w:multiLevelType w:val="hybridMultilevel"/>
    <w:tmpl w:val="229AFACC"/>
    <w:lvl w:ilvl="0" w:tplc="3004945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20D2870"/>
    <w:multiLevelType w:val="hybridMultilevel"/>
    <w:tmpl w:val="FA82118A"/>
    <w:lvl w:ilvl="0" w:tplc="4C4EA3B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2A56993"/>
    <w:multiLevelType w:val="multilevel"/>
    <w:tmpl w:val="97B6B88A"/>
    <w:name w:val="WW8Num623"/>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56" w15:restartNumberingAfterBreak="0">
    <w:nsid w:val="12F90BAA"/>
    <w:multiLevelType w:val="hybridMultilevel"/>
    <w:tmpl w:val="51A46290"/>
    <w:lvl w:ilvl="0" w:tplc="100879C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3310071"/>
    <w:multiLevelType w:val="hybridMultilevel"/>
    <w:tmpl w:val="5CC690F8"/>
    <w:lvl w:ilvl="0" w:tplc="30A2FD5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133E7314"/>
    <w:multiLevelType w:val="multilevel"/>
    <w:tmpl w:val="A5842CC0"/>
    <w:name w:val="WW8Num683"/>
    <w:lvl w:ilvl="0">
      <w:start w:val="1"/>
      <w:numFmt w:val="decimal"/>
      <w:suff w:val="space"/>
      <w:lvlText w:val="%1."/>
      <w:lvlJc w:val="left"/>
      <w:pPr>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59" w15:restartNumberingAfterBreak="0">
    <w:nsid w:val="134A20E8"/>
    <w:multiLevelType w:val="hybridMultilevel"/>
    <w:tmpl w:val="209A045C"/>
    <w:lvl w:ilvl="0" w:tplc="215E747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134F7A01"/>
    <w:multiLevelType w:val="hybridMultilevel"/>
    <w:tmpl w:val="A466576C"/>
    <w:lvl w:ilvl="0" w:tplc="A9906FFA">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1355651C"/>
    <w:multiLevelType w:val="hybridMultilevel"/>
    <w:tmpl w:val="3A32EA5A"/>
    <w:lvl w:ilvl="0" w:tplc="D68C511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13F5490B"/>
    <w:multiLevelType w:val="hybridMultilevel"/>
    <w:tmpl w:val="0068DEDE"/>
    <w:lvl w:ilvl="0" w:tplc="DDA8FD8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14744FA7"/>
    <w:multiLevelType w:val="hybridMultilevel"/>
    <w:tmpl w:val="EF901274"/>
    <w:lvl w:ilvl="0" w:tplc="FF841C4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15657A53"/>
    <w:multiLevelType w:val="hybridMultilevel"/>
    <w:tmpl w:val="31307C7C"/>
    <w:lvl w:ilvl="0" w:tplc="69B4977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158E1E62"/>
    <w:multiLevelType w:val="hybridMultilevel"/>
    <w:tmpl w:val="8A7660E2"/>
    <w:lvl w:ilvl="0" w:tplc="26F4C82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15B1559F"/>
    <w:multiLevelType w:val="hybridMultilevel"/>
    <w:tmpl w:val="E228C41A"/>
    <w:lvl w:ilvl="0" w:tplc="63A4146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15CE3F4F"/>
    <w:multiLevelType w:val="hybridMultilevel"/>
    <w:tmpl w:val="DA9AF516"/>
    <w:lvl w:ilvl="0" w:tplc="60BC78C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16016BA3"/>
    <w:multiLevelType w:val="hybridMultilevel"/>
    <w:tmpl w:val="373ED306"/>
    <w:lvl w:ilvl="0" w:tplc="8402C154">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17374689"/>
    <w:multiLevelType w:val="hybridMultilevel"/>
    <w:tmpl w:val="4D66B87E"/>
    <w:lvl w:ilvl="0" w:tplc="1536285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177B7146"/>
    <w:multiLevelType w:val="hybridMultilevel"/>
    <w:tmpl w:val="DA768F02"/>
    <w:lvl w:ilvl="0" w:tplc="66C889C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17D16A32"/>
    <w:multiLevelType w:val="hybridMultilevel"/>
    <w:tmpl w:val="96B05584"/>
    <w:lvl w:ilvl="0" w:tplc="DE480FD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18762C36"/>
    <w:multiLevelType w:val="hybridMultilevel"/>
    <w:tmpl w:val="9D7046A8"/>
    <w:lvl w:ilvl="0" w:tplc="47EEDA8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187B552F"/>
    <w:multiLevelType w:val="hybridMultilevel"/>
    <w:tmpl w:val="8654E862"/>
    <w:lvl w:ilvl="0" w:tplc="6FC8CD5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189260AA"/>
    <w:multiLevelType w:val="hybridMultilevel"/>
    <w:tmpl w:val="5A70E9BA"/>
    <w:lvl w:ilvl="0" w:tplc="28048D3E">
      <w:start w:val="1"/>
      <w:numFmt w:val="decimal"/>
      <w:lvlText w:val="%1)"/>
      <w:lvlJc w:val="left"/>
      <w:pPr>
        <w:tabs>
          <w:tab w:val="num" w:pos="794"/>
        </w:tabs>
        <w:ind w:left="794" w:hanging="397"/>
      </w:pPr>
      <w:rPr>
        <w:rFonts w:ascii="PL Gatineau" w:hAnsi="PL Gatineau" w:hint="default"/>
        <w:b w:val="0"/>
        <w:i w:val="0"/>
        <w:sz w:val="24"/>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18C03EF9"/>
    <w:multiLevelType w:val="hybridMultilevel"/>
    <w:tmpl w:val="C9BCD3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1972677B"/>
    <w:multiLevelType w:val="hybridMultilevel"/>
    <w:tmpl w:val="606A2FD6"/>
    <w:lvl w:ilvl="0" w:tplc="52167EF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1A0C6F57"/>
    <w:multiLevelType w:val="hybridMultilevel"/>
    <w:tmpl w:val="38AEE27E"/>
    <w:lvl w:ilvl="0" w:tplc="E53A7E7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1A5A12D0"/>
    <w:multiLevelType w:val="hybridMultilevel"/>
    <w:tmpl w:val="C846CAB6"/>
    <w:lvl w:ilvl="0" w:tplc="7466D9C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1A6B3AF2"/>
    <w:multiLevelType w:val="hybridMultilevel"/>
    <w:tmpl w:val="18F6D64C"/>
    <w:lvl w:ilvl="0" w:tplc="15F0DA7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1A956B62"/>
    <w:multiLevelType w:val="hybridMultilevel"/>
    <w:tmpl w:val="CA5498E8"/>
    <w:lvl w:ilvl="0" w:tplc="0A3E4CB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1AC942EB"/>
    <w:multiLevelType w:val="hybridMultilevel"/>
    <w:tmpl w:val="E0CA504C"/>
    <w:lvl w:ilvl="0" w:tplc="9126D44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1AD46471"/>
    <w:multiLevelType w:val="hybridMultilevel"/>
    <w:tmpl w:val="1DAA6ACA"/>
    <w:lvl w:ilvl="0" w:tplc="595A49D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1C3E1C1C"/>
    <w:multiLevelType w:val="multilevel"/>
    <w:tmpl w:val="5C5A6E20"/>
    <w:name w:val="WW8Num2523"/>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84" w15:restartNumberingAfterBreak="0">
    <w:nsid w:val="1C5222A0"/>
    <w:multiLevelType w:val="hybridMultilevel"/>
    <w:tmpl w:val="35BCC52E"/>
    <w:lvl w:ilvl="0" w:tplc="2C9CD44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1CA06EBD"/>
    <w:multiLevelType w:val="hybridMultilevel"/>
    <w:tmpl w:val="1B6AF806"/>
    <w:lvl w:ilvl="0" w:tplc="5596D5CA">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1CB03DE0"/>
    <w:multiLevelType w:val="hybridMultilevel"/>
    <w:tmpl w:val="FB4EAAC0"/>
    <w:lvl w:ilvl="0" w:tplc="690C6BA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1D8D67F8"/>
    <w:multiLevelType w:val="hybridMultilevel"/>
    <w:tmpl w:val="B2142ABE"/>
    <w:lvl w:ilvl="0" w:tplc="72F6CFB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1D963A0E"/>
    <w:multiLevelType w:val="hybridMultilevel"/>
    <w:tmpl w:val="B1324242"/>
    <w:lvl w:ilvl="0" w:tplc="15FCADD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1DC95678"/>
    <w:multiLevelType w:val="hybridMultilevel"/>
    <w:tmpl w:val="95A8B938"/>
    <w:lvl w:ilvl="0" w:tplc="17021FB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1DD117ED"/>
    <w:multiLevelType w:val="multilevel"/>
    <w:tmpl w:val="252A39D8"/>
    <w:name w:val="WW8Num232"/>
    <w:lvl w:ilvl="0">
      <w:start w:val="1"/>
      <w:numFmt w:val="decimal"/>
      <w:suff w:val="nothing"/>
      <w:lvlText w:val="%1."/>
      <w:lvlJc w:val="left"/>
      <w:pPr>
        <w:ind w:left="1260" w:hanging="360"/>
      </w:pPr>
    </w:lvl>
    <w:lvl w:ilvl="1">
      <w:start w:val="1"/>
      <w:numFmt w:val="decimal"/>
      <w:lvlText w:val="%2)"/>
      <w:lvlJc w:val="left"/>
      <w:pPr>
        <w:tabs>
          <w:tab w:val="num" w:pos="360"/>
        </w:tabs>
        <w:ind w:left="360" w:hanging="360"/>
      </w:pPr>
      <w:rPr>
        <w:rFonts w:hint="default"/>
        <w:b w:val="0"/>
        <w:i w:val="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1EFC637A"/>
    <w:multiLevelType w:val="hybridMultilevel"/>
    <w:tmpl w:val="8730E378"/>
    <w:lvl w:ilvl="0" w:tplc="367A458C">
      <w:start w:val="1"/>
      <w:numFmt w:val="decimal"/>
      <w:lvlText w:val="%1."/>
      <w:lvlJc w:val="left"/>
      <w:pPr>
        <w:ind w:left="720" w:hanging="360"/>
      </w:pPr>
      <w:rPr>
        <w:rFonts w:ascii="Arial" w:eastAsia="Calibri" w:hAnsi="Arial" w:cs="Arial"/>
        <w:b w:val="0"/>
        <w:i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1F0077DB"/>
    <w:multiLevelType w:val="hybridMultilevel"/>
    <w:tmpl w:val="A66864CA"/>
    <w:lvl w:ilvl="0" w:tplc="9B383E3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1FA6510E"/>
    <w:multiLevelType w:val="hybridMultilevel"/>
    <w:tmpl w:val="B18E3924"/>
    <w:lvl w:ilvl="0" w:tplc="48AA011E">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1FFF255D"/>
    <w:multiLevelType w:val="hybridMultilevel"/>
    <w:tmpl w:val="20ACA95C"/>
    <w:lvl w:ilvl="0" w:tplc="2D28D05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21D17B8E"/>
    <w:multiLevelType w:val="hybridMultilevel"/>
    <w:tmpl w:val="AA30876E"/>
    <w:lvl w:ilvl="0" w:tplc="EAC65D6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21FD1C11"/>
    <w:multiLevelType w:val="hybridMultilevel"/>
    <w:tmpl w:val="C1569A8E"/>
    <w:lvl w:ilvl="0" w:tplc="B03A483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23622418"/>
    <w:multiLevelType w:val="hybridMultilevel"/>
    <w:tmpl w:val="BADC0FA0"/>
    <w:lvl w:ilvl="0" w:tplc="9648E44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239667C3"/>
    <w:multiLevelType w:val="hybridMultilevel"/>
    <w:tmpl w:val="A16898D8"/>
    <w:lvl w:ilvl="0" w:tplc="42D41314">
      <w:start w:val="1"/>
      <w:numFmt w:val="lowerLetter"/>
      <w:lvlText w:val="%1)"/>
      <w:lvlJc w:val="left"/>
      <w:pPr>
        <w:tabs>
          <w:tab w:val="num" w:pos="227"/>
        </w:tabs>
        <w:ind w:left="454" w:hanging="341"/>
      </w:pPr>
      <w:rPr>
        <w:rFonts w:ascii="Times New Roman" w:eastAsia="Times New Roman" w:hAnsi="Times New Roman" w:cs="Times New Roman"/>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23F06749"/>
    <w:multiLevelType w:val="hybridMultilevel"/>
    <w:tmpl w:val="2FCE6206"/>
    <w:lvl w:ilvl="0" w:tplc="58CCFDE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24CF4EBB"/>
    <w:multiLevelType w:val="multilevel"/>
    <w:tmpl w:val="00000014"/>
    <w:name w:val="WW8Num34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01" w15:restartNumberingAfterBreak="0">
    <w:nsid w:val="24D00018"/>
    <w:multiLevelType w:val="hybridMultilevel"/>
    <w:tmpl w:val="820EEAE0"/>
    <w:lvl w:ilvl="0" w:tplc="2432000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102" w15:restartNumberingAfterBreak="0">
    <w:nsid w:val="250F6EA4"/>
    <w:multiLevelType w:val="hybridMultilevel"/>
    <w:tmpl w:val="9886BE4C"/>
    <w:lvl w:ilvl="0" w:tplc="C526D68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25FF7249"/>
    <w:multiLevelType w:val="hybridMultilevel"/>
    <w:tmpl w:val="5AE6AE90"/>
    <w:lvl w:ilvl="0" w:tplc="4746C3D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104" w15:restartNumberingAfterBreak="0">
    <w:nsid w:val="26C75C67"/>
    <w:multiLevelType w:val="hybridMultilevel"/>
    <w:tmpl w:val="7DEA05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275E6E76"/>
    <w:multiLevelType w:val="hybridMultilevel"/>
    <w:tmpl w:val="09FC8998"/>
    <w:lvl w:ilvl="0" w:tplc="9802ED2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28131AF4"/>
    <w:multiLevelType w:val="hybridMultilevel"/>
    <w:tmpl w:val="59D0F460"/>
    <w:lvl w:ilvl="0" w:tplc="BB3EB0D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28295ED6"/>
    <w:multiLevelType w:val="hybridMultilevel"/>
    <w:tmpl w:val="21562940"/>
    <w:lvl w:ilvl="0" w:tplc="95C0624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285869C7"/>
    <w:multiLevelType w:val="hybridMultilevel"/>
    <w:tmpl w:val="A2F40A20"/>
    <w:lvl w:ilvl="0" w:tplc="1636600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29351414"/>
    <w:multiLevelType w:val="hybridMultilevel"/>
    <w:tmpl w:val="D19CC37E"/>
    <w:lvl w:ilvl="0" w:tplc="17243E02">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29537D5A"/>
    <w:multiLevelType w:val="hybridMultilevel"/>
    <w:tmpl w:val="58702D00"/>
    <w:lvl w:ilvl="0" w:tplc="7538441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29A72397"/>
    <w:multiLevelType w:val="hybridMultilevel"/>
    <w:tmpl w:val="3744BDCA"/>
    <w:lvl w:ilvl="0" w:tplc="18A49C8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29BD7DBF"/>
    <w:multiLevelType w:val="multilevel"/>
    <w:tmpl w:val="32EAA6E6"/>
    <w:name w:val="WW8Num2322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113" w15:restartNumberingAfterBreak="0">
    <w:nsid w:val="29D1757A"/>
    <w:multiLevelType w:val="hybridMultilevel"/>
    <w:tmpl w:val="348665D8"/>
    <w:lvl w:ilvl="0" w:tplc="66542C5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2A1C2241"/>
    <w:multiLevelType w:val="hybridMultilevel"/>
    <w:tmpl w:val="7F6E3CBC"/>
    <w:lvl w:ilvl="0" w:tplc="62ACB9B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2A802BD1"/>
    <w:multiLevelType w:val="hybridMultilevel"/>
    <w:tmpl w:val="534CF4FE"/>
    <w:lvl w:ilvl="0" w:tplc="E53A87A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2C9053B9"/>
    <w:multiLevelType w:val="hybridMultilevel"/>
    <w:tmpl w:val="5A0A85AE"/>
    <w:lvl w:ilvl="0" w:tplc="CCD230B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2E0B2143"/>
    <w:multiLevelType w:val="hybridMultilevel"/>
    <w:tmpl w:val="8D5813FE"/>
    <w:lvl w:ilvl="0" w:tplc="C4068BE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2E3E493A"/>
    <w:multiLevelType w:val="hybridMultilevel"/>
    <w:tmpl w:val="E780A3CC"/>
    <w:lvl w:ilvl="0" w:tplc="2C40FBD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2E4F5B11"/>
    <w:multiLevelType w:val="multilevel"/>
    <w:tmpl w:val="17F44704"/>
    <w:lvl w:ilvl="0">
      <w:start w:val="1"/>
      <w:numFmt w:val="decimal"/>
      <w:pStyle w:val="Listapunktowana21"/>
      <w:lvlText w:val="%1."/>
      <w:lvlJc w:val="left"/>
      <w:pPr>
        <w:tabs>
          <w:tab w:val="num" w:pos="680"/>
        </w:tabs>
        <w:ind w:left="680" w:hanging="680"/>
      </w:pPr>
      <w:rPr>
        <w:rFonts w:ascii="Cambria" w:hAnsi="Cambria" w:hint="default"/>
        <w:b/>
        <w:i w:val="0"/>
      </w:rPr>
    </w:lvl>
    <w:lvl w:ilvl="1">
      <w:start w:val="1"/>
      <w:numFmt w:val="decimal"/>
      <w:lvlText w:val="%2)"/>
      <w:lvlJc w:val="left"/>
      <w:pPr>
        <w:tabs>
          <w:tab w:val="num" w:pos="1304"/>
        </w:tabs>
        <w:ind w:left="1304" w:hanging="680"/>
      </w:pPr>
      <w:rPr>
        <w:rFonts w:hint="default"/>
      </w:rPr>
    </w:lvl>
    <w:lvl w:ilvl="2">
      <w:start w:val="1"/>
      <w:numFmt w:val="lowerLetter"/>
      <w:lvlText w:val="%3)"/>
      <w:lvlJc w:val="left"/>
      <w:pPr>
        <w:tabs>
          <w:tab w:val="num" w:pos="2041"/>
        </w:tabs>
        <w:ind w:left="2041" w:hanging="73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0" w15:restartNumberingAfterBreak="0">
    <w:nsid w:val="2E890AA7"/>
    <w:multiLevelType w:val="hybridMultilevel"/>
    <w:tmpl w:val="6AE070FE"/>
    <w:lvl w:ilvl="0" w:tplc="81841650">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2FF15EFE"/>
    <w:multiLevelType w:val="hybridMultilevel"/>
    <w:tmpl w:val="F5D47AC2"/>
    <w:lvl w:ilvl="0" w:tplc="16F4E41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2FFF0C57"/>
    <w:multiLevelType w:val="hybridMultilevel"/>
    <w:tmpl w:val="12580EDA"/>
    <w:lvl w:ilvl="0" w:tplc="23BEBBD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303F22B8"/>
    <w:multiLevelType w:val="hybridMultilevel"/>
    <w:tmpl w:val="3D78A006"/>
    <w:lvl w:ilvl="0" w:tplc="23E67BA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304910FD"/>
    <w:multiLevelType w:val="hybridMultilevel"/>
    <w:tmpl w:val="B91E2E2C"/>
    <w:lvl w:ilvl="0" w:tplc="135633D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326A378B"/>
    <w:multiLevelType w:val="multilevel"/>
    <w:tmpl w:val="00000021"/>
    <w:name w:val="WW8Num8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26" w15:restartNumberingAfterBreak="0">
    <w:nsid w:val="332424BD"/>
    <w:multiLevelType w:val="hybridMultilevel"/>
    <w:tmpl w:val="5AF4B9E4"/>
    <w:lvl w:ilvl="0" w:tplc="7BB2FBD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338D774A"/>
    <w:multiLevelType w:val="multilevel"/>
    <w:tmpl w:val="6EF0836E"/>
    <w:lvl w:ilvl="0">
      <w:start w:val="1"/>
      <w:numFmt w:val="decimal"/>
      <w:suff w:val="space"/>
      <w:lvlText w:val="%1."/>
      <w:lvlJc w:val="left"/>
      <w:pPr>
        <w:ind w:left="0" w:firstLine="680"/>
      </w:pPr>
      <w:rPr>
        <w:rFonts w:hint="default"/>
        <w:b w:val="0"/>
      </w:rPr>
    </w:lvl>
    <w:lvl w:ilvl="1">
      <w:start w:val="1"/>
      <w:numFmt w:val="lowerLetter"/>
      <w:lvlText w:val="%2."/>
      <w:lvlJc w:val="left"/>
      <w:pPr>
        <w:ind w:left="2432" w:hanging="360"/>
      </w:pPr>
      <w:rPr>
        <w:rFonts w:hint="default"/>
      </w:rPr>
    </w:lvl>
    <w:lvl w:ilvl="2">
      <w:start w:val="1"/>
      <w:numFmt w:val="lowerRoman"/>
      <w:lvlText w:val="%3."/>
      <w:lvlJc w:val="right"/>
      <w:pPr>
        <w:ind w:left="3152" w:hanging="180"/>
      </w:pPr>
      <w:rPr>
        <w:rFonts w:hint="default"/>
      </w:rPr>
    </w:lvl>
    <w:lvl w:ilvl="3">
      <w:start w:val="1"/>
      <w:numFmt w:val="decimal"/>
      <w:lvlText w:val="%4."/>
      <w:lvlJc w:val="left"/>
      <w:pPr>
        <w:ind w:left="3872" w:hanging="360"/>
      </w:pPr>
      <w:rPr>
        <w:rFonts w:hint="default"/>
      </w:rPr>
    </w:lvl>
    <w:lvl w:ilvl="4">
      <w:start w:val="1"/>
      <w:numFmt w:val="lowerLetter"/>
      <w:lvlText w:val="%5."/>
      <w:lvlJc w:val="left"/>
      <w:pPr>
        <w:ind w:left="4592" w:hanging="360"/>
      </w:pPr>
      <w:rPr>
        <w:rFonts w:hint="default"/>
      </w:rPr>
    </w:lvl>
    <w:lvl w:ilvl="5">
      <w:start w:val="1"/>
      <w:numFmt w:val="lowerRoman"/>
      <w:lvlText w:val="%6."/>
      <w:lvlJc w:val="right"/>
      <w:pPr>
        <w:ind w:left="5312" w:hanging="180"/>
      </w:pPr>
      <w:rPr>
        <w:rFonts w:hint="default"/>
      </w:rPr>
    </w:lvl>
    <w:lvl w:ilvl="6">
      <w:start w:val="1"/>
      <w:numFmt w:val="decimal"/>
      <w:lvlText w:val="%7."/>
      <w:lvlJc w:val="left"/>
      <w:pPr>
        <w:ind w:left="6032" w:hanging="360"/>
      </w:pPr>
      <w:rPr>
        <w:rFonts w:hint="default"/>
      </w:rPr>
    </w:lvl>
    <w:lvl w:ilvl="7">
      <w:start w:val="1"/>
      <w:numFmt w:val="lowerLetter"/>
      <w:lvlText w:val="%8."/>
      <w:lvlJc w:val="left"/>
      <w:pPr>
        <w:ind w:left="6752" w:hanging="360"/>
      </w:pPr>
      <w:rPr>
        <w:rFonts w:hint="default"/>
      </w:rPr>
    </w:lvl>
    <w:lvl w:ilvl="8">
      <w:start w:val="1"/>
      <w:numFmt w:val="lowerRoman"/>
      <w:lvlText w:val="%9."/>
      <w:lvlJc w:val="right"/>
      <w:pPr>
        <w:ind w:left="7472" w:hanging="180"/>
      </w:pPr>
      <w:rPr>
        <w:rFonts w:hint="default"/>
      </w:rPr>
    </w:lvl>
  </w:abstractNum>
  <w:abstractNum w:abstractNumId="128" w15:restartNumberingAfterBreak="0">
    <w:nsid w:val="33E91F55"/>
    <w:multiLevelType w:val="hybridMultilevel"/>
    <w:tmpl w:val="84BA7262"/>
    <w:lvl w:ilvl="0" w:tplc="10F8586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344D3569"/>
    <w:multiLevelType w:val="hybridMultilevel"/>
    <w:tmpl w:val="779873DE"/>
    <w:lvl w:ilvl="0" w:tplc="741CF09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35070149"/>
    <w:multiLevelType w:val="hybridMultilevel"/>
    <w:tmpl w:val="D6F86840"/>
    <w:lvl w:ilvl="0" w:tplc="284C4CB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359C7152"/>
    <w:multiLevelType w:val="hybridMultilevel"/>
    <w:tmpl w:val="5BC62B48"/>
    <w:lvl w:ilvl="0" w:tplc="B218C8AE">
      <w:start w:val="10"/>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3657725C"/>
    <w:multiLevelType w:val="hybridMultilevel"/>
    <w:tmpl w:val="13DC1B64"/>
    <w:lvl w:ilvl="0" w:tplc="FB36D82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36761B4B"/>
    <w:multiLevelType w:val="hybridMultilevel"/>
    <w:tmpl w:val="7CA43860"/>
    <w:lvl w:ilvl="0" w:tplc="8C4A53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36F17FBA"/>
    <w:multiLevelType w:val="hybridMultilevel"/>
    <w:tmpl w:val="949240C2"/>
    <w:lvl w:ilvl="0" w:tplc="2C54E54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370210BD"/>
    <w:multiLevelType w:val="hybridMultilevel"/>
    <w:tmpl w:val="8A8CB980"/>
    <w:lvl w:ilvl="0" w:tplc="E21AA21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372E28D3"/>
    <w:multiLevelType w:val="hybridMultilevel"/>
    <w:tmpl w:val="B6A6B2DA"/>
    <w:lvl w:ilvl="0" w:tplc="B626605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37E9352B"/>
    <w:multiLevelType w:val="hybridMultilevel"/>
    <w:tmpl w:val="D5F47466"/>
    <w:lvl w:ilvl="0" w:tplc="6CB4D2F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386B1E7F"/>
    <w:multiLevelType w:val="hybridMultilevel"/>
    <w:tmpl w:val="342AB74C"/>
    <w:lvl w:ilvl="0" w:tplc="22E2C3C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39053F03"/>
    <w:multiLevelType w:val="hybridMultilevel"/>
    <w:tmpl w:val="2F1A6F8A"/>
    <w:lvl w:ilvl="0" w:tplc="C2A00CC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393977BA"/>
    <w:multiLevelType w:val="hybridMultilevel"/>
    <w:tmpl w:val="CFBC1B56"/>
    <w:lvl w:ilvl="0" w:tplc="6418716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39BB7B74"/>
    <w:multiLevelType w:val="hybridMultilevel"/>
    <w:tmpl w:val="CA3CE6CC"/>
    <w:lvl w:ilvl="0" w:tplc="7676EB0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3A865803"/>
    <w:multiLevelType w:val="hybridMultilevel"/>
    <w:tmpl w:val="5202A098"/>
    <w:lvl w:ilvl="0" w:tplc="FD6CC1F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3AF3374B"/>
    <w:multiLevelType w:val="multilevel"/>
    <w:tmpl w:val="00000021"/>
    <w:name w:val="WW8Num82223"/>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44" w15:restartNumberingAfterBreak="0">
    <w:nsid w:val="3B1253D4"/>
    <w:multiLevelType w:val="hybridMultilevel"/>
    <w:tmpl w:val="4A1EAF56"/>
    <w:lvl w:ilvl="0" w:tplc="E822ED2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3B16777D"/>
    <w:multiLevelType w:val="hybridMultilevel"/>
    <w:tmpl w:val="9866FA24"/>
    <w:lvl w:ilvl="0" w:tplc="DB96885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3B4E5010"/>
    <w:multiLevelType w:val="hybridMultilevel"/>
    <w:tmpl w:val="64A6B214"/>
    <w:lvl w:ilvl="0" w:tplc="19C6493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3BD81B2C"/>
    <w:multiLevelType w:val="hybridMultilevel"/>
    <w:tmpl w:val="17884480"/>
    <w:lvl w:ilvl="0" w:tplc="1DF4A3B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3C5F39D1"/>
    <w:multiLevelType w:val="hybridMultilevel"/>
    <w:tmpl w:val="80E8B3A2"/>
    <w:lvl w:ilvl="0" w:tplc="B20266C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3C7E797B"/>
    <w:multiLevelType w:val="hybridMultilevel"/>
    <w:tmpl w:val="4A702E2C"/>
    <w:lvl w:ilvl="0" w:tplc="F98E877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3CA82AB0"/>
    <w:multiLevelType w:val="hybridMultilevel"/>
    <w:tmpl w:val="C02E23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3D231CAA"/>
    <w:multiLevelType w:val="hybridMultilevel"/>
    <w:tmpl w:val="C136E42C"/>
    <w:lvl w:ilvl="0" w:tplc="D6E0E8B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3D273CC4"/>
    <w:multiLevelType w:val="hybridMultilevel"/>
    <w:tmpl w:val="D2AA7020"/>
    <w:lvl w:ilvl="0" w:tplc="B1B6194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3DD37819"/>
    <w:multiLevelType w:val="hybridMultilevel"/>
    <w:tmpl w:val="4732B7BA"/>
    <w:lvl w:ilvl="0" w:tplc="CC1018B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3E1D1EC8"/>
    <w:multiLevelType w:val="hybridMultilevel"/>
    <w:tmpl w:val="1F3A5644"/>
    <w:lvl w:ilvl="0" w:tplc="001EB5B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3F03153F"/>
    <w:multiLevelType w:val="hybridMultilevel"/>
    <w:tmpl w:val="A596DDCE"/>
    <w:lvl w:ilvl="0" w:tplc="5EC8B6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3FC471C2"/>
    <w:multiLevelType w:val="multilevel"/>
    <w:tmpl w:val="00000005"/>
    <w:name w:val="WW8Num6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57" w15:restartNumberingAfterBreak="0">
    <w:nsid w:val="400707D3"/>
    <w:multiLevelType w:val="multilevel"/>
    <w:tmpl w:val="0000000E"/>
    <w:name w:val="WW8Num25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158" w15:restartNumberingAfterBreak="0">
    <w:nsid w:val="40CC15E9"/>
    <w:multiLevelType w:val="hybridMultilevel"/>
    <w:tmpl w:val="46827CDC"/>
    <w:lvl w:ilvl="0" w:tplc="58C4CCBC">
      <w:start w:val="1"/>
      <w:numFmt w:val="decimal"/>
      <w:lvlText w:val="%1)"/>
      <w:lvlJc w:val="left"/>
      <w:pPr>
        <w:ind w:left="644" w:hanging="360"/>
      </w:pPr>
      <w:rPr>
        <w:rFonts w:hint="default"/>
        <w:color w:val="auto"/>
      </w:rPr>
    </w:lvl>
    <w:lvl w:ilvl="1" w:tplc="AFB6872C">
      <w:start w:val="1"/>
      <w:numFmt w:val="lowerLetter"/>
      <w:lvlText w:val="%2)"/>
      <w:lvlJc w:val="left"/>
      <w:pPr>
        <w:ind w:left="1484" w:hanging="48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9" w15:restartNumberingAfterBreak="0">
    <w:nsid w:val="412D10A8"/>
    <w:multiLevelType w:val="hybridMultilevel"/>
    <w:tmpl w:val="57027BB0"/>
    <w:lvl w:ilvl="0" w:tplc="DB9C8D2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41674855"/>
    <w:multiLevelType w:val="hybridMultilevel"/>
    <w:tmpl w:val="628C287E"/>
    <w:lvl w:ilvl="0" w:tplc="29A64D9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41FF27D6"/>
    <w:multiLevelType w:val="hybridMultilevel"/>
    <w:tmpl w:val="EB70BA38"/>
    <w:lvl w:ilvl="0" w:tplc="289C2DF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424D3C3D"/>
    <w:multiLevelType w:val="hybridMultilevel"/>
    <w:tmpl w:val="AA9235E4"/>
    <w:lvl w:ilvl="0" w:tplc="3DA2FE68">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42C00D01"/>
    <w:multiLevelType w:val="multilevel"/>
    <w:tmpl w:val="779ABCF4"/>
    <w:name w:val="WW8Num6833"/>
    <w:lvl w:ilvl="0">
      <w:start w:val="17"/>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164" w15:restartNumberingAfterBreak="0">
    <w:nsid w:val="430A24F6"/>
    <w:multiLevelType w:val="hybridMultilevel"/>
    <w:tmpl w:val="6EC01B40"/>
    <w:lvl w:ilvl="0" w:tplc="B4CC912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442C0F4F"/>
    <w:multiLevelType w:val="multilevel"/>
    <w:tmpl w:val="742414CC"/>
    <w:name w:val="WW8Num23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166" w15:restartNumberingAfterBreak="0">
    <w:nsid w:val="457F5EC7"/>
    <w:multiLevelType w:val="hybridMultilevel"/>
    <w:tmpl w:val="62DE5680"/>
    <w:lvl w:ilvl="0" w:tplc="FD30BF4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464636A6"/>
    <w:multiLevelType w:val="hybridMultilevel"/>
    <w:tmpl w:val="8AC65AFE"/>
    <w:lvl w:ilvl="0" w:tplc="95F4528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466C501B"/>
    <w:multiLevelType w:val="hybridMultilevel"/>
    <w:tmpl w:val="C0EEF698"/>
    <w:lvl w:ilvl="0" w:tplc="28048D3E">
      <w:start w:val="1"/>
      <w:numFmt w:val="decimal"/>
      <w:lvlText w:val="%1)"/>
      <w:lvlJc w:val="left"/>
      <w:pPr>
        <w:tabs>
          <w:tab w:val="num" w:pos="794"/>
        </w:tabs>
        <w:ind w:left="794" w:hanging="397"/>
      </w:pPr>
      <w:rPr>
        <w:rFonts w:ascii="PL Gatineau" w:hAnsi="PL Gatineau" w:hint="default"/>
        <w:b w:val="0"/>
        <w:i w:val="0"/>
        <w:sz w:val="24"/>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9" w15:restartNumberingAfterBreak="0">
    <w:nsid w:val="47AD6F5A"/>
    <w:multiLevelType w:val="hybridMultilevel"/>
    <w:tmpl w:val="5176B5A2"/>
    <w:lvl w:ilvl="0" w:tplc="12325F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47D611C6"/>
    <w:multiLevelType w:val="hybridMultilevel"/>
    <w:tmpl w:val="F59A94C6"/>
    <w:lvl w:ilvl="0" w:tplc="F4B2E5E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47EE2FCF"/>
    <w:multiLevelType w:val="hybridMultilevel"/>
    <w:tmpl w:val="958232AC"/>
    <w:lvl w:ilvl="0" w:tplc="BF8E340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48523669"/>
    <w:multiLevelType w:val="hybridMultilevel"/>
    <w:tmpl w:val="337A42EA"/>
    <w:lvl w:ilvl="0" w:tplc="DC1CCFA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486D4FA2"/>
    <w:multiLevelType w:val="hybridMultilevel"/>
    <w:tmpl w:val="A5D452BE"/>
    <w:lvl w:ilvl="0" w:tplc="A7E23346">
      <w:start w:val="1"/>
      <w:numFmt w:val="decimal"/>
      <w:lvlText w:val="%1."/>
      <w:lvlJc w:val="left"/>
      <w:pPr>
        <w:ind w:left="47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48F46E29"/>
    <w:multiLevelType w:val="hybridMultilevel"/>
    <w:tmpl w:val="EB12AA08"/>
    <w:lvl w:ilvl="0" w:tplc="EFB207F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49895457"/>
    <w:multiLevelType w:val="multilevel"/>
    <w:tmpl w:val="0A2696AA"/>
    <w:lvl w:ilvl="0">
      <w:start w:val="117"/>
      <w:numFmt w:val="decimal"/>
      <w:suff w:val="space"/>
      <w:lvlText w:val="§%1."/>
      <w:lvlJc w:val="left"/>
      <w:pPr>
        <w:ind w:left="0" w:firstLine="680"/>
      </w:pPr>
      <w:rPr>
        <w:rFonts w:hint="default"/>
        <w:b/>
        <w:i w:val="0"/>
        <w:strike w:val="0"/>
        <w:color w:val="auto"/>
        <w:sz w:val="24"/>
        <w:szCs w:val="24"/>
      </w:rPr>
    </w:lvl>
    <w:lvl w:ilvl="1">
      <w:start w:val="1"/>
      <w:numFmt w:val="decimal"/>
      <w:lvlText w:val="§%2.1"/>
      <w:lvlJc w:val="left"/>
      <w:pPr>
        <w:ind w:left="0" w:firstLine="68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49E64284"/>
    <w:multiLevelType w:val="hybridMultilevel"/>
    <w:tmpl w:val="172C6906"/>
    <w:lvl w:ilvl="0" w:tplc="4D94AEC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4A486105"/>
    <w:multiLevelType w:val="hybridMultilevel"/>
    <w:tmpl w:val="72861CFC"/>
    <w:lvl w:ilvl="0" w:tplc="EF26197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4ACD4C1B"/>
    <w:multiLevelType w:val="hybridMultilevel"/>
    <w:tmpl w:val="F97A4C04"/>
    <w:lvl w:ilvl="0" w:tplc="FEBAC91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4B0F46F3"/>
    <w:multiLevelType w:val="hybridMultilevel"/>
    <w:tmpl w:val="348C3DA2"/>
    <w:lvl w:ilvl="0" w:tplc="FE62A20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4B5718B8"/>
    <w:multiLevelType w:val="hybridMultilevel"/>
    <w:tmpl w:val="F076910C"/>
    <w:lvl w:ilvl="0" w:tplc="3314E9D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4B7755A8"/>
    <w:multiLevelType w:val="hybridMultilevel"/>
    <w:tmpl w:val="BEE4A934"/>
    <w:lvl w:ilvl="0" w:tplc="D19026A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4B787FAF"/>
    <w:multiLevelType w:val="hybridMultilevel"/>
    <w:tmpl w:val="4B3253C2"/>
    <w:lvl w:ilvl="0" w:tplc="52D429C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4BC04DD0"/>
    <w:multiLevelType w:val="multilevel"/>
    <w:tmpl w:val="81ECD5B0"/>
    <w:name w:val="WW8Num5532"/>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184" w15:restartNumberingAfterBreak="0">
    <w:nsid w:val="4C6F0B9B"/>
    <w:multiLevelType w:val="hybridMultilevel"/>
    <w:tmpl w:val="EED62DFA"/>
    <w:lvl w:ilvl="0" w:tplc="D5500DC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4C940612"/>
    <w:multiLevelType w:val="hybridMultilevel"/>
    <w:tmpl w:val="33F00884"/>
    <w:lvl w:ilvl="0" w:tplc="20305A6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4C9E084B"/>
    <w:multiLevelType w:val="hybridMultilevel"/>
    <w:tmpl w:val="C3CCEB62"/>
    <w:lvl w:ilvl="0" w:tplc="573022C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4D882D61"/>
    <w:multiLevelType w:val="hybridMultilevel"/>
    <w:tmpl w:val="4DF0441A"/>
    <w:lvl w:ilvl="0" w:tplc="6534FB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4DB01684"/>
    <w:multiLevelType w:val="hybridMultilevel"/>
    <w:tmpl w:val="071C0EF4"/>
    <w:lvl w:ilvl="0" w:tplc="C6FC530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4DD41513"/>
    <w:multiLevelType w:val="hybridMultilevel"/>
    <w:tmpl w:val="48A08C86"/>
    <w:lvl w:ilvl="0" w:tplc="3482DCF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4DEE7BF5"/>
    <w:multiLevelType w:val="hybridMultilevel"/>
    <w:tmpl w:val="8F1217E6"/>
    <w:lvl w:ilvl="0" w:tplc="0DB0860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4E043022"/>
    <w:multiLevelType w:val="hybridMultilevel"/>
    <w:tmpl w:val="AF14023C"/>
    <w:lvl w:ilvl="0" w:tplc="D4C872D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4E637A74"/>
    <w:multiLevelType w:val="hybridMultilevel"/>
    <w:tmpl w:val="EE2A8A04"/>
    <w:lvl w:ilvl="0" w:tplc="473EA5B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4EBB3122"/>
    <w:multiLevelType w:val="hybridMultilevel"/>
    <w:tmpl w:val="23C4622C"/>
    <w:lvl w:ilvl="0" w:tplc="AAD418D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4F506A47"/>
    <w:multiLevelType w:val="hybridMultilevel"/>
    <w:tmpl w:val="FFBA41C0"/>
    <w:lvl w:ilvl="0" w:tplc="4008FDC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4FA65ADB"/>
    <w:multiLevelType w:val="hybridMultilevel"/>
    <w:tmpl w:val="9D06755E"/>
    <w:lvl w:ilvl="0" w:tplc="C98C97C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4FB34B4B"/>
    <w:multiLevelType w:val="hybridMultilevel"/>
    <w:tmpl w:val="A2366F1A"/>
    <w:lvl w:ilvl="0" w:tplc="97CAA99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513B1975"/>
    <w:multiLevelType w:val="hybridMultilevel"/>
    <w:tmpl w:val="A24EFAB6"/>
    <w:lvl w:ilvl="0" w:tplc="2B80120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51D40506"/>
    <w:multiLevelType w:val="hybridMultilevel"/>
    <w:tmpl w:val="CE483928"/>
    <w:lvl w:ilvl="0" w:tplc="2228C2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535D6EF4"/>
    <w:multiLevelType w:val="hybridMultilevel"/>
    <w:tmpl w:val="94088360"/>
    <w:lvl w:ilvl="0" w:tplc="C4AC6C6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54306B74"/>
    <w:multiLevelType w:val="hybridMultilevel"/>
    <w:tmpl w:val="FEE65214"/>
    <w:lvl w:ilvl="0" w:tplc="8B9ED65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54AD2638"/>
    <w:multiLevelType w:val="hybridMultilevel"/>
    <w:tmpl w:val="E0B2CB9A"/>
    <w:lvl w:ilvl="0" w:tplc="616CF6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54FB70F1"/>
    <w:multiLevelType w:val="hybridMultilevel"/>
    <w:tmpl w:val="3B8E4244"/>
    <w:lvl w:ilvl="0" w:tplc="B9CE921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15:restartNumberingAfterBreak="0">
    <w:nsid w:val="5535085C"/>
    <w:multiLevelType w:val="hybridMultilevel"/>
    <w:tmpl w:val="BDD8BD3C"/>
    <w:lvl w:ilvl="0" w:tplc="8C564A52">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55513C4A"/>
    <w:multiLevelType w:val="hybridMultilevel"/>
    <w:tmpl w:val="5476CCF4"/>
    <w:lvl w:ilvl="0" w:tplc="04C0BB0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555903D1"/>
    <w:multiLevelType w:val="hybridMultilevel"/>
    <w:tmpl w:val="497C79CC"/>
    <w:lvl w:ilvl="0" w:tplc="3F089A7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558B0EB8"/>
    <w:multiLevelType w:val="hybridMultilevel"/>
    <w:tmpl w:val="A5760FCE"/>
    <w:lvl w:ilvl="0" w:tplc="17404DE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560B3BA8"/>
    <w:multiLevelType w:val="hybridMultilevel"/>
    <w:tmpl w:val="461AA3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8" w15:restartNumberingAfterBreak="0">
    <w:nsid w:val="561C4183"/>
    <w:multiLevelType w:val="hybridMultilevel"/>
    <w:tmpl w:val="153C06E0"/>
    <w:lvl w:ilvl="0" w:tplc="5504CE9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5689152B"/>
    <w:multiLevelType w:val="hybridMultilevel"/>
    <w:tmpl w:val="A5067814"/>
    <w:lvl w:ilvl="0" w:tplc="8124E51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15:restartNumberingAfterBreak="0">
    <w:nsid w:val="56CA4EF5"/>
    <w:multiLevelType w:val="hybridMultilevel"/>
    <w:tmpl w:val="869C83E8"/>
    <w:lvl w:ilvl="0" w:tplc="1C74D01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15:restartNumberingAfterBreak="0">
    <w:nsid w:val="56D912CE"/>
    <w:multiLevelType w:val="hybridMultilevel"/>
    <w:tmpl w:val="CD8CFAFA"/>
    <w:lvl w:ilvl="0" w:tplc="F9E21AFC">
      <w:start w:val="1"/>
      <w:numFmt w:val="decimal"/>
      <w:lvlText w:val="%1)"/>
      <w:lvlJc w:val="left"/>
      <w:pPr>
        <w:ind w:left="720" w:hanging="360"/>
      </w:pPr>
      <w:rPr>
        <w:rFonts w:ascii="Times New Roman" w:eastAsia="Calibri"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2" w15:restartNumberingAfterBreak="0">
    <w:nsid w:val="572A279E"/>
    <w:multiLevelType w:val="hybridMultilevel"/>
    <w:tmpl w:val="3D10F20E"/>
    <w:lvl w:ilvl="0" w:tplc="00449F9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15:restartNumberingAfterBreak="0">
    <w:nsid w:val="57505CC6"/>
    <w:multiLevelType w:val="hybridMultilevel"/>
    <w:tmpl w:val="D7BE121A"/>
    <w:lvl w:ilvl="0" w:tplc="BD5AB02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15:restartNumberingAfterBreak="0">
    <w:nsid w:val="57A10510"/>
    <w:multiLevelType w:val="multilevel"/>
    <w:tmpl w:val="00000021"/>
    <w:name w:val="WW8Num82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15" w15:restartNumberingAfterBreak="0">
    <w:nsid w:val="581F6A8B"/>
    <w:multiLevelType w:val="hybridMultilevel"/>
    <w:tmpl w:val="454A8A7C"/>
    <w:lvl w:ilvl="0" w:tplc="8DE2B24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582C63AF"/>
    <w:multiLevelType w:val="hybridMultilevel"/>
    <w:tmpl w:val="CDE69E56"/>
    <w:lvl w:ilvl="0" w:tplc="FD9A98A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7" w15:restartNumberingAfterBreak="0">
    <w:nsid w:val="5A3561C2"/>
    <w:multiLevelType w:val="hybridMultilevel"/>
    <w:tmpl w:val="456CAC28"/>
    <w:lvl w:ilvl="0" w:tplc="845C5AA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5A511A21"/>
    <w:multiLevelType w:val="multilevel"/>
    <w:tmpl w:val="01267670"/>
    <w:name w:val="WW8Num23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219" w15:restartNumberingAfterBreak="0">
    <w:nsid w:val="5AA409B8"/>
    <w:multiLevelType w:val="hybridMultilevel"/>
    <w:tmpl w:val="F0DCED66"/>
    <w:lvl w:ilvl="0" w:tplc="73702744">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0" w15:restartNumberingAfterBreak="0">
    <w:nsid w:val="5AD72D70"/>
    <w:multiLevelType w:val="hybridMultilevel"/>
    <w:tmpl w:val="CDA2564E"/>
    <w:lvl w:ilvl="0" w:tplc="466E747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15:restartNumberingAfterBreak="0">
    <w:nsid w:val="5B06431C"/>
    <w:multiLevelType w:val="multilevel"/>
    <w:tmpl w:val="EE141F7A"/>
    <w:name w:val="WW8Num252"/>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222" w15:restartNumberingAfterBreak="0">
    <w:nsid w:val="5C074D40"/>
    <w:multiLevelType w:val="hybridMultilevel"/>
    <w:tmpl w:val="D0E8DA98"/>
    <w:lvl w:ilvl="0" w:tplc="6D04C1A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3" w15:restartNumberingAfterBreak="0">
    <w:nsid w:val="5C2C3D77"/>
    <w:multiLevelType w:val="hybridMultilevel"/>
    <w:tmpl w:val="47A262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5CB564EE"/>
    <w:multiLevelType w:val="hybridMultilevel"/>
    <w:tmpl w:val="A25AD9CE"/>
    <w:lvl w:ilvl="0" w:tplc="F36043C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5" w15:restartNumberingAfterBreak="0">
    <w:nsid w:val="5D844E7C"/>
    <w:multiLevelType w:val="hybridMultilevel"/>
    <w:tmpl w:val="55BEE454"/>
    <w:lvl w:ilvl="0" w:tplc="CED2E7B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6" w15:restartNumberingAfterBreak="0">
    <w:nsid w:val="5EC60FBA"/>
    <w:multiLevelType w:val="hybridMultilevel"/>
    <w:tmpl w:val="F020C49C"/>
    <w:lvl w:ilvl="0" w:tplc="6652E1C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7" w15:restartNumberingAfterBreak="0">
    <w:nsid w:val="5EDF5BDC"/>
    <w:multiLevelType w:val="hybridMultilevel"/>
    <w:tmpl w:val="887429E6"/>
    <w:lvl w:ilvl="0" w:tplc="AFEA536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5F463AE3"/>
    <w:multiLevelType w:val="hybridMultilevel"/>
    <w:tmpl w:val="C0B0AC9E"/>
    <w:lvl w:ilvl="0" w:tplc="A408412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9" w15:restartNumberingAfterBreak="0">
    <w:nsid w:val="5FF462C3"/>
    <w:multiLevelType w:val="hybridMultilevel"/>
    <w:tmpl w:val="5156D8DE"/>
    <w:lvl w:ilvl="0" w:tplc="E870C77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0" w15:restartNumberingAfterBreak="0">
    <w:nsid w:val="60031C1E"/>
    <w:multiLevelType w:val="multilevel"/>
    <w:tmpl w:val="6ECE3194"/>
    <w:name w:val="WW8Num57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rPr>
        <w:rFonts w:ascii="Arial Narrow" w:eastAsia="Times New Roman" w:hAnsi="Arial Narrow" w:cs="Times New Roman"/>
      </w:r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31" w15:restartNumberingAfterBreak="0">
    <w:nsid w:val="600A28E9"/>
    <w:multiLevelType w:val="hybridMultilevel"/>
    <w:tmpl w:val="58E0FCEE"/>
    <w:lvl w:ilvl="0" w:tplc="7E3AD3D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15:restartNumberingAfterBreak="0">
    <w:nsid w:val="60265FA1"/>
    <w:multiLevelType w:val="multilevel"/>
    <w:tmpl w:val="00000005"/>
    <w:name w:val="WW8Num6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33" w15:restartNumberingAfterBreak="0">
    <w:nsid w:val="612C0F9E"/>
    <w:multiLevelType w:val="hybridMultilevel"/>
    <w:tmpl w:val="BBB8FC68"/>
    <w:lvl w:ilvl="0" w:tplc="6CB0248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620A7561"/>
    <w:multiLevelType w:val="multilevel"/>
    <w:tmpl w:val="00000021"/>
    <w:name w:val="WW8Num82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35" w15:restartNumberingAfterBreak="0">
    <w:nsid w:val="62147272"/>
    <w:multiLevelType w:val="hybridMultilevel"/>
    <w:tmpl w:val="C200FF02"/>
    <w:lvl w:ilvl="0" w:tplc="CCD8010E">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15:restartNumberingAfterBreak="0">
    <w:nsid w:val="64CD67B4"/>
    <w:multiLevelType w:val="hybridMultilevel"/>
    <w:tmpl w:val="54CC8212"/>
    <w:lvl w:ilvl="0" w:tplc="8F9CB86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7" w15:restartNumberingAfterBreak="0">
    <w:nsid w:val="65374AFB"/>
    <w:multiLevelType w:val="hybridMultilevel"/>
    <w:tmpl w:val="83F4A12A"/>
    <w:lvl w:ilvl="0" w:tplc="F92E03E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66790E9E"/>
    <w:multiLevelType w:val="hybridMultilevel"/>
    <w:tmpl w:val="F7AE5212"/>
    <w:lvl w:ilvl="0" w:tplc="00DAF6E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9" w15:restartNumberingAfterBreak="0">
    <w:nsid w:val="684E5619"/>
    <w:multiLevelType w:val="hybridMultilevel"/>
    <w:tmpl w:val="A986032C"/>
    <w:lvl w:ilvl="0" w:tplc="9A24E36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0" w15:restartNumberingAfterBreak="0">
    <w:nsid w:val="68794975"/>
    <w:multiLevelType w:val="hybridMultilevel"/>
    <w:tmpl w:val="C1161078"/>
    <w:lvl w:ilvl="0" w:tplc="324C18A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15:restartNumberingAfterBreak="0">
    <w:nsid w:val="68875EE3"/>
    <w:multiLevelType w:val="hybridMultilevel"/>
    <w:tmpl w:val="F96AE764"/>
    <w:lvl w:ilvl="0" w:tplc="7D68852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68C05D8A"/>
    <w:multiLevelType w:val="multilevel"/>
    <w:tmpl w:val="996EB6B2"/>
    <w:lvl w:ilvl="0">
      <w:start w:val="1"/>
      <w:numFmt w:val="decimal"/>
      <w:lvlText w:val="art. %1"/>
      <w:lvlJc w:val="left"/>
      <w:pPr>
        <w:tabs>
          <w:tab w:val="num" w:pos="360"/>
        </w:tabs>
        <w:ind w:left="360" w:hanging="360"/>
      </w:pPr>
      <w:rPr>
        <w:rFonts w:ascii="Times New Roman" w:hAnsi="Times New Roman" w:cs="Times New Roman" w:hint="default"/>
        <w:b/>
        <w:i w:val="0"/>
        <w:color w:val="0000FF"/>
        <w:sz w:val="24"/>
        <w:szCs w:val="24"/>
      </w:rPr>
    </w:lvl>
    <w:lvl w:ilvl="1">
      <w:start w:val="1"/>
      <w:numFmt w:val="decimal"/>
      <w:lvlText w:val="§ %2."/>
      <w:lvlJc w:val="left"/>
      <w:pPr>
        <w:tabs>
          <w:tab w:val="num" w:pos="397"/>
        </w:tabs>
        <w:ind w:left="397" w:hanging="397"/>
      </w:pPr>
      <w:rPr>
        <w:rFonts w:hint="default"/>
        <w:b/>
        <w:i w:val="0"/>
        <w:color w:val="auto"/>
        <w:sz w:val="24"/>
        <w:szCs w:val="24"/>
      </w:rPr>
    </w:lvl>
    <w:lvl w:ilvl="2">
      <w:start w:val="1"/>
      <w:numFmt w:val="decimal"/>
      <w:pStyle w:val="NormalnyWyjustowany"/>
      <w:lvlText w:val="ust. %3."/>
      <w:lvlJc w:val="left"/>
      <w:pPr>
        <w:tabs>
          <w:tab w:val="num" w:pos="1487"/>
        </w:tabs>
        <w:ind w:left="1487" w:hanging="777"/>
      </w:pPr>
      <w:rPr>
        <w:rFonts w:ascii="Times New Roman" w:hAnsi="Times New Roman" w:cs="Times New Roman" w:hint="default"/>
        <w:b/>
        <w:i w:val="0"/>
        <w:color w:val="auto"/>
        <w:sz w:val="24"/>
        <w:szCs w:val="24"/>
      </w:rPr>
    </w:lvl>
    <w:lvl w:ilvl="3">
      <w:start w:val="1"/>
      <w:numFmt w:val="decimal"/>
      <w:lvlText w:val="%4)"/>
      <w:lvlJc w:val="left"/>
      <w:pPr>
        <w:tabs>
          <w:tab w:val="num" w:pos="1440"/>
        </w:tabs>
        <w:ind w:left="1440" w:hanging="360"/>
      </w:pPr>
      <w:rPr>
        <w:rFonts w:hint="default"/>
        <w:i w:val="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3" w15:restartNumberingAfterBreak="0">
    <w:nsid w:val="68E43E37"/>
    <w:multiLevelType w:val="hybridMultilevel"/>
    <w:tmpl w:val="0EC4EB12"/>
    <w:lvl w:ilvl="0" w:tplc="A678D5C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4" w15:restartNumberingAfterBreak="0">
    <w:nsid w:val="6A3F420C"/>
    <w:multiLevelType w:val="hybridMultilevel"/>
    <w:tmpl w:val="00609EC6"/>
    <w:lvl w:ilvl="0" w:tplc="EAB6D2D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5" w15:restartNumberingAfterBreak="0">
    <w:nsid w:val="6A7852E0"/>
    <w:multiLevelType w:val="hybridMultilevel"/>
    <w:tmpl w:val="59A8F1E6"/>
    <w:lvl w:ilvl="0" w:tplc="C3DC7B9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6" w15:restartNumberingAfterBreak="0">
    <w:nsid w:val="6A8957E6"/>
    <w:multiLevelType w:val="multilevel"/>
    <w:tmpl w:val="137E2096"/>
    <w:lvl w:ilvl="0">
      <w:start w:val="10"/>
      <w:numFmt w:val="decimal"/>
      <w:pStyle w:val="Tytu1"/>
      <w:lvlText w:val="%1."/>
      <w:lvlJc w:val="left"/>
      <w:pPr>
        <w:ind w:left="720" w:hanging="360"/>
      </w:pPr>
      <w:rPr>
        <w:rFonts w:hint="default"/>
      </w:rPr>
    </w:lvl>
    <w:lvl w:ilvl="1">
      <w:start w:val="1"/>
      <w:numFmt w:val="decimal"/>
      <w:pStyle w:val="Tytu2"/>
      <w:isLgl/>
      <w:lvlText w:val="%1.%2."/>
      <w:lvlJc w:val="left"/>
      <w:pPr>
        <w:ind w:left="720" w:hanging="360"/>
      </w:pPr>
      <w:rPr>
        <w:rFonts w:hint="default"/>
        <w:sz w:val="20"/>
        <w:szCs w:val="20"/>
      </w:rPr>
    </w:lvl>
    <w:lvl w:ilvl="2">
      <w:start w:val="1"/>
      <w:numFmt w:val="decimal"/>
      <w:pStyle w:val="Tytu3"/>
      <w:isLgl/>
      <w:lvlText w:val="%1.%2.%3."/>
      <w:lvlJc w:val="left"/>
      <w:pPr>
        <w:ind w:left="1080" w:hanging="720"/>
      </w:pPr>
      <w:rPr>
        <w:rFonts w:hint="default"/>
      </w:rPr>
    </w:lvl>
    <w:lvl w:ilvl="3">
      <w:start w:val="1"/>
      <w:numFmt w:val="decimal"/>
      <w:pStyle w:val="Tytu4"/>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7" w15:restartNumberingAfterBreak="0">
    <w:nsid w:val="6AE5299A"/>
    <w:multiLevelType w:val="hybridMultilevel"/>
    <w:tmpl w:val="81341800"/>
    <w:lvl w:ilvl="0" w:tplc="BD3C1E2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8" w15:restartNumberingAfterBreak="0">
    <w:nsid w:val="6B043C22"/>
    <w:multiLevelType w:val="hybridMultilevel"/>
    <w:tmpl w:val="36D2618A"/>
    <w:lvl w:ilvl="0" w:tplc="0BBA257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9" w15:restartNumberingAfterBreak="0">
    <w:nsid w:val="6B0A3ABA"/>
    <w:multiLevelType w:val="multilevel"/>
    <w:tmpl w:val="00000005"/>
    <w:name w:val="WW8Num62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250" w15:restartNumberingAfterBreak="0">
    <w:nsid w:val="6B6E20F9"/>
    <w:multiLevelType w:val="hybridMultilevel"/>
    <w:tmpl w:val="6928A7CA"/>
    <w:lvl w:ilvl="0" w:tplc="2304A3C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1" w15:restartNumberingAfterBreak="0">
    <w:nsid w:val="6B9C1180"/>
    <w:multiLevelType w:val="hybridMultilevel"/>
    <w:tmpl w:val="08B20322"/>
    <w:lvl w:ilvl="0" w:tplc="C2D638A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15:restartNumberingAfterBreak="0">
    <w:nsid w:val="6BA9133E"/>
    <w:multiLevelType w:val="hybridMultilevel"/>
    <w:tmpl w:val="AFA2719C"/>
    <w:lvl w:ilvl="0" w:tplc="A1DCEA4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3" w15:restartNumberingAfterBreak="0">
    <w:nsid w:val="6C721ADE"/>
    <w:multiLevelType w:val="hybridMultilevel"/>
    <w:tmpl w:val="DAD6EE44"/>
    <w:lvl w:ilvl="0" w:tplc="60C0385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4" w15:restartNumberingAfterBreak="0">
    <w:nsid w:val="6D25711F"/>
    <w:multiLevelType w:val="multilevel"/>
    <w:tmpl w:val="6742CAD2"/>
    <w:lvl w:ilvl="0">
      <w:start w:val="1"/>
      <w:numFmt w:val="decimal"/>
      <w:suff w:val="space"/>
      <w:lvlText w:val="§%1."/>
      <w:lvlJc w:val="left"/>
      <w:pPr>
        <w:ind w:left="0" w:firstLine="680"/>
      </w:pPr>
      <w:rPr>
        <w:rFonts w:hint="default"/>
        <w:b/>
        <w:i w:val="0"/>
        <w:strike w:val="0"/>
        <w:color w:val="auto"/>
        <w:sz w:val="24"/>
        <w:szCs w:val="24"/>
      </w:rPr>
    </w:lvl>
    <w:lvl w:ilvl="1">
      <w:start w:val="1"/>
      <w:numFmt w:val="decimal"/>
      <w:lvlText w:val="§%2.1"/>
      <w:lvlJc w:val="left"/>
      <w:pPr>
        <w:ind w:left="0" w:firstLine="68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5" w15:restartNumberingAfterBreak="0">
    <w:nsid w:val="6D830945"/>
    <w:multiLevelType w:val="hybridMultilevel"/>
    <w:tmpl w:val="776E474A"/>
    <w:lvl w:ilvl="0" w:tplc="653C4E8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15:restartNumberingAfterBreak="0">
    <w:nsid w:val="6E8A6D4B"/>
    <w:multiLevelType w:val="hybridMultilevel"/>
    <w:tmpl w:val="539E479C"/>
    <w:lvl w:ilvl="0" w:tplc="B5E211D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7" w15:restartNumberingAfterBreak="0">
    <w:nsid w:val="6E8D6649"/>
    <w:multiLevelType w:val="hybridMultilevel"/>
    <w:tmpl w:val="99CE0DC4"/>
    <w:lvl w:ilvl="0" w:tplc="DC9AC09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8" w15:restartNumberingAfterBreak="0">
    <w:nsid w:val="6F29374B"/>
    <w:multiLevelType w:val="hybridMultilevel"/>
    <w:tmpl w:val="101A19D4"/>
    <w:lvl w:ilvl="0" w:tplc="49C2275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9" w15:restartNumberingAfterBreak="0">
    <w:nsid w:val="6F4E5D61"/>
    <w:multiLevelType w:val="hybridMultilevel"/>
    <w:tmpl w:val="38FED526"/>
    <w:lvl w:ilvl="0" w:tplc="B7DE3904">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15:restartNumberingAfterBreak="0">
    <w:nsid w:val="6F722E81"/>
    <w:multiLevelType w:val="hybridMultilevel"/>
    <w:tmpl w:val="42006DDE"/>
    <w:lvl w:ilvl="0" w:tplc="87FE7FC6">
      <w:start w:val="1"/>
      <w:numFmt w:val="decimal"/>
      <w:lvlText w:val="%1."/>
      <w:lvlJc w:val="left"/>
      <w:pPr>
        <w:ind w:left="397" w:hanging="397"/>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1" w15:restartNumberingAfterBreak="0">
    <w:nsid w:val="70CD26EE"/>
    <w:multiLevelType w:val="hybridMultilevel"/>
    <w:tmpl w:val="3F9004D6"/>
    <w:lvl w:ilvl="0" w:tplc="AD88ED7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15:restartNumberingAfterBreak="0">
    <w:nsid w:val="70DF5BAB"/>
    <w:multiLevelType w:val="hybridMultilevel"/>
    <w:tmpl w:val="D0D6357C"/>
    <w:lvl w:ilvl="0" w:tplc="E5AA264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3" w15:restartNumberingAfterBreak="0">
    <w:nsid w:val="7296308A"/>
    <w:multiLevelType w:val="hybridMultilevel"/>
    <w:tmpl w:val="D402CA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4" w15:restartNumberingAfterBreak="0">
    <w:nsid w:val="74693AD6"/>
    <w:multiLevelType w:val="hybridMultilevel"/>
    <w:tmpl w:val="A9DCDC02"/>
    <w:lvl w:ilvl="0" w:tplc="AED6D04E">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5" w15:restartNumberingAfterBreak="0">
    <w:nsid w:val="747E4A0C"/>
    <w:multiLevelType w:val="hybridMultilevel"/>
    <w:tmpl w:val="F50454EE"/>
    <w:lvl w:ilvl="0" w:tplc="C84A34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6" w15:restartNumberingAfterBreak="0">
    <w:nsid w:val="74B76F3D"/>
    <w:multiLevelType w:val="hybridMultilevel"/>
    <w:tmpl w:val="69F67B5C"/>
    <w:lvl w:ilvl="0" w:tplc="64766ED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7" w15:restartNumberingAfterBreak="0">
    <w:nsid w:val="753E1E64"/>
    <w:multiLevelType w:val="hybridMultilevel"/>
    <w:tmpl w:val="48BA92FC"/>
    <w:lvl w:ilvl="0" w:tplc="7AEAE2B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8" w15:restartNumberingAfterBreak="0">
    <w:nsid w:val="76027A3A"/>
    <w:multiLevelType w:val="hybridMultilevel"/>
    <w:tmpl w:val="AE44F1E0"/>
    <w:lvl w:ilvl="0" w:tplc="3F18DE0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9" w15:restartNumberingAfterBreak="0">
    <w:nsid w:val="76E046E1"/>
    <w:multiLevelType w:val="hybridMultilevel"/>
    <w:tmpl w:val="CEB45234"/>
    <w:lvl w:ilvl="0" w:tplc="3B70828E">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0" w15:restartNumberingAfterBreak="0">
    <w:nsid w:val="76FF6B1F"/>
    <w:multiLevelType w:val="hybridMultilevel"/>
    <w:tmpl w:val="BCD6CDC6"/>
    <w:lvl w:ilvl="0" w:tplc="B6B6E9F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77E15238"/>
    <w:multiLevelType w:val="hybridMultilevel"/>
    <w:tmpl w:val="D2EAD8CE"/>
    <w:lvl w:ilvl="0" w:tplc="0412635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2" w15:restartNumberingAfterBreak="0">
    <w:nsid w:val="78582A3D"/>
    <w:multiLevelType w:val="hybridMultilevel"/>
    <w:tmpl w:val="47D0592C"/>
    <w:lvl w:ilvl="0" w:tplc="B10CA64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3" w15:restartNumberingAfterBreak="0">
    <w:nsid w:val="786A5BE6"/>
    <w:multiLevelType w:val="hybridMultilevel"/>
    <w:tmpl w:val="ABD0CE52"/>
    <w:lvl w:ilvl="0" w:tplc="666CB4C8">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4" w15:restartNumberingAfterBreak="0">
    <w:nsid w:val="793D623F"/>
    <w:multiLevelType w:val="hybridMultilevel"/>
    <w:tmpl w:val="B756E808"/>
    <w:lvl w:ilvl="0" w:tplc="A17EEA74">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5" w15:restartNumberingAfterBreak="0">
    <w:nsid w:val="79B44CEB"/>
    <w:multiLevelType w:val="hybridMultilevel"/>
    <w:tmpl w:val="16A06F0A"/>
    <w:lvl w:ilvl="0" w:tplc="411894F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6" w15:restartNumberingAfterBreak="0">
    <w:nsid w:val="79D94E5E"/>
    <w:multiLevelType w:val="hybridMultilevel"/>
    <w:tmpl w:val="7864EF60"/>
    <w:lvl w:ilvl="0" w:tplc="4EB4DED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7" w15:restartNumberingAfterBreak="0">
    <w:nsid w:val="7A613B00"/>
    <w:multiLevelType w:val="hybridMultilevel"/>
    <w:tmpl w:val="68C6CC9C"/>
    <w:lvl w:ilvl="0" w:tplc="A336FEC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8" w15:restartNumberingAfterBreak="0">
    <w:nsid w:val="7B0661CD"/>
    <w:multiLevelType w:val="hybridMultilevel"/>
    <w:tmpl w:val="76842D5C"/>
    <w:lvl w:ilvl="0" w:tplc="C3E2591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9" w15:restartNumberingAfterBreak="0">
    <w:nsid w:val="7BB2351B"/>
    <w:multiLevelType w:val="hybridMultilevel"/>
    <w:tmpl w:val="279CEB1A"/>
    <w:lvl w:ilvl="0" w:tplc="97D66C0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0" w15:restartNumberingAfterBreak="0">
    <w:nsid w:val="7C517DEE"/>
    <w:multiLevelType w:val="hybridMultilevel"/>
    <w:tmpl w:val="EAE4E828"/>
    <w:lvl w:ilvl="0" w:tplc="F72E5D2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1" w15:restartNumberingAfterBreak="0">
    <w:nsid w:val="7C7B4012"/>
    <w:multiLevelType w:val="hybridMultilevel"/>
    <w:tmpl w:val="737A81FE"/>
    <w:lvl w:ilvl="0" w:tplc="9A120E4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2" w15:restartNumberingAfterBreak="0">
    <w:nsid w:val="7CF16B75"/>
    <w:multiLevelType w:val="hybridMultilevel"/>
    <w:tmpl w:val="70C83C02"/>
    <w:lvl w:ilvl="0" w:tplc="4DECD6C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15:restartNumberingAfterBreak="0">
    <w:nsid w:val="7D8E0657"/>
    <w:multiLevelType w:val="hybridMultilevel"/>
    <w:tmpl w:val="A9C4476E"/>
    <w:lvl w:ilvl="0" w:tplc="1B2E0CC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4" w15:restartNumberingAfterBreak="0">
    <w:nsid w:val="7DBD1370"/>
    <w:multiLevelType w:val="hybridMultilevel"/>
    <w:tmpl w:val="B3707824"/>
    <w:lvl w:ilvl="0" w:tplc="8866488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5" w15:restartNumberingAfterBreak="0">
    <w:nsid w:val="7E071983"/>
    <w:multiLevelType w:val="hybridMultilevel"/>
    <w:tmpl w:val="D7DEDDD2"/>
    <w:lvl w:ilvl="0" w:tplc="38CEC72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6" w15:restartNumberingAfterBreak="0">
    <w:nsid w:val="7E0A17AA"/>
    <w:multiLevelType w:val="hybridMultilevel"/>
    <w:tmpl w:val="0E6242D2"/>
    <w:lvl w:ilvl="0" w:tplc="493E26F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7" w15:restartNumberingAfterBreak="0">
    <w:nsid w:val="7E3D3613"/>
    <w:multiLevelType w:val="hybridMultilevel"/>
    <w:tmpl w:val="648EF2EE"/>
    <w:lvl w:ilvl="0" w:tplc="ACCEE27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8" w15:restartNumberingAfterBreak="0">
    <w:nsid w:val="7E5C54D8"/>
    <w:multiLevelType w:val="hybridMultilevel"/>
    <w:tmpl w:val="613A6C86"/>
    <w:lvl w:ilvl="0" w:tplc="ABF2EA8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9" w15:restartNumberingAfterBreak="0">
    <w:nsid w:val="7EEE4299"/>
    <w:multiLevelType w:val="hybridMultilevel"/>
    <w:tmpl w:val="470062D0"/>
    <w:lvl w:ilvl="0" w:tplc="FDF2C8B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15:restartNumberingAfterBreak="0">
    <w:nsid w:val="7F372BB9"/>
    <w:multiLevelType w:val="hybridMultilevel"/>
    <w:tmpl w:val="48F67C72"/>
    <w:lvl w:ilvl="0" w:tplc="BD8C3C2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1" w15:restartNumberingAfterBreak="0">
    <w:nsid w:val="7F967CDA"/>
    <w:multiLevelType w:val="hybridMultilevel"/>
    <w:tmpl w:val="1B284D8E"/>
    <w:lvl w:ilvl="0" w:tplc="7D3A93A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2" w15:restartNumberingAfterBreak="0">
    <w:nsid w:val="7FC460AC"/>
    <w:multiLevelType w:val="multilevel"/>
    <w:tmpl w:val="2DF6BF56"/>
    <w:name w:val="WW8Num62222"/>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num w:numId="1">
    <w:abstractNumId w:val="119"/>
  </w:num>
  <w:num w:numId="2">
    <w:abstractNumId w:val="246"/>
  </w:num>
  <w:num w:numId="3">
    <w:abstractNumId w:val="242"/>
  </w:num>
  <w:num w:numId="4">
    <w:abstractNumId w:val="162"/>
  </w:num>
  <w:num w:numId="5">
    <w:abstractNumId w:val="103"/>
  </w:num>
  <w:num w:numId="6">
    <w:abstractNumId w:val="101"/>
  </w:num>
  <w:num w:numId="7">
    <w:abstractNumId w:val="127"/>
  </w:num>
  <w:num w:numId="8">
    <w:abstractNumId w:val="20"/>
  </w:num>
  <w:num w:numId="9">
    <w:abstractNumId w:val="254"/>
  </w:num>
  <w:num w:numId="10">
    <w:abstractNumId w:val="211"/>
  </w:num>
  <w:num w:numId="11">
    <w:abstractNumId w:val="223"/>
  </w:num>
  <w:num w:numId="12">
    <w:abstractNumId w:val="173"/>
  </w:num>
  <w:num w:numId="13">
    <w:abstractNumId w:val="158"/>
  </w:num>
  <w:num w:numId="14">
    <w:abstractNumId w:val="75"/>
  </w:num>
  <w:num w:numId="15">
    <w:abstractNumId w:val="133"/>
  </w:num>
  <w:num w:numId="16">
    <w:abstractNumId w:val="71"/>
  </w:num>
  <w:num w:numId="17">
    <w:abstractNumId w:val="132"/>
  </w:num>
  <w:num w:numId="18">
    <w:abstractNumId w:val="198"/>
  </w:num>
  <w:num w:numId="19">
    <w:abstractNumId w:val="185"/>
  </w:num>
  <w:num w:numId="20">
    <w:abstractNumId w:val="201"/>
  </w:num>
  <w:num w:numId="21">
    <w:abstractNumId w:val="169"/>
  </w:num>
  <w:num w:numId="22">
    <w:abstractNumId w:val="26"/>
  </w:num>
  <w:num w:numId="23">
    <w:abstractNumId w:val="268"/>
  </w:num>
  <w:num w:numId="24">
    <w:abstractNumId w:val="59"/>
  </w:num>
  <w:num w:numId="25">
    <w:abstractNumId w:val="257"/>
  </w:num>
  <w:num w:numId="26">
    <w:abstractNumId w:val="17"/>
  </w:num>
  <w:num w:numId="27">
    <w:abstractNumId w:val="98"/>
  </w:num>
  <w:num w:numId="28">
    <w:abstractNumId w:val="197"/>
  </w:num>
  <w:num w:numId="29">
    <w:abstractNumId w:val="235"/>
  </w:num>
  <w:num w:numId="30">
    <w:abstractNumId w:val="155"/>
  </w:num>
  <w:num w:numId="31">
    <w:abstractNumId w:val="266"/>
  </w:num>
  <w:num w:numId="32">
    <w:abstractNumId w:val="195"/>
  </w:num>
  <w:num w:numId="33">
    <w:abstractNumId w:val="86"/>
  </w:num>
  <w:num w:numId="34">
    <w:abstractNumId w:val="72"/>
  </w:num>
  <w:num w:numId="35">
    <w:abstractNumId w:val="36"/>
  </w:num>
  <w:num w:numId="36">
    <w:abstractNumId w:val="288"/>
  </w:num>
  <w:num w:numId="37">
    <w:abstractNumId w:val="166"/>
  </w:num>
  <w:num w:numId="38">
    <w:abstractNumId w:val="222"/>
  </w:num>
  <w:num w:numId="39">
    <w:abstractNumId w:val="233"/>
  </w:num>
  <w:num w:numId="40">
    <w:abstractNumId w:val="118"/>
  </w:num>
  <w:num w:numId="41">
    <w:abstractNumId w:val="15"/>
  </w:num>
  <w:num w:numId="42">
    <w:abstractNumId w:val="21"/>
  </w:num>
  <w:num w:numId="43">
    <w:abstractNumId w:val="192"/>
  </w:num>
  <w:num w:numId="44">
    <w:abstractNumId w:val="200"/>
  </w:num>
  <w:num w:numId="45">
    <w:abstractNumId w:val="153"/>
  </w:num>
  <w:num w:numId="46">
    <w:abstractNumId w:val="212"/>
  </w:num>
  <w:num w:numId="47">
    <w:abstractNumId w:val="108"/>
  </w:num>
  <w:num w:numId="48">
    <w:abstractNumId w:val="144"/>
  </w:num>
  <w:num w:numId="49">
    <w:abstractNumId w:val="269"/>
  </w:num>
  <w:num w:numId="50">
    <w:abstractNumId w:val="130"/>
  </w:num>
  <w:num w:numId="51">
    <w:abstractNumId w:val="116"/>
  </w:num>
  <w:num w:numId="52">
    <w:abstractNumId w:val="290"/>
  </w:num>
  <w:num w:numId="53">
    <w:abstractNumId w:val="145"/>
  </w:num>
  <w:num w:numId="54">
    <w:abstractNumId w:val="12"/>
  </w:num>
  <w:num w:numId="55">
    <w:abstractNumId w:val="88"/>
  </w:num>
  <w:num w:numId="56">
    <w:abstractNumId w:val="177"/>
  </w:num>
  <w:num w:numId="57">
    <w:abstractNumId w:val="190"/>
  </w:num>
  <w:num w:numId="58">
    <w:abstractNumId w:val="219"/>
  </w:num>
  <w:num w:numId="59">
    <w:abstractNumId w:val="265"/>
  </w:num>
  <w:num w:numId="60">
    <w:abstractNumId w:val="271"/>
  </w:num>
  <w:num w:numId="61">
    <w:abstractNumId w:val="67"/>
  </w:num>
  <w:num w:numId="62">
    <w:abstractNumId w:val="111"/>
  </w:num>
  <w:num w:numId="63">
    <w:abstractNumId w:val="180"/>
  </w:num>
  <w:num w:numId="64">
    <w:abstractNumId w:val="18"/>
  </w:num>
  <w:num w:numId="65">
    <w:abstractNumId w:val="69"/>
  </w:num>
  <w:num w:numId="66">
    <w:abstractNumId w:val="105"/>
  </w:num>
  <w:num w:numId="67">
    <w:abstractNumId w:val="225"/>
  </w:num>
  <w:num w:numId="68">
    <w:abstractNumId w:val="151"/>
  </w:num>
  <w:num w:numId="69">
    <w:abstractNumId w:val="142"/>
  </w:num>
  <w:num w:numId="70">
    <w:abstractNumId w:val="240"/>
  </w:num>
  <w:num w:numId="71">
    <w:abstractNumId w:val="115"/>
  </w:num>
  <w:num w:numId="72">
    <w:abstractNumId w:val="164"/>
  </w:num>
  <w:num w:numId="73">
    <w:abstractNumId w:val="43"/>
  </w:num>
  <w:num w:numId="74">
    <w:abstractNumId w:val="129"/>
  </w:num>
  <w:num w:numId="75">
    <w:abstractNumId w:val="258"/>
  </w:num>
  <w:num w:numId="76">
    <w:abstractNumId w:val="11"/>
  </w:num>
  <w:num w:numId="77">
    <w:abstractNumId w:val="76"/>
  </w:num>
  <w:num w:numId="78">
    <w:abstractNumId w:val="167"/>
  </w:num>
  <w:num w:numId="79">
    <w:abstractNumId w:val="279"/>
  </w:num>
  <w:num w:numId="80">
    <w:abstractNumId w:val="171"/>
  </w:num>
  <w:num w:numId="81">
    <w:abstractNumId w:val="106"/>
  </w:num>
  <w:num w:numId="82">
    <w:abstractNumId w:val="291"/>
  </w:num>
  <w:num w:numId="83">
    <w:abstractNumId w:val="50"/>
  </w:num>
  <w:num w:numId="84">
    <w:abstractNumId w:val="89"/>
  </w:num>
  <w:num w:numId="85">
    <w:abstractNumId w:val="184"/>
  </w:num>
  <w:num w:numId="86">
    <w:abstractNumId w:val="62"/>
  </w:num>
  <w:num w:numId="87">
    <w:abstractNumId w:val="16"/>
  </w:num>
  <w:num w:numId="88">
    <w:abstractNumId w:val="229"/>
  </w:num>
  <w:num w:numId="89">
    <w:abstractNumId w:val="267"/>
  </w:num>
  <w:num w:numId="90">
    <w:abstractNumId w:val="273"/>
  </w:num>
  <w:num w:numId="91">
    <w:abstractNumId w:val="29"/>
  </w:num>
  <w:num w:numId="92">
    <w:abstractNumId w:val="248"/>
  </w:num>
  <w:num w:numId="93">
    <w:abstractNumId w:val="97"/>
  </w:num>
  <w:num w:numId="94">
    <w:abstractNumId w:val="92"/>
  </w:num>
  <w:num w:numId="95">
    <w:abstractNumId w:val="32"/>
  </w:num>
  <w:num w:numId="96">
    <w:abstractNumId w:val="160"/>
  </w:num>
  <w:num w:numId="97">
    <w:abstractNumId w:val="237"/>
  </w:num>
  <w:num w:numId="98">
    <w:abstractNumId w:val="154"/>
  </w:num>
  <w:num w:numId="99">
    <w:abstractNumId w:val="30"/>
  </w:num>
  <w:num w:numId="100">
    <w:abstractNumId w:val="128"/>
  </w:num>
  <w:num w:numId="101">
    <w:abstractNumId w:val="94"/>
  </w:num>
  <w:num w:numId="102">
    <w:abstractNumId w:val="264"/>
  </w:num>
  <w:num w:numId="103">
    <w:abstractNumId w:val="46"/>
  </w:num>
  <w:num w:numId="104">
    <w:abstractNumId w:val="174"/>
  </w:num>
  <w:num w:numId="105">
    <w:abstractNumId w:val="107"/>
  </w:num>
  <w:num w:numId="106">
    <w:abstractNumId w:val="178"/>
  </w:num>
  <w:num w:numId="107">
    <w:abstractNumId w:val="244"/>
  </w:num>
  <w:num w:numId="108">
    <w:abstractNumId w:val="80"/>
  </w:num>
  <w:num w:numId="109">
    <w:abstractNumId w:val="209"/>
  </w:num>
  <w:num w:numId="110">
    <w:abstractNumId w:val="228"/>
  </w:num>
  <w:num w:numId="111">
    <w:abstractNumId w:val="23"/>
  </w:num>
  <w:num w:numId="112">
    <w:abstractNumId w:val="215"/>
  </w:num>
  <w:num w:numId="113">
    <w:abstractNumId w:val="68"/>
  </w:num>
  <w:num w:numId="114">
    <w:abstractNumId w:val="60"/>
  </w:num>
  <w:num w:numId="115">
    <w:abstractNumId w:val="261"/>
  </w:num>
  <w:num w:numId="116">
    <w:abstractNumId w:val="206"/>
  </w:num>
  <w:num w:numId="117">
    <w:abstractNumId w:val="85"/>
  </w:num>
  <w:num w:numId="118">
    <w:abstractNumId w:val="79"/>
  </w:num>
  <w:num w:numId="119">
    <w:abstractNumId w:val="259"/>
  </w:num>
  <w:num w:numId="120">
    <w:abstractNumId w:val="147"/>
  </w:num>
  <w:num w:numId="121">
    <w:abstractNumId w:val="47"/>
  </w:num>
  <w:num w:numId="122">
    <w:abstractNumId w:val="220"/>
  </w:num>
  <w:num w:numId="123">
    <w:abstractNumId w:val="110"/>
  </w:num>
  <w:num w:numId="124">
    <w:abstractNumId w:val="53"/>
  </w:num>
  <w:num w:numId="125">
    <w:abstractNumId w:val="63"/>
  </w:num>
  <w:num w:numId="126">
    <w:abstractNumId w:val="287"/>
  </w:num>
  <w:num w:numId="127">
    <w:abstractNumId w:val="186"/>
  </w:num>
  <w:num w:numId="128">
    <w:abstractNumId w:val="25"/>
  </w:num>
  <w:num w:numId="129">
    <w:abstractNumId w:val="238"/>
  </w:num>
  <w:num w:numId="130">
    <w:abstractNumId w:val="202"/>
  </w:num>
  <w:num w:numId="131">
    <w:abstractNumId w:val="135"/>
  </w:num>
  <w:num w:numId="132">
    <w:abstractNumId w:val="57"/>
  </w:num>
  <w:num w:numId="133">
    <w:abstractNumId w:val="193"/>
  </w:num>
  <w:num w:numId="134">
    <w:abstractNumId w:val="241"/>
  </w:num>
  <w:num w:numId="135">
    <w:abstractNumId w:val="278"/>
  </w:num>
  <w:num w:numId="136">
    <w:abstractNumId w:val="204"/>
  </w:num>
  <w:num w:numId="137">
    <w:abstractNumId w:val="66"/>
  </w:num>
  <w:num w:numId="138">
    <w:abstractNumId w:val="137"/>
  </w:num>
  <w:num w:numId="139">
    <w:abstractNumId w:val="13"/>
  </w:num>
  <w:num w:numId="140">
    <w:abstractNumId w:val="152"/>
  </w:num>
  <w:num w:numId="141">
    <w:abstractNumId w:val="44"/>
  </w:num>
  <w:num w:numId="142">
    <w:abstractNumId w:val="282"/>
  </w:num>
  <w:num w:numId="143">
    <w:abstractNumId w:val="284"/>
  </w:num>
  <w:num w:numId="144">
    <w:abstractNumId w:val="203"/>
  </w:num>
  <w:num w:numId="145">
    <w:abstractNumId w:val="250"/>
  </w:num>
  <w:num w:numId="146">
    <w:abstractNumId w:val="181"/>
  </w:num>
  <w:num w:numId="147">
    <w:abstractNumId w:val="226"/>
  </w:num>
  <w:num w:numId="148">
    <w:abstractNumId w:val="124"/>
  </w:num>
  <w:num w:numId="149">
    <w:abstractNumId w:val="61"/>
  </w:num>
  <w:num w:numId="150">
    <w:abstractNumId w:val="194"/>
  </w:num>
  <w:num w:numId="151">
    <w:abstractNumId w:val="95"/>
  </w:num>
  <w:num w:numId="152">
    <w:abstractNumId w:val="139"/>
  </w:num>
  <w:num w:numId="153">
    <w:abstractNumId w:val="77"/>
  </w:num>
  <w:num w:numId="154">
    <w:abstractNumId w:val="52"/>
  </w:num>
  <w:num w:numId="155">
    <w:abstractNumId w:val="191"/>
  </w:num>
  <w:num w:numId="156">
    <w:abstractNumId w:val="78"/>
  </w:num>
  <w:num w:numId="157">
    <w:abstractNumId w:val="113"/>
  </w:num>
  <w:num w:numId="158">
    <w:abstractNumId w:val="253"/>
  </w:num>
  <w:num w:numId="159">
    <w:abstractNumId w:val="64"/>
  </w:num>
  <w:num w:numId="160">
    <w:abstractNumId w:val="14"/>
  </w:num>
  <w:num w:numId="161">
    <w:abstractNumId w:val="149"/>
  </w:num>
  <w:num w:numId="162">
    <w:abstractNumId w:val="270"/>
  </w:num>
  <w:num w:numId="163">
    <w:abstractNumId w:val="275"/>
  </w:num>
  <w:num w:numId="164">
    <w:abstractNumId w:val="140"/>
  </w:num>
  <w:num w:numId="165">
    <w:abstractNumId w:val="148"/>
  </w:num>
  <w:num w:numId="166">
    <w:abstractNumId w:val="93"/>
  </w:num>
  <w:num w:numId="167">
    <w:abstractNumId w:val="251"/>
  </w:num>
  <w:num w:numId="168">
    <w:abstractNumId w:val="114"/>
  </w:num>
  <w:num w:numId="169">
    <w:abstractNumId w:val="102"/>
  </w:num>
  <w:num w:numId="170">
    <w:abstractNumId w:val="280"/>
  </w:num>
  <w:num w:numId="171">
    <w:abstractNumId w:val="172"/>
  </w:num>
  <w:num w:numId="172">
    <w:abstractNumId w:val="37"/>
  </w:num>
  <w:num w:numId="173">
    <w:abstractNumId w:val="65"/>
  </w:num>
  <w:num w:numId="174">
    <w:abstractNumId w:val="175"/>
  </w:num>
  <w:num w:numId="175">
    <w:abstractNumId w:val="27"/>
  </w:num>
  <w:num w:numId="176">
    <w:abstractNumId w:val="170"/>
  </w:num>
  <w:num w:numId="177">
    <w:abstractNumId w:val="245"/>
  </w:num>
  <w:num w:numId="178">
    <w:abstractNumId w:val="161"/>
  </w:num>
  <w:num w:numId="179">
    <w:abstractNumId w:val="277"/>
  </w:num>
  <w:num w:numId="180">
    <w:abstractNumId w:val="70"/>
  </w:num>
  <w:num w:numId="181">
    <w:abstractNumId w:val="35"/>
  </w:num>
  <w:num w:numId="182">
    <w:abstractNumId w:val="217"/>
  </w:num>
  <w:num w:numId="183">
    <w:abstractNumId w:val="159"/>
  </w:num>
  <w:num w:numId="184">
    <w:abstractNumId w:val="208"/>
  </w:num>
  <w:num w:numId="185">
    <w:abstractNumId w:val="123"/>
  </w:num>
  <w:num w:numId="186">
    <w:abstractNumId w:val="189"/>
  </w:num>
  <w:num w:numId="187">
    <w:abstractNumId w:val="255"/>
  </w:num>
  <w:num w:numId="188">
    <w:abstractNumId w:val="99"/>
  </w:num>
  <w:num w:numId="189">
    <w:abstractNumId w:val="134"/>
  </w:num>
  <w:num w:numId="190">
    <w:abstractNumId w:val="205"/>
  </w:num>
  <w:num w:numId="191">
    <w:abstractNumId w:val="96"/>
  </w:num>
  <w:num w:numId="192">
    <w:abstractNumId w:val="54"/>
  </w:num>
  <w:num w:numId="193">
    <w:abstractNumId w:val="31"/>
  </w:num>
  <w:num w:numId="194">
    <w:abstractNumId w:val="274"/>
  </w:num>
  <w:num w:numId="195">
    <w:abstractNumId w:val="224"/>
  </w:num>
  <w:num w:numId="196">
    <w:abstractNumId w:val="48"/>
  </w:num>
  <w:num w:numId="197">
    <w:abstractNumId w:val="231"/>
  </w:num>
  <w:num w:numId="198">
    <w:abstractNumId w:val="252"/>
  </w:num>
  <w:num w:numId="199">
    <w:abstractNumId w:val="262"/>
  </w:num>
  <w:num w:numId="200">
    <w:abstractNumId w:val="276"/>
  </w:num>
  <w:num w:numId="201">
    <w:abstractNumId w:val="56"/>
  </w:num>
  <w:num w:numId="202">
    <w:abstractNumId w:val="286"/>
  </w:num>
  <w:num w:numId="203">
    <w:abstractNumId w:val="109"/>
  </w:num>
  <w:num w:numId="204">
    <w:abstractNumId w:val="188"/>
  </w:num>
  <w:num w:numId="205">
    <w:abstractNumId w:val="176"/>
  </w:num>
  <w:num w:numId="206">
    <w:abstractNumId w:val="256"/>
  </w:num>
  <w:num w:numId="207">
    <w:abstractNumId w:val="84"/>
  </w:num>
  <w:num w:numId="208">
    <w:abstractNumId w:val="136"/>
  </w:num>
  <w:num w:numId="209">
    <w:abstractNumId w:val="227"/>
  </w:num>
  <w:num w:numId="210">
    <w:abstractNumId w:val="239"/>
  </w:num>
  <w:num w:numId="211">
    <w:abstractNumId w:val="122"/>
  </w:num>
  <w:num w:numId="212">
    <w:abstractNumId w:val="73"/>
  </w:num>
  <w:num w:numId="213">
    <w:abstractNumId w:val="121"/>
  </w:num>
  <w:num w:numId="214">
    <w:abstractNumId w:val="213"/>
  </w:num>
  <w:num w:numId="215">
    <w:abstractNumId w:val="281"/>
  </w:num>
  <w:num w:numId="216">
    <w:abstractNumId w:val="247"/>
  </w:num>
  <w:num w:numId="217">
    <w:abstractNumId w:val="196"/>
  </w:num>
  <w:num w:numId="218">
    <w:abstractNumId w:val="199"/>
  </w:num>
  <w:num w:numId="219">
    <w:abstractNumId w:val="87"/>
  </w:num>
  <w:num w:numId="220">
    <w:abstractNumId w:val="131"/>
  </w:num>
  <w:num w:numId="221">
    <w:abstractNumId w:val="81"/>
  </w:num>
  <w:num w:numId="222">
    <w:abstractNumId w:val="289"/>
  </w:num>
  <w:num w:numId="223">
    <w:abstractNumId w:val="33"/>
  </w:num>
  <w:num w:numId="224">
    <w:abstractNumId w:val="146"/>
  </w:num>
  <w:num w:numId="225">
    <w:abstractNumId w:val="141"/>
  </w:num>
  <w:num w:numId="226">
    <w:abstractNumId w:val="179"/>
  </w:num>
  <w:num w:numId="227">
    <w:abstractNumId w:val="182"/>
  </w:num>
  <w:num w:numId="228">
    <w:abstractNumId w:val="210"/>
  </w:num>
  <w:num w:numId="229">
    <w:abstractNumId w:val="272"/>
  </w:num>
  <w:num w:numId="230">
    <w:abstractNumId w:val="236"/>
  </w:num>
  <w:num w:numId="231">
    <w:abstractNumId w:val="28"/>
  </w:num>
  <w:num w:numId="232">
    <w:abstractNumId w:val="126"/>
  </w:num>
  <w:num w:numId="233">
    <w:abstractNumId w:val="117"/>
  </w:num>
  <w:num w:numId="234">
    <w:abstractNumId w:val="283"/>
  </w:num>
  <w:num w:numId="235">
    <w:abstractNumId w:val="49"/>
  </w:num>
  <w:num w:numId="236">
    <w:abstractNumId w:val="45"/>
  </w:num>
  <w:num w:numId="237">
    <w:abstractNumId w:val="51"/>
  </w:num>
  <w:num w:numId="238">
    <w:abstractNumId w:val="243"/>
  </w:num>
  <w:num w:numId="239">
    <w:abstractNumId w:val="285"/>
  </w:num>
  <w:num w:numId="240">
    <w:abstractNumId w:val="42"/>
  </w:num>
  <w:num w:numId="241">
    <w:abstractNumId w:val="138"/>
  </w:num>
  <w:num w:numId="242">
    <w:abstractNumId w:val="82"/>
  </w:num>
  <w:num w:numId="243">
    <w:abstractNumId w:val="187"/>
  </w:num>
  <w:num w:numId="244">
    <w:abstractNumId w:val="41"/>
  </w:num>
  <w:num w:numId="245">
    <w:abstractNumId w:val="74"/>
  </w:num>
  <w:num w:numId="246">
    <w:abstractNumId w:val="168"/>
  </w:num>
  <w:num w:numId="247">
    <w:abstractNumId w:val="120"/>
  </w:num>
  <w:num w:numId="248">
    <w:abstractNumId w:val="260"/>
  </w:num>
  <w:num w:numId="249">
    <w:abstractNumId w:val="263"/>
  </w:num>
  <w:num w:numId="250">
    <w:abstractNumId w:val="150"/>
  </w:num>
  <w:num w:numId="251">
    <w:abstractNumId w:val="91"/>
  </w:num>
  <w:num w:numId="252">
    <w:abstractNumId w:val="104"/>
  </w:num>
  <w:num w:numId="253">
    <w:abstractNumId w:val="40"/>
  </w:num>
  <w:num w:numId="254">
    <w:abstractNumId w:val="216"/>
  </w:num>
  <w:num w:numId="255">
    <w:abstractNumId w:val="34"/>
  </w:num>
  <w:num w:numId="256">
    <w:abstractNumId w:val="207"/>
  </w:num>
  <w:numIdMacAtCleanup w:val="2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defaultTabStop w:val="709"/>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737"/>
    <w:rsid w:val="00000B9F"/>
    <w:rsid w:val="00001110"/>
    <w:rsid w:val="00004C1A"/>
    <w:rsid w:val="00005EAD"/>
    <w:rsid w:val="00012404"/>
    <w:rsid w:val="000146BE"/>
    <w:rsid w:val="00016354"/>
    <w:rsid w:val="00021673"/>
    <w:rsid w:val="0002168A"/>
    <w:rsid w:val="00023091"/>
    <w:rsid w:val="000249B0"/>
    <w:rsid w:val="00025DBA"/>
    <w:rsid w:val="00026D4B"/>
    <w:rsid w:val="00027496"/>
    <w:rsid w:val="00030187"/>
    <w:rsid w:val="0003233C"/>
    <w:rsid w:val="0003357C"/>
    <w:rsid w:val="0003447C"/>
    <w:rsid w:val="00040B77"/>
    <w:rsid w:val="00042C9A"/>
    <w:rsid w:val="00042F93"/>
    <w:rsid w:val="000441AB"/>
    <w:rsid w:val="000447A9"/>
    <w:rsid w:val="00046496"/>
    <w:rsid w:val="00047A7B"/>
    <w:rsid w:val="000511C5"/>
    <w:rsid w:val="00052E74"/>
    <w:rsid w:val="000535CA"/>
    <w:rsid w:val="000536D1"/>
    <w:rsid w:val="000547B4"/>
    <w:rsid w:val="00054AFC"/>
    <w:rsid w:val="00056682"/>
    <w:rsid w:val="000569DC"/>
    <w:rsid w:val="00056D55"/>
    <w:rsid w:val="000573A7"/>
    <w:rsid w:val="00057DC2"/>
    <w:rsid w:val="00062188"/>
    <w:rsid w:val="00062744"/>
    <w:rsid w:val="000634B2"/>
    <w:rsid w:val="00067515"/>
    <w:rsid w:val="000707B1"/>
    <w:rsid w:val="00070D72"/>
    <w:rsid w:val="000710FE"/>
    <w:rsid w:val="000723BD"/>
    <w:rsid w:val="00072E71"/>
    <w:rsid w:val="000749C1"/>
    <w:rsid w:val="00076C2A"/>
    <w:rsid w:val="000804D8"/>
    <w:rsid w:val="000806BE"/>
    <w:rsid w:val="0008148B"/>
    <w:rsid w:val="00081AFD"/>
    <w:rsid w:val="00083006"/>
    <w:rsid w:val="00083142"/>
    <w:rsid w:val="000833DB"/>
    <w:rsid w:val="00084F9F"/>
    <w:rsid w:val="000855A8"/>
    <w:rsid w:val="00085B1A"/>
    <w:rsid w:val="00085E0A"/>
    <w:rsid w:val="00086154"/>
    <w:rsid w:val="00086836"/>
    <w:rsid w:val="000873B7"/>
    <w:rsid w:val="00090337"/>
    <w:rsid w:val="00090371"/>
    <w:rsid w:val="000905F8"/>
    <w:rsid w:val="000912CD"/>
    <w:rsid w:val="000917C9"/>
    <w:rsid w:val="0009254B"/>
    <w:rsid w:val="000932FD"/>
    <w:rsid w:val="0009372F"/>
    <w:rsid w:val="000940C4"/>
    <w:rsid w:val="00094305"/>
    <w:rsid w:val="00095AD1"/>
    <w:rsid w:val="00095B0E"/>
    <w:rsid w:val="000A0069"/>
    <w:rsid w:val="000A13C3"/>
    <w:rsid w:val="000A1CD1"/>
    <w:rsid w:val="000A2D57"/>
    <w:rsid w:val="000A44EE"/>
    <w:rsid w:val="000A5256"/>
    <w:rsid w:val="000A5BB1"/>
    <w:rsid w:val="000A6200"/>
    <w:rsid w:val="000B140A"/>
    <w:rsid w:val="000B1EED"/>
    <w:rsid w:val="000B21B4"/>
    <w:rsid w:val="000B4212"/>
    <w:rsid w:val="000B5BFF"/>
    <w:rsid w:val="000B6A1A"/>
    <w:rsid w:val="000C0739"/>
    <w:rsid w:val="000C10CA"/>
    <w:rsid w:val="000C153B"/>
    <w:rsid w:val="000C178A"/>
    <w:rsid w:val="000C2F92"/>
    <w:rsid w:val="000C38D0"/>
    <w:rsid w:val="000C45FC"/>
    <w:rsid w:val="000C473B"/>
    <w:rsid w:val="000C4ADE"/>
    <w:rsid w:val="000C53C4"/>
    <w:rsid w:val="000C63FC"/>
    <w:rsid w:val="000C6B65"/>
    <w:rsid w:val="000C6D0D"/>
    <w:rsid w:val="000D0BFF"/>
    <w:rsid w:val="000D0EF5"/>
    <w:rsid w:val="000D1965"/>
    <w:rsid w:val="000D1AC5"/>
    <w:rsid w:val="000D1D92"/>
    <w:rsid w:val="000D20DC"/>
    <w:rsid w:val="000D368A"/>
    <w:rsid w:val="000D3B0C"/>
    <w:rsid w:val="000D4020"/>
    <w:rsid w:val="000D42D3"/>
    <w:rsid w:val="000D44DA"/>
    <w:rsid w:val="000D4640"/>
    <w:rsid w:val="000D4C54"/>
    <w:rsid w:val="000D5FD1"/>
    <w:rsid w:val="000D61BE"/>
    <w:rsid w:val="000D63DA"/>
    <w:rsid w:val="000E1827"/>
    <w:rsid w:val="000E2092"/>
    <w:rsid w:val="000E28CA"/>
    <w:rsid w:val="000E3522"/>
    <w:rsid w:val="000F23FD"/>
    <w:rsid w:val="000F253E"/>
    <w:rsid w:val="000F4B21"/>
    <w:rsid w:val="000F5907"/>
    <w:rsid w:val="000F64CD"/>
    <w:rsid w:val="00100352"/>
    <w:rsid w:val="00100B09"/>
    <w:rsid w:val="00100CCF"/>
    <w:rsid w:val="00102BF0"/>
    <w:rsid w:val="001032FE"/>
    <w:rsid w:val="00103E72"/>
    <w:rsid w:val="00106097"/>
    <w:rsid w:val="00106AFA"/>
    <w:rsid w:val="00111BC6"/>
    <w:rsid w:val="00113BD1"/>
    <w:rsid w:val="00113FF0"/>
    <w:rsid w:val="00114387"/>
    <w:rsid w:val="00114BF8"/>
    <w:rsid w:val="00114D51"/>
    <w:rsid w:val="00116149"/>
    <w:rsid w:val="00117365"/>
    <w:rsid w:val="001208CD"/>
    <w:rsid w:val="00121B6D"/>
    <w:rsid w:val="0012247C"/>
    <w:rsid w:val="001232E6"/>
    <w:rsid w:val="001235C2"/>
    <w:rsid w:val="00123C32"/>
    <w:rsid w:val="00123D0D"/>
    <w:rsid w:val="00124570"/>
    <w:rsid w:val="001245BF"/>
    <w:rsid w:val="00124AB1"/>
    <w:rsid w:val="00124ED3"/>
    <w:rsid w:val="00125C7C"/>
    <w:rsid w:val="00126A1D"/>
    <w:rsid w:val="00132539"/>
    <w:rsid w:val="00133100"/>
    <w:rsid w:val="00134488"/>
    <w:rsid w:val="00134A44"/>
    <w:rsid w:val="00134EB1"/>
    <w:rsid w:val="00136C6E"/>
    <w:rsid w:val="001374E4"/>
    <w:rsid w:val="00137507"/>
    <w:rsid w:val="00140AC2"/>
    <w:rsid w:val="00141DD9"/>
    <w:rsid w:val="001423F4"/>
    <w:rsid w:val="00142E7B"/>
    <w:rsid w:val="00143BDA"/>
    <w:rsid w:val="001443F2"/>
    <w:rsid w:val="00145232"/>
    <w:rsid w:val="001461EE"/>
    <w:rsid w:val="001507C0"/>
    <w:rsid w:val="001529C7"/>
    <w:rsid w:val="00152E4A"/>
    <w:rsid w:val="00154382"/>
    <w:rsid w:val="00154715"/>
    <w:rsid w:val="0015487B"/>
    <w:rsid w:val="00154AC4"/>
    <w:rsid w:val="00154C1D"/>
    <w:rsid w:val="00155A84"/>
    <w:rsid w:val="00155C13"/>
    <w:rsid w:val="001603CC"/>
    <w:rsid w:val="00160AF1"/>
    <w:rsid w:val="00161304"/>
    <w:rsid w:val="00162A4A"/>
    <w:rsid w:val="00166FBC"/>
    <w:rsid w:val="00167B08"/>
    <w:rsid w:val="001706E6"/>
    <w:rsid w:val="00171449"/>
    <w:rsid w:val="00171450"/>
    <w:rsid w:val="00171954"/>
    <w:rsid w:val="00171976"/>
    <w:rsid w:val="00171995"/>
    <w:rsid w:val="00172AC8"/>
    <w:rsid w:val="0017433D"/>
    <w:rsid w:val="001756B0"/>
    <w:rsid w:val="001758DB"/>
    <w:rsid w:val="00176C02"/>
    <w:rsid w:val="00176E9F"/>
    <w:rsid w:val="00177F08"/>
    <w:rsid w:val="001807F8"/>
    <w:rsid w:val="00180836"/>
    <w:rsid w:val="001815A0"/>
    <w:rsid w:val="00187CE2"/>
    <w:rsid w:val="00190799"/>
    <w:rsid w:val="00193AFB"/>
    <w:rsid w:val="00193D14"/>
    <w:rsid w:val="001944D7"/>
    <w:rsid w:val="00195F4C"/>
    <w:rsid w:val="00197EB5"/>
    <w:rsid w:val="001A07E8"/>
    <w:rsid w:val="001A1E45"/>
    <w:rsid w:val="001A24E9"/>
    <w:rsid w:val="001A498C"/>
    <w:rsid w:val="001A5FDA"/>
    <w:rsid w:val="001A62F1"/>
    <w:rsid w:val="001A6527"/>
    <w:rsid w:val="001A7AF9"/>
    <w:rsid w:val="001B1FB7"/>
    <w:rsid w:val="001B4764"/>
    <w:rsid w:val="001B55AA"/>
    <w:rsid w:val="001B5D3C"/>
    <w:rsid w:val="001B68D6"/>
    <w:rsid w:val="001B75B3"/>
    <w:rsid w:val="001C0818"/>
    <w:rsid w:val="001C21F5"/>
    <w:rsid w:val="001C318C"/>
    <w:rsid w:val="001C540B"/>
    <w:rsid w:val="001C59D9"/>
    <w:rsid w:val="001C61F1"/>
    <w:rsid w:val="001D067C"/>
    <w:rsid w:val="001D0E11"/>
    <w:rsid w:val="001D136A"/>
    <w:rsid w:val="001D15F9"/>
    <w:rsid w:val="001D3E6C"/>
    <w:rsid w:val="001D540B"/>
    <w:rsid w:val="001D69D4"/>
    <w:rsid w:val="001E25FB"/>
    <w:rsid w:val="001E300B"/>
    <w:rsid w:val="001E30A8"/>
    <w:rsid w:val="001E3216"/>
    <w:rsid w:val="001E347E"/>
    <w:rsid w:val="001E7785"/>
    <w:rsid w:val="001E77F9"/>
    <w:rsid w:val="001E7EBB"/>
    <w:rsid w:val="001F1A48"/>
    <w:rsid w:val="001F21E7"/>
    <w:rsid w:val="001F5671"/>
    <w:rsid w:val="001F5773"/>
    <w:rsid w:val="001F58CB"/>
    <w:rsid w:val="001F6B2D"/>
    <w:rsid w:val="001F779C"/>
    <w:rsid w:val="001F7A4F"/>
    <w:rsid w:val="00201811"/>
    <w:rsid w:val="0020233B"/>
    <w:rsid w:val="00203056"/>
    <w:rsid w:val="00207000"/>
    <w:rsid w:val="002104A4"/>
    <w:rsid w:val="002105FE"/>
    <w:rsid w:val="002108D1"/>
    <w:rsid w:val="00210B9E"/>
    <w:rsid w:val="0021144E"/>
    <w:rsid w:val="00211BA9"/>
    <w:rsid w:val="00212B2A"/>
    <w:rsid w:val="00212D4B"/>
    <w:rsid w:val="00214319"/>
    <w:rsid w:val="002146F7"/>
    <w:rsid w:val="00214B1E"/>
    <w:rsid w:val="002151E4"/>
    <w:rsid w:val="002152FD"/>
    <w:rsid w:val="00215A73"/>
    <w:rsid w:val="002164C5"/>
    <w:rsid w:val="002204CB"/>
    <w:rsid w:val="00221521"/>
    <w:rsid w:val="00223207"/>
    <w:rsid w:val="002234AD"/>
    <w:rsid w:val="00223D94"/>
    <w:rsid w:val="00224C98"/>
    <w:rsid w:val="00224F26"/>
    <w:rsid w:val="002277A1"/>
    <w:rsid w:val="00227A4B"/>
    <w:rsid w:val="00230211"/>
    <w:rsid w:val="0023137D"/>
    <w:rsid w:val="0023146E"/>
    <w:rsid w:val="00234C75"/>
    <w:rsid w:val="00235C83"/>
    <w:rsid w:val="002427E4"/>
    <w:rsid w:val="00244D8C"/>
    <w:rsid w:val="00245E04"/>
    <w:rsid w:val="00246272"/>
    <w:rsid w:val="002462DF"/>
    <w:rsid w:val="00250088"/>
    <w:rsid w:val="002511B0"/>
    <w:rsid w:val="00251820"/>
    <w:rsid w:val="00251A5B"/>
    <w:rsid w:val="00251D53"/>
    <w:rsid w:val="0025222A"/>
    <w:rsid w:val="00252A31"/>
    <w:rsid w:val="00255EC0"/>
    <w:rsid w:val="0025769F"/>
    <w:rsid w:val="002576F4"/>
    <w:rsid w:val="0026030D"/>
    <w:rsid w:val="002612AE"/>
    <w:rsid w:val="00261FCE"/>
    <w:rsid w:val="00261FFA"/>
    <w:rsid w:val="0026457C"/>
    <w:rsid w:val="00264F40"/>
    <w:rsid w:val="00265165"/>
    <w:rsid w:val="002672FF"/>
    <w:rsid w:val="00267E58"/>
    <w:rsid w:val="00267E8C"/>
    <w:rsid w:val="00270477"/>
    <w:rsid w:val="00272463"/>
    <w:rsid w:val="00277B80"/>
    <w:rsid w:val="00277B9F"/>
    <w:rsid w:val="00280FE1"/>
    <w:rsid w:val="0028162F"/>
    <w:rsid w:val="002818AE"/>
    <w:rsid w:val="00281E9E"/>
    <w:rsid w:val="0028277D"/>
    <w:rsid w:val="002835EF"/>
    <w:rsid w:val="00284605"/>
    <w:rsid w:val="002851E1"/>
    <w:rsid w:val="00285E2A"/>
    <w:rsid w:val="00287227"/>
    <w:rsid w:val="002908F4"/>
    <w:rsid w:val="00291190"/>
    <w:rsid w:val="00291253"/>
    <w:rsid w:val="002925F6"/>
    <w:rsid w:val="002932E7"/>
    <w:rsid w:val="00294784"/>
    <w:rsid w:val="00296146"/>
    <w:rsid w:val="00297E43"/>
    <w:rsid w:val="002A0654"/>
    <w:rsid w:val="002A42B9"/>
    <w:rsid w:val="002A44D8"/>
    <w:rsid w:val="002A487E"/>
    <w:rsid w:val="002A53F7"/>
    <w:rsid w:val="002A6577"/>
    <w:rsid w:val="002A7115"/>
    <w:rsid w:val="002A7EE5"/>
    <w:rsid w:val="002B03B1"/>
    <w:rsid w:val="002B18C7"/>
    <w:rsid w:val="002B1A77"/>
    <w:rsid w:val="002B5AAD"/>
    <w:rsid w:val="002B6951"/>
    <w:rsid w:val="002B76CF"/>
    <w:rsid w:val="002B7972"/>
    <w:rsid w:val="002C05C4"/>
    <w:rsid w:val="002C4D8E"/>
    <w:rsid w:val="002C61D9"/>
    <w:rsid w:val="002C6216"/>
    <w:rsid w:val="002D0D26"/>
    <w:rsid w:val="002D1202"/>
    <w:rsid w:val="002D1268"/>
    <w:rsid w:val="002D171C"/>
    <w:rsid w:val="002D19EB"/>
    <w:rsid w:val="002D20FF"/>
    <w:rsid w:val="002D4115"/>
    <w:rsid w:val="002D6147"/>
    <w:rsid w:val="002D635E"/>
    <w:rsid w:val="002D6F45"/>
    <w:rsid w:val="002D7163"/>
    <w:rsid w:val="002D7D16"/>
    <w:rsid w:val="002E26CF"/>
    <w:rsid w:val="002E2ADF"/>
    <w:rsid w:val="002E3C06"/>
    <w:rsid w:val="002E4A2D"/>
    <w:rsid w:val="002E4CD6"/>
    <w:rsid w:val="002E5009"/>
    <w:rsid w:val="002E55A6"/>
    <w:rsid w:val="002E6FEC"/>
    <w:rsid w:val="002E7585"/>
    <w:rsid w:val="002F0593"/>
    <w:rsid w:val="002F112F"/>
    <w:rsid w:val="002F1DAA"/>
    <w:rsid w:val="002F278A"/>
    <w:rsid w:val="002F4E4A"/>
    <w:rsid w:val="002F55B4"/>
    <w:rsid w:val="002F6EFC"/>
    <w:rsid w:val="002F7602"/>
    <w:rsid w:val="00300B45"/>
    <w:rsid w:val="00301737"/>
    <w:rsid w:val="0030189C"/>
    <w:rsid w:val="003050B5"/>
    <w:rsid w:val="00306411"/>
    <w:rsid w:val="003073C3"/>
    <w:rsid w:val="00307788"/>
    <w:rsid w:val="00311157"/>
    <w:rsid w:val="00312C16"/>
    <w:rsid w:val="00314529"/>
    <w:rsid w:val="003146C5"/>
    <w:rsid w:val="00315C55"/>
    <w:rsid w:val="003168E5"/>
    <w:rsid w:val="00321D02"/>
    <w:rsid w:val="003226C8"/>
    <w:rsid w:val="00322F3A"/>
    <w:rsid w:val="00322F7F"/>
    <w:rsid w:val="0032308B"/>
    <w:rsid w:val="003258B7"/>
    <w:rsid w:val="00325962"/>
    <w:rsid w:val="003259FA"/>
    <w:rsid w:val="00325D52"/>
    <w:rsid w:val="00326D2A"/>
    <w:rsid w:val="0033194D"/>
    <w:rsid w:val="0033309B"/>
    <w:rsid w:val="0033762E"/>
    <w:rsid w:val="0034082C"/>
    <w:rsid w:val="00340908"/>
    <w:rsid w:val="003414BB"/>
    <w:rsid w:val="003416CA"/>
    <w:rsid w:val="00341AA2"/>
    <w:rsid w:val="00343325"/>
    <w:rsid w:val="0034377F"/>
    <w:rsid w:val="00344B88"/>
    <w:rsid w:val="00345A1A"/>
    <w:rsid w:val="00345C0B"/>
    <w:rsid w:val="00347091"/>
    <w:rsid w:val="00347D16"/>
    <w:rsid w:val="00347DE1"/>
    <w:rsid w:val="00347E0C"/>
    <w:rsid w:val="00350D10"/>
    <w:rsid w:val="00351E84"/>
    <w:rsid w:val="00352971"/>
    <w:rsid w:val="00352A07"/>
    <w:rsid w:val="00353E08"/>
    <w:rsid w:val="003557BE"/>
    <w:rsid w:val="003567E6"/>
    <w:rsid w:val="00361157"/>
    <w:rsid w:val="003636CB"/>
    <w:rsid w:val="0036655B"/>
    <w:rsid w:val="0036782D"/>
    <w:rsid w:val="00367830"/>
    <w:rsid w:val="0037319B"/>
    <w:rsid w:val="0037445C"/>
    <w:rsid w:val="00375A01"/>
    <w:rsid w:val="00375B79"/>
    <w:rsid w:val="00375F85"/>
    <w:rsid w:val="00376596"/>
    <w:rsid w:val="00377086"/>
    <w:rsid w:val="00377621"/>
    <w:rsid w:val="00380AFD"/>
    <w:rsid w:val="003858A0"/>
    <w:rsid w:val="00387FB1"/>
    <w:rsid w:val="00390FA6"/>
    <w:rsid w:val="00393910"/>
    <w:rsid w:val="00394B43"/>
    <w:rsid w:val="00396866"/>
    <w:rsid w:val="0039766E"/>
    <w:rsid w:val="003976F0"/>
    <w:rsid w:val="003A0079"/>
    <w:rsid w:val="003A0CA2"/>
    <w:rsid w:val="003A1F7B"/>
    <w:rsid w:val="003A2DE1"/>
    <w:rsid w:val="003A37C4"/>
    <w:rsid w:val="003A39BF"/>
    <w:rsid w:val="003B05B0"/>
    <w:rsid w:val="003B0A74"/>
    <w:rsid w:val="003B192E"/>
    <w:rsid w:val="003B33EE"/>
    <w:rsid w:val="003B38AD"/>
    <w:rsid w:val="003B5766"/>
    <w:rsid w:val="003C13BE"/>
    <w:rsid w:val="003C1667"/>
    <w:rsid w:val="003C17FB"/>
    <w:rsid w:val="003C2B35"/>
    <w:rsid w:val="003C3BF3"/>
    <w:rsid w:val="003C3C95"/>
    <w:rsid w:val="003C5E62"/>
    <w:rsid w:val="003C67D9"/>
    <w:rsid w:val="003C6B4D"/>
    <w:rsid w:val="003C7EEB"/>
    <w:rsid w:val="003D0A42"/>
    <w:rsid w:val="003D23DF"/>
    <w:rsid w:val="003D27E1"/>
    <w:rsid w:val="003D5416"/>
    <w:rsid w:val="003D5C6C"/>
    <w:rsid w:val="003D6420"/>
    <w:rsid w:val="003D6507"/>
    <w:rsid w:val="003E0483"/>
    <w:rsid w:val="003E1832"/>
    <w:rsid w:val="003E2686"/>
    <w:rsid w:val="003E3803"/>
    <w:rsid w:val="003E4D37"/>
    <w:rsid w:val="003E6EC0"/>
    <w:rsid w:val="003E7231"/>
    <w:rsid w:val="003E794B"/>
    <w:rsid w:val="003F187A"/>
    <w:rsid w:val="003F197B"/>
    <w:rsid w:val="003F444F"/>
    <w:rsid w:val="003F4BE4"/>
    <w:rsid w:val="003F5098"/>
    <w:rsid w:val="003F5A9A"/>
    <w:rsid w:val="003F5D73"/>
    <w:rsid w:val="003F671E"/>
    <w:rsid w:val="003F7870"/>
    <w:rsid w:val="003F7A17"/>
    <w:rsid w:val="003F7B49"/>
    <w:rsid w:val="004003F6"/>
    <w:rsid w:val="00401543"/>
    <w:rsid w:val="00401A28"/>
    <w:rsid w:val="00403EA1"/>
    <w:rsid w:val="0040736C"/>
    <w:rsid w:val="0041248D"/>
    <w:rsid w:val="00412C6A"/>
    <w:rsid w:val="0041462E"/>
    <w:rsid w:val="00415023"/>
    <w:rsid w:val="00420418"/>
    <w:rsid w:val="00420CDB"/>
    <w:rsid w:val="00422BC7"/>
    <w:rsid w:val="00424BD0"/>
    <w:rsid w:val="00426C01"/>
    <w:rsid w:val="00427270"/>
    <w:rsid w:val="00427321"/>
    <w:rsid w:val="00427D4A"/>
    <w:rsid w:val="00430E0A"/>
    <w:rsid w:val="0043194A"/>
    <w:rsid w:val="00434895"/>
    <w:rsid w:val="00435691"/>
    <w:rsid w:val="00436533"/>
    <w:rsid w:val="00437752"/>
    <w:rsid w:val="00437F42"/>
    <w:rsid w:val="004405BF"/>
    <w:rsid w:val="0044130C"/>
    <w:rsid w:val="004424D4"/>
    <w:rsid w:val="00444187"/>
    <w:rsid w:val="00444370"/>
    <w:rsid w:val="004445CD"/>
    <w:rsid w:val="004462C4"/>
    <w:rsid w:val="00447CF0"/>
    <w:rsid w:val="00447F90"/>
    <w:rsid w:val="0045078A"/>
    <w:rsid w:val="00450E8D"/>
    <w:rsid w:val="004512AC"/>
    <w:rsid w:val="00452181"/>
    <w:rsid w:val="00452C2A"/>
    <w:rsid w:val="00452D23"/>
    <w:rsid w:val="004530A2"/>
    <w:rsid w:val="00454CF5"/>
    <w:rsid w:val="00455597"/>
    <w:rsid w:val="0045620B"/>
    <w:rsid w:val="004575F8"/>
    <w:rsid w:val="004578F5"/>
    <w:rsid w:val="00460201"/>
    <w:rsid w:val="004613DB"/>
    <w:rsid w:val="00462352"/>
    <w:rsid w:val="0046397A"/>
    <w:rsid w:val="00463B39"/>
    <w:rsid w:val="0046520B"/>
    <w:rsid w:val="00465D93"/>
    <w:rsid w:val="004667AA"/>
    <w:rsid w:val="00466B7E"/>
    <w:rsid w:val="00467406"/>
    <w:rsid w:val="00470370"/>
    <w:rsid w:val="0047070D"/>
    <w:rsid w:val="00472057"/>
    <w:rsid w:val="004721F4"/>
    <w:rsid w:val="00472501"/>
    <w:rsid w:val="00476C78"/>
    <w:rsid w:val="00476DCF"/>
    <w:rsid w:val="004771A9"/>
    <w:rsid w:val="004801CF"/>
    <w:rsid w:val="004810C9"/>
    <w:rsid w:val="004815C1"/>
    <w:rsid w:val="00481A25"/>
    <w:rsid w:val="004829C2"/>
    <w:rsid w:val="0048348C"/>
    <w:rsid w:val="0048379F"/>
    <w:rsid w:val="00484230"/>
    <w:rsid w:val="004843F6"/>
    <w:rsid w:val="0048456E"/>
    <w:rsid w:val="004862D4"/>
    <w:rsid w:val="004875B1"/>
    <w:rsid w:val="00487D23"/>
    <w:rsid w:val="00487DE7"/>
    <w:rsid w:val="0049045C"/>
    <w:rsid w:val="0049073E"/>
    <w:rsid w:val="0049079C"/>
    <w:rsid w:val="00490CD9"/>
    <w:rsid w:val="004925AB"/>
    <w:rsid w:val="004934D6"/>
    <w:rsid w:val="004935E2"/>
    <w:rsid w:val="00493E26"/>
    <w:rsid w:val="00494083"/>
    <w:rsid w:val="0049495A"/>
    <w:rsid w:val="004A1860"/>
    <w:rsid w:val="004A2B60"/>
    <w:rsid w:val="004A61FD"/>
    <w:rsid w:val="004A6EE3"/>
    <w:rsid w:val="004A77BB"/>
    <w:rsid w:val="004A7D4A"/>
    <w:rsid w:val="004B0B2D"/>
    <w:rsid w:val="004B2C56"/>
    <w:rsid w:val="004B355F"/>
    <w:rsid w:val="004B4D57"/>
    <w:rsid w:val="004B5F5D"/>
    <w:rsid w:val="004B7DC8"/>
    <w:rsid w:val="004C08FB"/>
    <w:rsid w:val="004C2927"/>
    <w:rsid w:val="004C4082"/>
    <w:rsid w:val="004C62F6"/>
    <w:rsid w:val="004C63B2"/>
    <w:rsid w:val="004C71C8"/>
    <w:rsid w:val="004C7232"/>
    <w:rsid w:val="004D0360"/>
    <w:rsid w:val="004D069F"/>
    <w:rsid w:val="004D0AB5"/>
    <w:rsid w:val="004D0B65"/>
    <w:rsid w:val="004D1A6A"/>
    <w:rsid w:val="004D47B1"/>
    <w:rsid w:val="004D5274"/>
    <w:rsid w:val="004D5E56"/>
    <w:rsid w:val="004D62F9"/>
    <w:rsid w:val="004E099B"/>
    <w:rsid w:val="004E1F62"/>
    <w:rsid w:val="004E2E76"/>
    <w:rsid w:val="004E3D11"/>
    <w:rsid w:val="004E4501"/>
    <w:rsid w:val="004E6688"/>
    <w:rsid w:val="004E6853"/>
    <w:rsid w:val="004E6D80"/>
    <w:rsid w:val="004F12E1"/>
    <w:rsid w:val="004F22F9"/>
    <w:rsid w:val="004F2B47"/>
    <w:rsid w:val="004F3149"/>
    <w:rsid w:val="004F40FC"/>
    <w:rsid w:val="004F586B"/>
    <w:rsid w:val="004F5A29"/>
    <w:rsid w:val="004F6513"/>
    <w:rsid w:val="004F7950"/>
    <w:rsid w:val="004F7B0D"/>
    <w:rsid w:val="005006BB"/>
    <w:rsid w:val="00500ED0"/>
    <w:rsid w:val="00501B53"/>
    <w:rsid w:val="005023DA"/>
    <w:rsid w:val="0050596F"/>
    <w:rsid w:val="0050767C"/>
    <w:rsid w:val="00507B3C"/>
    <w:rsid w:val="00511B7A"/>
    <w:rsid w:val="00513F77"/>
    <w:rsid w:val="00514000"/>
    <w:rsid w:val="00514811"/>
    <w:rsid w:val="00514870"/>
    <w:rsid w:val="005154FC"/>
    <w:rsid w:val="005167DF"/>
    <w:rsid w:val="005208D1"/>
    <w:rsid w:val="00520D66"/>
    <w:rsid w:val="00521C37"/>
    <w:rsid w:val="00522448"/>
    <w:rsid w:val="00522F15"/>
    <w:rsid w:val="00523A9B"/>
    <w:rsid w:val="00524B5D"/>
    <w:rsid w:val="00524FC7"/>
    <w:rsid w:val="005262D0"/>
    <w:rsid w:val="00526CD9"/>
    <w:rsid w:val="00526D1D"/>
    <w:rsid w:val="00530A3A"/>
    <w:rsid w:val="00532F55"/>
    <w:rsid w:val="00533975"/>
    <w:rsid w:val="00534B54"/>
    <w:rsid w:val="00535A7C"/>
    <w:rsid w:val="0053612A"/>
    <w:rsid w:val="005366E6"/>
    <w:rsid w:val="00536B73"/>
    <w:rsid w:val="00536E86"/>
    <w:rsid w:val="005375DA"/>
    <w:rsid w:val="005408F5"/>
    <w:rsid w:val="00540A4B"/>
    <w:rsid w:val="005438F2"/>
    <w:rsid w:val="005465AA"/>
    <w:rsid w:val="00546BF1"/>
    <w:rsid w:val="00547F7C"/>
    <w:rsid w:val="00550C6D"/>
    <w:rsid w:val="0055123E"/>
    <w:rsid w:val="00551789"/>
    <w:rsid w:val="00551EED"/>
    <w:rsid w:val="00551F01"/>
    <w:rsid w:val="00553105"/>
    <w:rsid w:val="00553952"/>
    <w:rsid w:val="00554E2F"/>
    <w:rsid w:val="0055644C"/>
    <w:rsid w:val="005607E8"/>
    <w:rsid w:val="00560877"/>
    <w:rsid w:val="00560C84"/>
    <w:rsid w:val="00560EF8"/>
    <w:rsid w:val="005620A6"/>
    <w:rsid w:val="005620B6"/>
    <w:rsid w:val="0056499D"/>
    <w:rsid w:val="00564ABD"/>
    <w:rsid w:val="00564CE2"/>
    <w:rsid w:val="00565F42"/>
    <w:rsid w:val="005672EC"/>
    <w:rsid w:val="00567407"/>
    <w:rsid w:val="005678C2"/>
    <w:rsid w:val="0057023E"/>
    <w:rsid w:val="00572BF8"/>
    <w:rsid w:val="005743E3"/>
    <w:rsid w:val="00574790"/>
    <w:rsid w:val="00575DC8"/>
    <w:rsid w:val="0057729B"/>
    <w:rsid w:val="00580465"/>
    <w:rsid w:val="00580CB0"/>
    <w:rsid w:val="00580E20"/>
    <w:rsid w:val="00583E37"/>
    <w:rsid w:val="00584053"/>
    <w:rsid w:val="00585EBF"/>
    <w:rsid w:val="00590B28"/>
    <w:rsid w:val="005943C7"/>
    <w:rsid w:val="005B02F1"/>
    <w:rsid w:val="005B0737"/>
    <w:rsid w:val="005B0784"/>
    <w:rsid w:val="005B11A3"/>
    <w:rsid w:val="005B1C9A"/>
    <w:rsid w:val="005B31DD"/>
    <w:rsid w:val="005B3B36"/>
    <w:rsid w:val="005B4559"/>
    <w:rsid w:val="005B4E3D"/>
    <w:rsid w:val="005B5494"/>
    <w:rsid w:val="005B74C4"/>
    <w:rsid w:val="005B78B3"/>
    <w:rsid w:val="005B78C9"/>
    <w:rsid w:val="005B7993"/>
    <w:rsid w:val="005B7C06"/>
    <w:rsid w:val="005C0C57"/>
    <w:rsid w:val="005C2E5E"/>
    <w:rsid w:val="005C3868"/>
    <w:rsid w:val="005C4987"/>
    <w:rsid w:val="005C4F3D"/>
    <w:rsid w:val="005C5883"/>
    <w:rsid w:val="005C733F"/>
    <w:rsid w:val="005D036C"/>
    <w:rsid w:val="005D125C"/>
    <w:rsid w:val="005D290F"/>
    <w:rsid w:val="005D3554"/>
    <w:rsid w:val="005D360C"/>
    <w:rsid w:val="005D5890"/>
    <w:rsid w:val="005D5A61"/>
    <w:rsid w:val="005D77CD"/>
    <w:rsid w:val="005E0ACB"/>
    <w:rsid w:val="005E2468"/>
    <w:rsid w:val="005E247E"/>
    <w:rsid w:val="005E26CB"/>
    <w:rsid w:val="005E3467"/>
    <w:rsid w:val="005F0827"/>
    <w:rsid w:val="005F2DCF"/>
    <w:rsid w:val="005F3C3F"/>
    <w:rsid w:val="005F425D"/>
    <w:rsid w:val="005F4C85"/>
    <w:rsid w:val="005F611A"/>
    <w:rsid w:val="005F64D5"/>
    <w:rsid w:val="005F6E35"/>
    <w:rsid w:val="005F78B3"/>
    <w:rsid w:val="00600F08"/>
    <w:rsid w:val="006013DF"/>
    <w:rsid w:val="006018DB"/>
    <w:rsid w:val="00601D86"/>
    <w:rsid w:val="006042B1"/>
    <w:rsid w:val="0060559C"/>
    <w:rsid w:val="0060594E"/>
    <w:rsid w:val="0060606D"/>
    <w:rsid w:val="006067E8"/>
    <w:rsid w:val="00607199"/>
    <w:rsid w:val="0060761A"/>
    <w:rsid w:val="00607994"/>
    <w:rsid w:val="00607CD4"/>
    <w:rsid w:val="00607FE7"/>
    <w:rsid w:val="006104B9"/>
    <w:rsid w:val="00610854"/>
    <w:rsid w:val="00610E4B"/>
    <w:rsid w:val="0061306E"/>
    <w:rsid w:val="00613B81"/>
    <w:rsid w:val="006226DB"/>
    <w:rsid w:val="00622F92"/>
    <w:rsid w:val="0062351E"/>
    <w:rsid w:val="00623D2B"/>
    <w:rsid w:val="00624839"/>
    <w:rsid w:val="00625846"/>
    <w:rsid w:val="00626843"/>
    <w:rsid w:val="006307A5"/>
    <w:rsid w:val="00630E3D"/>
    <w:rsid w:val="00631CDE"/>
    <w:rsid w:val="006325EC"/>
    <w:rsid w:val="00632DFB"/>
    <w:rsid w:val="00633A36"/>
    <w:rsid w:val="00634284"/>
    <w:rsid w:val="006354FD"/>
    <w:rsid w:val="00636315"/>
    <w:rsid w:val="0064112B"/>
    <w:rsid w:val="00641328"/>
    <w:rsid w:val="00642684"/>
    <w:rsid w:val="00645387"/>
    <w:rsid w:val="0065035A"/>
    <w:rsid w:val="00650428"/>
    <w:rsid w:val="00652BAE"/>
    <w:rsid w:val="00652D79"/>
    <w:rsid w:val="00653535"/>
    <w:rsid w:val="00653D38"/>
    <w:rsid w:val="00655150"/>
    <w:rsid w:val="00656845"/>
    <w:rsid w:val="00656DD2"/>
    <w:rsid w:val="00656F86"/>
    <w:rsid w:val="00657E0F"/>
    <w:rsid w:val="00660E45"/>
    <w:rsid w:val="00663F73"/>
    <w:rsid w:val="0066780D"/>
    <w:rsid w:val="0067041D"/>
    <w:rsid w:val="006706F3"/>
    <w:rsid w:val="0067134B"/>
    <w:rsid w:val="00673E5D"/>
    <w:rsid w:val="0067451A"/>
    <w:rsid w:val="00674CAB"/>
    <w:rsid w:val="0067560C"/>
    <w:rsid w:val="0067608E"/>
    <w:rsid w:val="006761AA"/>
    <w:rsid w:val="006772D7"/>
    <w:rsid w:val="00681095"/>
    <w:rsid w:val="00681143"/>
    <w:rsid w:val="00682521"/>
    <w:rsid w:val="00684289"/>
    <w:rsid w:val="00686246"/>
    <w:rsid w:val="0068697C"/>
    <w:rsid w:val="006869F3"/>
    <w:rsid w:val="00687143"/>
    <w:rsid w:val="00687C6C"/>
    <w:rsid w:val="00687DDD"/>
    <w:rsid w:val="00687E54"/>
    <w:rsid w:val="006903C0"/>
    <w:rsid w:val="00691C79"/>
    <w:rsid w:val="00694D62"/>
    <w:rsid w:val="0069637C"/>
    <w:rsid w:val="00696C1D"/>
    <w:rsid w:val="00697705"/>
    <w:rsid w:val="006A274A"/>
    <w:rsid w:val="006A289E"/>
    <w:rsid w:val="006A2DC7"/>
    <w:rsid w:val="006A4989"/>
    <w:rsid w:val="006A6D83"/>
    <w:rsid w:val="006B1CCC"/>
    <w:rsid w:val="006B2A40"/>
    <w:rsid w:val="006B4107"/>
    <w:rsid w:val="006B52AB"/>
    <w:rsid w:val="006B6212"/>
    <w:rsid w:val="006B6A36"/>
    <w:rsid w:val="006B6CD2"/>
    <w:rsid w:val="006B7236"/>
    <w:rsid w:val="006B7F0A"/>
    <w:rsid w:val="006C007E"/>
    <w:rsid w:val="006C29D5"/>
    <w:rsid w:val="006C3551"/>
    <w:rsid w:val="006C4495"/>
    <w:rsid w:val="006C626C"/>
    <w:rsid w:val="006C70C1"/>
    <w:rsid w:val="006D1493"/>
    <w:rsid w:val="006D5094"/>
    <w:rsid w:val="006E07B8"/>
    <w:rsid w:val="006E457A"/>
    <w:rsid w:val="006E5356"/>
    <w:rsid w:val="006E62F8"/>
    <w:rsid w:val="006E7E6D"/>
    <w:rsid w:val="006E7F96"/>
    <w:rsid w:val="006F177D"/>
    <w:rsid w:val="006F19C0"/>
    <w:rsid w:val="006F2211"/>
    <w:rsid w:val="006F3922"/>
    <w:rsid w:val="006F677F"/>
    <w:rsid w:val="006F68A4"/>
    <w:rsid w:val="006F6F51"/>
    <w:rsid w:val="00701437"/>
    <w:rsid w:val="007024F5"/>
    <w:rsid w:val="007025AD"/>
    <w:rsid w:val="00704866"/>
    <w:rsid w:val="00704D2C"/>
    <w:rsid w:val="007054BE"/>
    <w:rsid w:val="0070562B"/>
    <w:rsid w:val="00706417"/>
    <w:rsid w:val="0071037C"/>
    <w:rsid w:val="007106B6"/>
    <w:rsid w:val="00711503"/>
    <w:rsid w:val="00711D68"/>
    <w:rsid w:val="007147CA"/>
    <w:rsid w:val="00714A47"/>
    <w:rsid w:val="00714BFB"/>
    <w:rsid w:val="00715799"/>
    <w:rsid w:val="00716387"/>
    <w:rsid w:val="007166C8"/>
    <w:rsid w:val="0071762C"/>
    <w:rsid w:val="00722904"/>
    <w:rsid w:val="00725975"/>
    <w:rsid w:val="00725F06"/>
    <w:rsid w:val="00726699"/>
    <w:rsid w:val="00727586"/>
    <w:rsid w:val="007300BE"/>
    <w:rsid w:val="007318F6"/>
    <w:rsid w:val="00731CFC"/>
    <w:rsid w:val="0073212C"/>
    <w:rsid w:val="00732E13"/>
    <w:rsid w:val="0073338D"/>
    <w:rsid w:val="00733C94"/>
    <w:rsid w:val="00733CD7"/>
    <w:rsid w:val="00736170"/>
    <w:rsid w:val="007375B1"/>
    <w:rsid w:val="0074084F"/>
    <w:rsid w:val="00740B33"/>
    <w:rsid w:val="007429E3"/>
    <w:rsid w:val="00742CC6"/>
    <w:rsid w:val="007434EA"/>
    <w:rsid w:val="0074456F"/>
    <w:rsid w:val="00746090"/>
    <w:rsid w:val="00750020"/>
    <w:rsid w:val="0075165A"/>
    <w:rsid w:val="00751E41"/>
    <w:rsid w:val="00752C58"/>
    <w:rsid w:val="00753197"/>
    <w:rsid w:val="007538DF"/>
    <w:rsid w:val="00753FEB"/>
    <w:rsid w:val="00754760"/>
    <w:rsid w:val="00755521"/>
    <w:rsid w:val="00757093"/>
    <w:rsid w:val="007570F3"/>
    <w:rsid w:val="00757200"/>
    <w:rsid w:val="00757320"/>
    <w:rsid w:val="00761841"/>
    <w:rsid w:val="0076380F"/>
    <w:rsid w:val="00766B01"/>
    <w:rsid w:val="0076751C"/>
    <w:rsid w:val="0076762E"/>
    <w:rsid w:val="0077155F"/>
    <w:rsid w:val="00772A12"/>
    <w:rsid w:val="00772E34"/>
    <w:rsid w:val="00773F22"/>
    <w:rsid w:val="00775C99"/>
    <w:rsid w:val="0077604C"/>
    <w:rsid w:val="00776573"/>
    <w:rsid w:val="00780583"/>
    <w:rsid w:val="007812DF"/>
    <w:rsid w:val="00782742"/>
    <w:rsid w:val="00785FED"/>
    <w:rsid w:val="007904BD"/>
    <w:rsid w:val="0079347E"/>
    <w:rsid w:val="00794984"/>
    <w:rsid w:val="00794BE4"/>
    <w:rsid w:val="007955B9"/>
    <w:rsid w:val="00796231"/>
    <w:rsid w:val="00796E16"/>
    <w:rsid w:val="00797629"/>
    <w:rsid w:val="00797CF3"/>
    <w:rsid w:val="007A0E08"/>
    <w:rsid w:val="007A1853"/>
    <w:rsid w:val="007A22ED"/>
    <w:rsid w:val="007A2750"/>
    <w:rsid w:val="007A27A2"/>
    <w:rsid w:val="007A38C3"/>
    <w:rsid w:val="007A43F6"/>
    <w:rsid w:val="007A4486"/>
    <w:rsid w:val="007A4E15"/>
    <w:rsid w:val="007A6D3F"/>
    <w:rsid w:val="007A7CCD"/>
    <w:rsid w:val="007B0C41"/>
    <w:rsid w:val="007B1A32"/>
    <w:rsid w:val="007B38DD"/>
    <w:rsid w:val="007B5C8F"/>
    <w:rsid w:val="007B5EFB"/>
    <w:rsid w:val="007B73BB"/>
    <w:rsid w:val="007C2F87"/>
    <w:rsid w:val="007C3631"/>
    <w:rsid w:val="007C4351"/>
    <w:rsid w:val="007C4547"/>
    <w:rsid w:val="007D12E5"/>
    <w:rsid w:val="007D3430"/>
    <w:rsid w:val="007D63CE"/>
    <w:rsid w:val="007D6F11"/>
    <w:rsid w:val="007D7266"/>
    <w:rsid w:val="007E2C3E"/>
    <w:rsid w:val="007E2E61"/>
    <w:rsid w:val="007E3557"/>
    <w:rsid w:val="007E6CA1"/>
    <w:rsid w:val="007E7A10"/>
    <w:rsid w:val="007F07A2"/>
    <w:rsid w:val="007F1672"/>
    <w:rsid w:val="007F5DBF"/>
    <w:rsid w:val="007F6938"/>
    <w:rsid w:val="007F6A6E"/>
    <w:rsid w:val="007F76ED"/>
    <w:rsid w:val="008002CB"/>
    <w:rsid w:val="0080032F"/>
    <w:rsid w:val="00800C2C"/>
    <w:rsid w:val="00802835"/>
    <w:rsid w:val="00802E12"/>
    <w:rsid w:val="00803BF2"/>
    <w:rsid w:val="00804898"/>
    <w:rsid w:val="0080592B"/>
    <w:rsid w:val="00805AB0"/>
    <w:rsid w:val="00805BC9"/>
    <w:rsid w:val="008060C9"/>
    <w:rsid w:val="00810341"/>
    <w:rsid w:val="0081056F"/>
    <w:rsid w:val="00810635"/>
    <w:rsid w:val="00811235"/>
    <w:rsid w:val="00812403"/>
    <w:rsid w:val="00813FDC"/>
    <w:rsid w:val="00815621"/>
    <w:rsid w:val="0081679F"/>
    <w:rsid w:val="00817B19"/>
    <w:rsid w:val="00817CC5"/>
    <w:rsid w:val="0082083D"/>
    <w:rsid w:val="008211EC"/>
    <w:rsid w:val="008214D3"/>
    <w:rsid w:val="0082177B"/>
    <w:rsid w:val="00823A5A"/>
    <w:rsid w:val="008241D9"/>
    <w:rsid w:val="008243DA"/>
    <w:rsid w:val="00824A83"/>
    <w:rsid w:val="00824ADA"/>
    <w:rsid w:val="00824AE1"/>
    <w:rsid w:val="008260EB"/>
    <w:rsid w:val="008268E6"/>
    <w:rsid w:val="00826EC6"/>
    <w:rsid w:val="0082728B"/>
    <w:rsid w:val="008279B2"/>
    <w:rsid w:val="00831705"/>
    <w:rsid w:val="00833699"/>
    <w:rsid w:val="00833A8B"/>
    <w:rsid w:val="00833DFE"/>
    <w:rsid w:val="00834383"/>
    <w:rsid w:val="0083497C"/>
    <w:rsid w:val="0083528C"/>
    <w:rsid w:val="00836425"/>
    <w:rsid w:val="00836785"/>
    <w:rsid w:val="00837BAC"/>
    <w:rsid w:val="0084067F"/>
    <w:rsid w:val="00840C3F"/>
    <w:rsid w:val="008413C7"/>
    <w:rsid w:val="0084186C"/>
    <w:rsid w:val="008418D8"/>
    <w:rsid w:val="00843081"/>
    <w:rsid w:val="0084398C"/>
    <w:rsid w:val="0084648C"/>
    <w:rsid w:val="00846F77"/>
    <w:rsid w:val="00847286"/>
    <w:rsid w:val="00850218"/>
    <w:rsid w:val="00850463"/>
    <w:rsid w:val="00851F06"/>
    <w:rsid w:val="00852207"/>
    <w:rsid w:val="00852509"/>
    <w:rsid w:val="008528AB"/>
    <w:rsid w:val="008533CD"/>
    <w:rsid w:val="008535E9"/>
    <w:rsid w:val="00854165"/>
    <w:rsid w:val="00854FB3"/>
    <w:rsid w:val="00855547"/>
    <w:rsid w:val="0085638E"/>
    <w:rsid w:val="00856A2F"/>
    <w:rsid w:val="00856DF7"/>
    <w:rsid w:val="0085712F"/>
    <w:rsid w:val="00860571"/>
    <w:rsid w:val="008610E7"/>
    <w:rsid w:val="008619C6"/>
    <w:rsid w:val="00861CED"/>
    <w:rsid w:val="00862013"/>
    <w:rsid w:val="00862360"/>
    <w:rsid w:val="008624B9"/>
    <w:rsid w:val="00862529"/>
    <w:rsid w:val="00864C21"/>
    <w:rsid w:val="008666BA"/>
    <w:rsid w:val="008668E9"/>
    <w:rsid w:val="008677AD"/>
    <w:rsid w:val="00871137"/>
    <w:rsid w:val="00872389"/>
    <w:rsid w:val="00874855"/>
    <w:rsid w:val="00880866"/>
    <w:rsid w:val="00881423"/>
    <w:rsid w:val="0088210A"/>
    <w:rsid w:val="00885924"/>
    <w:rsid w:val="00885C34"/>
    <w:rsid w:val="00886563"/>
    <w:rsid w:val="00886EC6"/>
    <w:rsid w:val="00887104"/>
    <w:rsid w:val="00887E25"/>
    <w:rsid w:val="00892F63"/>
    <w:rsid w:val="008930A7"/>
    <w:rsid w:val="00893BA7"/>
    <w:rsid w:val="0089417B"/>
    <w:rsid w:val="00894C0B"/>
    <w:rsid w:val="0089665E"/>
    <w:rsid w:val="00896C00"/>
    <w:rsid w:val="00896D2D"/>
    <w:rsid w:val="00896DD8"/>
    <w:rsid w:val="00897B3B"/>
    <w:rsid w:val="008A01B6"/>
    <w:rsid w:val="008A084B"/>
    <w:rsid w:val="008A2545"/>
    <w:rsid w:val="008A3862"/>
    <w:rsid w:val="008A7058"/>
    <w:rsid w:val="008B05CF"/>
    <w:rsid w:val="008B0AF6"/>
    <w:rsid w:val="008B265A"/>
    <w:rsid w:val="008B294B"/>
    <w:rsid w:val="008B492A"/>
    <w:rsid w:val="008B4F86"/>
    <w:rsid w:val="008B5064"/>
    <w:rsid w:val="008B6606"/>
    <w:rsid w:val="008B6D27"/>
    <w:rsid w:val="008C13AA"/>
    <w:rsid w:val="008C1906"/>
    <w:rsid w:val="008C52DE"/>
    <w:rsid w:val="008C720E"/>
    <w:rsid w:val="008C7315"/>
    <w:rsid w:val="008D28F8"/>
    <w:rsid w:val="008D2B84"/>
    <w:rsid w:val="008D2BD3"/>
    <w:rsid w:val="008D3722"/>
    <w:rsid w:val="008D46D2"/>
    <w:rsid w:val="008D5EE6"/>
    <w:rsid w:val="008D7029"/>
    <w:rsid w:val="008D704B"/>
    <w:rsid w:val="008E1282"/>
    <w:rsid w:val="008E385A"/>
    <w:rsid w:val="008E3ADD"/>
    <w:rsid w:val="008E4090"/>
    <w:rsid w:val="008E5E3B"/>
    <w:rsid w:val="008E6AD4"/>
    <w:rsid w:val="008E7659"/>
    <w:rsid w:val="008E7BF8"/>
    <w:rsid w:val="008F01EF"/>
    <w:rsid w:val="008F062F"/>
    <w:rsid w:val="008F0AB9"/>
    <w:rsid w:val="008F1084"/>
    <w:rsid w:val="008F1CB6"/>
    <w:rsid w:val="008F2FDA"/>
    <w:rsid w:val="008F395F"/>
    <w:rsid w:val="008F4438"/>
    <w:rsid w:val="008F5497"/>
    <w:rsid w:val="008F6BBC"/>
    <w:rsid w:val="008F7107"/>
    <w:rsid w:val="008F7872"/>
    <w:rsid w:val="008F7AAA"/>
    <w:rsid w:val="00901B3D"/>
    <w:rsid w:val="00902C95"/>
    <w:rsid w:val="00904CF5"/>
    <w:rsid w:val="009050EA"/>
    <w:rsid w:val="00906250"/>
    <w:rsid w:val="00911687"/>
    <w:rsid w:val="0091451B"/>
    <w:rsid w:val="00914F98"/>
    <w:rsid w:val="009158A7"/>
    <w:rsid w:val="00916139"/>
    <w:rsid w:val="00916354"/>
    <w:rsid w:val="009170A8"/>
    <w:rsid w:val="009175AA"/>
    <w:rsid w:val="00917FA9"/>
    <w:rsid w:val="009221A4"/>
    <w:rsid w:val="00922753"/>
    <w:rsid w:val="00922C5B"/>
    <w:rsid w:val="00925E6F"/>
    <w:rsid w:val="00926ECB"/>
    <w:rsid w:val="009276D7"/>
    <w:rsid w:val="00930202"/>
    <w:rsid w:val="0093346B"/>
    <w:rsid w:val="009401A6"/>
    <w:rsid w:val="00940A66"/>
    <w:rsid w:val="009410CE"/>
    <w:rsid w:val="00941659"/>
    <w:rsid w:val="00942A94"/>
    <w:rsid w:val="0094480E"/>
    <w:rsid w:val="00945354"/>
    <w:rsid w:val="00950FCD"/>
    <w:rsid w:val="0095187C"/>
    <w:rsid w:val="00953190"/>
    <w:rsid w:val="00953399"/>
    <w:rsid w:val="0095339A"/>
    <w:rsid w:val="00953E66"/>
    <w:rsid w:val="009552F3"/>
    <w:rsid w:val="00955B6A"/>
    <w:rsid w:val="00960948"/>
    <w:rsid w:val="00960C98"/>
    <w:rsid w:val="00961B11"/>
    <w:rsid w:val="00961B67"/>
    <w:rsid w:val="00963376"/>
    <w:rsid w:val="00965BA5"/>
    <w:rsid w:val="00965CE0"/>
    <w:rsid w:val="00965D07"/>
    <w:rsid w:val="00966471"/>
    <w:rsid w:val="00970051"/>
    <w:rsid w:val="009718EE"/>
    <w:rsid w:val="00973170"/>
    <w:rsid w:val="00973DF5"/>
    <w:rsid w:val="009749D5"/>
    <w:rsid w:val="009775A0"/>
    <w:rsid w:val="009806BD"/>
    <w:rsid w:val="009815D6"/>
    <w:rsid w:val="00981F0F"/>
    <w:rsid w:val="00982548"/>
    <w:rsid w:val="00982673"/>
    <w:rsid w:val="009830D2"/>
    <w:rsid w:val="00984272"/>
    <w:rsid w:val="009849C5"/>
    <w:rsid w:val="00985588"/>
    <w:rsid w:val="0098613B"/>
    <w:rsid w:val="00986459"/>
    <w:rsid w:val="0099080F"/>
    <w:rsid w:val="00990E27"/>
    <w:rsid w:val="009912D9"/>
    <w:rsid w:val="00991684"/>
    <w:rsid w:val="00992FBD"/>
    <w:rsid w:val="0099313C"/>
    <w:rsid w:val="00993479"/>
    <w:rsid w:val="009950A2"/>
    <w:rsid w:val="0099513F"/>
    <w:rsid w:val="00995486"/>
    <w:rsid w:val="00995A6E"/>
    <w:rsid w:val="00995BB1"/>
    <w:rsid w:val="0099672F"/>
    <w:rsid w:val="0099696D"/>
    <w:rsid w:val="009970CB"/>
    <w:rsid w:val="00997208"/>
    <w:rsid w:val="00997BE4"/>
    <w:rsid w:val="009A0B41"/>
    <w:rsid w:val="009A26DE"/>
    <w:rsid w:val="009A2BD6"/>
    <w:rsid w:val="009A3372"/>
    <w:rsid w:val="009A3EA9"/>
    <w:rsid w:val="009A454A"/>
    <w:rsid w:val="009A48D9"/>
    <w:rsid w:val="009A4A95"/>
    <w:rsid w:val="009A5B05"/>
    <w:rsid w:val="009A6E21"/>
    <w:rsid w:val="009A7280"/>
    <w:rsid w:val="009A7CFD"/>
    <w:rsid w:val="009A7F8E"/>
    <w:rsid w:val="009B0173"/>
    <w:rsid w:val="009B01B9"/>
    <w:rsid w:val="009B0BF5"/>
    <w:rsid w:val="009B1D95"/>
    <w:rsid w:val="009B3703"/>
    <w:rsid w:val="009B3961"/>
    <w:rsid w:val="009B40BE"/>
    <w:rsid w:val="009B4184"/>
    <w:rsid w:val="009B4344"/>
    <w:rsid w:val="009B5333"/>
    <w:rsid w:val="009B5BD8"/>
    <w:rsid w:val="009B5D6D"/>
    <w:rsid w:val="009B766C"/>
    <w:rsid w:val="009C0BB9"/>
    <w:rsid w:val="009C197C"/>
    <w:rsid w:val="009C24BE"/>
    <w:rsid w:val="009C30E0"/>
    <w:rsid w:val="009C3FB6"/>
    <w:rsid w:val="009C489A"/>
    <w:rsid w:val="009C4B73"/>
    <w:rsid w:val="009C4FD1"/>
    <w:rsid w:val="009C5FC4"/>
    <w:rsid w:val="009D16FF"/>
    <w:rsid w:val="009D29DB"/>
    <w:rsid w:val="009D31AD"/>
    <w:rsid w:val="009D46FF"/>
    <w:rsid w:val="009D4C53"/>
    <w:rsid w:val="009D7548"/>
    <w:rsid w:val="009E0B12"/>
    <w:rsid w:val="009E0EBB"/>
    <w:rsid w:val="009E2A77"/>
    <w:rsid w:val="009E4A95"/>
    <w:rsid w:val="009E5AA8"/>
    <w:rsid w:val="009E6265"/>
    <w:rsid w:val="009E6CC3"/>
    <w:rsid w:val="009E6FAF"/>
    <w:rsid w:val="009F2F2C"/>
    <w:rsid w:val="009F38D0"/>
    <w:rsid w:val="009F5437"/>
    <w:rsid w:val="009F546D"/>
    <w:rsid w:val="009F7918"/>
    <w:rsid w:val="00A0129A"/>
    <w:rsid w:val="00A013A3"/>
    <w:rsid w:val="00A01AC8"/>
    <w:rsid w:val="00A043E4"/>
    <w:rsid w:val="00A0536E"/>
    <w:rsid w:val="00A05452"/>
    <w:rsid w:val="00A078D3"/>
    <w:rsid w:val="00A07A55"/>
    <w:rsid w:val="00A07C84"/>
    <w:rsid w:val="00A1016A"/>
    <w:rsid w:val="00A112B6"/>
    <w:rsid w:val="00A11688"/>
    <w:rsid w:val="00A1186B"/>
    <w:rsid w:val="00A11C84"/>
    <w:rsid w:val="00A12055"/>
    <w:rsid w:val="00A12BFA"/>
    <w:rsid w:val="00A13137"/>
    <w:rsid w:val="00A135C2"/>
    <w:rsid w:val="00A14178"/>
    <w:rsid w:val="00A14AAF"/>
    <w:rsid w:val="00A14C28"/>
    <w:rsid w:val="00A14EE7"/>
    <w:rsid w:val="00A15990"/>
    <w:rsid w:val="00A1689A"/>
    <w:rsid w:val="00A17BF2"/>
    <w:rsid w:val="00A2012A"/>
    <w:rsid w:val="00A20355"/>
    <w:rsid w:val="00A20EB7"/>
    <w:rsid w:val="00A21F55"/>
    <w:rsid w:val="00A23187"/>
    <w:rsid w:val="00A232FA"/>
    <w:rsid w:val="00A23958"/>
    <w:rsid w:val="00A240F6"/>
    <w:rsid w:val="00A242CA"/>
    <w:rsid w:val="00A246AA"/>
    <w:rsid w:val="00A255FF"/>
    <w:rsid w:val="00A27916"/>
    <w:rsid w:val="00A30773"/>
    <w:rsid w:val="00A30A96"/>
    <w:rsid w:val="00A30B6F"/>
    <w:rsid w:val="00A3341E"/>
    <w:rsid w:val="00A33E84"/>
    <w:rsid w:val="00A33ED1"/>
    <w:rsid w:val="00A35F36"/>
    <w:rsid w:val="00A37A3A"/>
    <w:rsid w:val="00A40CC4"/>
    <w:rsid w:val="00A41937"/>
    <w:rsid w:val="00A42143"/>
    <w:rsid w:val="00A4360E"/>
    <w:rsid w:val="00A436B0"/>
    <w:rsid w:val="00A436DC"/>
    <w:rsid w:val="00A448F1"/>
    <w:rsid w:val="00A44CF8"/>
    <w:rsid w:val="00A45867"/>
    <w:rsid w:val="00A46726"/>
    <w:rsid w:val="00A4685D"/>
    <w:rsid w:val="00A51F69"/>
    <w:rsid w:val="00A5260B"/>
    <w:rsid w:val="00A53AD2"/>
    <w:rsid w:val="00A561D2"/>
    <w:rsid w:val="00A56ACA"/>
    <w:rsid w:val="00A579C7"/>
    <w:rsid w:val="00A601AA"/>
    <w:rsid w:val="00A61EB2"/>
    <w:rsid w:val="00A61F6A"/>
    <w:rsid w:val="00A623CB"/>
    <w:rsid w:val="00A62415"/>
    <w:rsid w:val="00A64953"/>
    <w:rsid w:val="00A65504"/>
    <w:rsid w:val="00A65BE1"/>
    <w:rsid w:val="00A66208"/>
    <w:rsid w:val="00A66E49"/>
    <w:rsid w:val="00A67B14"/>
    <w:rsid w:val="00A706D9"/>
    <w:rsid w:val="00A7089C"/>
    <w:rsid w:val="00A72F67"/>
    <w:rsid w:val="00A72FB1"/>
    <w:rsid w:val="00A732AD"/>
    <w:rsid w:val="00A7484F"/>
    <w:rsid w:val="00A75C5C"/>
    <w:rsid w:val="00A76FA1"/>
    <w:rsid w:val="00A771B5"/>
    <w:rsid w:val="00A77B2B"/>
    <w:rsid w:val="00A803CD"/>
    <w:rsid w:val="00A804C6"/>
    <w:rsid w:val="00A81C43"/>
    <w:rsid w:val="00A81D79"/>
    <w:rsid w:val="00A845E5"/>
    <w:rsid w:val="00A864D3"/>
    <w:rsid w:val="00A865DE"/>
    <w:rsid w:val="00A86696"/>
    <w:rsid w:val="00A90377"/>
    <w:rsid w:val="00A93440"/>
    <w:rsid w:val="00A941A1"/>
    <w:rsid w:val="00A95D31"/>
    <w:rsid w:val="00A97A34"/>
    <w:rsid w:val="00AA03D2"/>
    <w:rsid w:val="00AA05E6"/>
    <w:rsid w:val="00AA246E"/>
    <w:rsid w:val="00AA2D63"/>
    <w:rsid w:val="00AA38F5"/>
    <w:rsid w:val="00AA3F45"/>
    <w:rsid w:val="00AA419E"/>
    <w:rsid w:val="00AA4D51"/>
    <w:rsid w:val="00AA54D5"/>
    <w:rsid w:val="00AA7927"/>
    <w:rsid w:val="00AA7EF9"/>
    <w:rsid w:val="00AB0559"/>
    <w:rsid w:val="00AB1955"/>
    <w:rsid w:val="00AB3E11"/>
    <w:rsid w:val="00AB4605"/>
    <w:rsid w:val="00AB4729"/>
    <w:rsid w:val="00AB4F83"/>
    <w:rsid w:val="00AB5BDB"/>
    <w:rsid w:val="00AB636B"/>
    <w:rsid w:val="00AB6990"/>
    <w:rsid w:val="00AB7DBF"/>
    <w:rsid w:val="00AC241E"/>
    <w:rsid w:val="00AC2CC1"/>
    <w:rsid w:val="00AC2EAD"/>
    <w:rsid w:val="00AC46DC"/>
    <w:rsid w:val="00AC48B0"/>
    <w:rsid w:val="00AC58BE"/>
    <w:rsid w:val="00AC5CCF"/>
    <w:rsid w:val="00AC6623"/>
    <w:rsid w:val="00AC76D6"/>
    <w:rsid w:val="00AC781D"/>
    <w:rsid w:val="00AD105E"/>
    <w:rsid w:val="00AD4567"/>
    <w:rsid w:val="00AD4F68"/>
    <w:rsid w:val="00AD5620"/>
    <w:rsid w:val="00AD56C0"/>
    <w:rsid w:val="00AD62F6"/>
    <w:rsid w:val="00AD6D85"/>
    <w:rsid w:val="00AD7681"/>
    <w:rsid w:val="00AE0F55"/>
    <w:rsid w:val="00AE1332"/>
    <w:rsid w:val="00AE16F3"/>
    <w:rsid w:val="00AE646C"/>
    <w:rsid w:val="00AE69F8"/>
    <w:rsid w:val="00AE73E2"/>
    <w:rsid w:val="00AF0B8E"/>
    <w:rsid w:val="00AF1076"/>
    <w:rsid w:val="00AF3755"/>
    <w:rsid w:val="00AF3E68"/>
    <w:rsid w:val="00AF444B"/>
    <w:rsid w:val="00AF467F"/>
    <w:rsid w:val="00AF791B"/>
    <w:rsid w:val="00B00AE5"/>
    <w:rsid w:val="00B01A55"/>
    <w:rsid w:val="00B02871"/>
    <w:rsid w:val="00B02A67"/>
    <w:rsid w:val="00B03105"/>
    <w:rsid w:val="00B03F9B"/>
    <w:rsid w:val="00B057F3"/>
    <w:rsid w:val="00B078D8"/>
    <w:rsid w:val="00B1015B"/>
    <w:rsid w:val="00B10F8E"/>
    <w:rsid w:val="00B11216"/>
    <w:rsid w:val="00B12134"/>
    <w:rsid w:val="00B137BB"/>
    <w:rsid w:val="00B1446F"/>
    <w:rsid w:val="00B1491D"/>
    <w:rsid w:val="00B15098"/>
    <w:rsid w:val="00B15946"/>
    <w:rsid w:val="00B167CB"/>
    <w:rsid w:val="00B21A11"/>
    <w:rsid w:val="00B21D62"/>
    <w:rsid w:val="00B22B91"/>
    <w:rsid w:val="00B22C0D"/>
    <w:rsid w:val="00B235D2"/>
    <w:rsid w:val="00B24FEB"/>
    <w:rsid w:val="00B250CC"/>
    <w:rsid w:val="00B2556F"/>
    <w:rsid w:val="00B25A7D"/>
    <w:rsid w:val="00B260DA"/>
    <w:rsid w:val="00B278CE"/>
    <w:rsid w:val="00B3092A"/>
    <w:rsid w:val="00B316EA"/>
    <w:rsid w:val="00B31E5D"/>
    <w:rsid w:val="00B33A10"/>
    <w:rsid w:val="00B33A5B"/>
    <w:rsid w:val="00B33E6D"/>
    <w:rsid w:val="00B34063"/>
    <w:rsid w:val="00B34702"/>
    <w:rsid w:val="00B347B6"/>
    <w:rsid w:val="00B35499"/>
    <w:rsid w:val="00B35C83"/>
    <w:rsid w:val="00B37D5C"/>
    <w:rsid w:val="00B40217"/>
    <w:rsid w:val="00B40598"/>
    <w:rsid w:val="00B41694"/>
    <w:rsid w:val="00B4266F"/>
    <w:rsid w:val="00B428F4"/>
    <w:rsid w:val="00B44E40"/>
    <w:rsid w:val="00B473A2"/>
    <w:rsid w:val="00B51CF7"/>
    <w:rsid w:val="00B526AA"/>
    <w:rsid w:val="00B5272E"/>
    <w:rsid w:val="00B52C1E"/>
    <w:rsid w:val="00B52DFC"/>
    <w:rsid w:val="00B54DFB"/>
    <w:rsid w:val="00B553D8"/>
    <w:rsid w:val="00B560D4"/>
    <w:rsid w:val="00B57055"/>
    <w:rsid w:val="00B616CF"/>
    <w:rsid w:val="00B618F4"/>
    <w:rsid w:val="00B619DB"/>
    <w:rsid w:val="00B619EA"/>
    <w:rsid w:val="00B636DF"/>
    <w:rsid w:val="00B671BD"/>
    <w:rsid w:val="00B67452"/>
    <w:rsid w:val="00B679D2"/>
    <w:rsid w:val="00B67F0B"/>
    <w:rsid w:val="00B73F5A"/>
    <w:rsid w:val="00B74B1C"/>
    <w:rsid w:val="00B75DD0"/>
    <w:rsid w:val="00B81987"/>
    <w:rsid w:val="00B845C8"/>
    <w:rsid w:val="00B8471F"/>
    <w:rsid w:val="00B85579"/>
    <w:rsid w:val="00B86BEB"/>
    <w:rsid w:val="00B92010"/>
    <w:rsid w:val="00B92323"/>
    <w:rsid w:val="00B923F3"/>
    <w:rsid w:val="00B9639C"/>
    <w:rsid w:val="00BA0C25"/>
    <w:rsid w:val="00BA35AF"/>
    <w:rsid w:val="00BA47E1"/>
    <w:rsid w:val="00BA4D9E"/>
    <w:rsid w:val="00BA54B8"/>
    <w:rsid w:val="00BA59A3"/>
    <w:rsid w:val="00BA6338"/>
    <w:rsid w:val="00BA71C7"/>
    <w:rsid w:val="00BB0A76"/>
    <w:rsid w:val="00BB0C1D"/>
    <w:rsid w:val="00BB1821"/>
    <w:rsid w:val="00BB2328"/>
    <w:rsid w:val="00BB390B"/>
    <w:rsid w:val="00BC0317"/>
    <w:rsid w:val="00BC0851"/>
    <w:rsid w:val="00BC269A"/>
    <w:rsid w:val="00BC28EB"/>
    <w:rsid w:val="00BC2F4F"/>
    <w:rsid w:val="00BC4704"/>
    <w:rsid w:val="00BC5509"/>
    <w:rsid w:val="00BC6956"/>
    <w:rsid w:val="00BC6F1E"/>
    <w:rsid w:val="00BC7FCB"/>
    <w:rsid w:val="00BD2BE3"/>
    <w:rsid w:val="00BD3C51"/>
    <w:rsid w:val="00BD4AB8"/>
    <w:rsid w:val="00BD534C"/>
    <w:rsid w:val="00BE0693"/>
    <w:rsid w:val="00BE16A3"/>
    <w:rsid w:val="00BE336C"/>
    <w:rsid w:val="00BE3B15"/>
    <w:rsid w:val="00BE3C4B"/>
    <w:rsid w:val="00BE4813"/>
    <w:rsid w:val="00BE4D29"/>
    <w:rsid w:val="00BE7331"/>
    <w:rsid w:val="00BF13F6"/>
    <w:rsid w:val="00BF159D"/>
    <w:rsid w:val="00BF3264"/>
    <w:rsid w:val="00BF35F0"/>
    <w:rsid w:val="00BF3C50"/>
    <w:rsid w:val="00BF459B"/>
    <w:rsid w:val="00BF46F9"/>
    <w:rsid w:val="00BF4D7E"/>
    <w:rsid w:val="00BF6C79"/>
    <w:rsid w:val="00C0009F"/>
    <w:rsid w:val="00C00BBF"/>
    <w:rsid w:val="00C01F03"/>
    <w:rsid w:val="00C0216A"/>
    <w:rsid w:val="00C02199"/>
    <w:rsid w:val="00C03928"/>
    <w:rsid w:val="00C044C0"/>
    <w:rsid w:val="00C05363"/>
    <w:rsid w:val="00C056F8"/>
    <w:rsid w:val="00C059EB"/>
    <w:rsid w:val="00C11FEE"/>
    <w:rsid w:val="00C128C2"/>
    <w:rsid w:val="00C13A9A"/>
    <w:rsid w:val="00C13BBD"/>
    <w:rsid w:val="00C14382"/>
    <w:rsid w:val="00C158FA"/>
    <w:rsid w:val="00C161EE"/>
    <w:rsid w:val="00C167F3"/>
    <w:rsid w:val="00C16EDE"/>
    <w:rsid w:val="00C20FE4"/>
    <w:rsid w:val="00C241A0"/>
    <w:rsid w:val="00C241F9"/>
    <w:rsid w:val="00C247C0"/>
    <w:rsid w:val="00C25153"/>
    <w:rsid w:val="00C25F1F"/>
    <w:rsid w:val="00C26820"/>
    <w:rsid w:val="00C26949"/>
    <w:rsid w:val="00C26EF1"/>
    <w:rsid w:val="00C27805"/>
    <w:rsid w:val="00C30140"/>
    <w:rsid w:val="00C30E09"/>
    <w:rsid w:val="00C334D5"/>
    <w:rsid w:val="00C33CF5"/>
    <w:rsid w:val="00C342C4"/>
    <w:rsid w:val="00C35291"/>
    <w:rsid w:val="00C36043"/>
    <w:rsid w:val="00C37786"/>
    <w:rsid w:val="00C40EF8"/>
    <w:rsid w:val="00C4382B"/>
    <w:rsid w:val="00C4508D"/>
    <w:rsid w:val="00C46113"/>
    <w:rsid w:val="00C46850"/>
    <w:rsid w:val="00C47EBB"/>
    <w:rsid w:val="00C47F9F"/>
    <w:rsid w:val="00C5174A"/>
    <w:rsid w:val="00C527A8"/>
    <w:rsid w:val="00C528B4"/>
    <w:rsid w:val="00C53DFA"/>
    <w:rsid w:val="00C54453"/>
    <w:rsid w:val="00C548F8"/>
    <w:rsid w:val="00C556AE"/>
    <w:rsid w:val="00C55CB5"/>
    <w:rsid w:val="00C56509"/>
    <w:rsid w:val="00C56AF1"/>
    <w:rsid w:val="00C60104"/>
    <w:rsid w:val="00C603A8"/>
    <w:rsid w:val="00C60D04"/>
    <w:rsid w:val="00C6159C"/>
    <w:rsid w:val="00C623D6"/>
    <w:rsid w:val="00C62A88"/>
    <w:rsid w:val="00C64032"/>
    <w:rsid w:val="00C651C7"/>
    <w:rsid w:val="00C66B1F"/>
    <w:rsid w:val="00C70458"/>
    <w:rsid w:val="00C7191A"/>
    <w:rsid w:val="00C72E7D"/>
    <w:rsid w:val="00C731F9"/>
    <w:rsid w:val="00C75AB3"/>
    <w:rsid w:val="00C76E33"/>
    <w:rsid w:val="00C778A2"/>
    <w:rsid w:val="00C8073D"/>
    <w:rsid w:val="00C82BD1"/>
    <w:rsid w:val="00C833B9"/>
    <w:rsid w:val="00C8497B"/>
    <w:rsid w:val="00C85DD4"/>
    <w:rsid w:val="00C86197"/>
    <w:rsid w:val="00C86DD9"/>
    <w:rsid w:val="00C904DB"/>
    <w:rsid w:val="00C90A19"/>
    <w:rsid w:val="00C91C05"/>
    <w:rsid w:val="00C91E20"/>
    <w:rsid w:val="00C94D84"/>
    <w:rsid w:val="00C959A7"/>
    <w:rsid w:val="00C971EB"/>
    <w:rsid w:val="00C975BC"/>
    <w:rsid w:val="00C97DDC"/>
    <w:rsid w:val="00CA068F"/>
    <w:rsid w:val="00CA0697"/>
    <w:rsid w:val="00CA1200"/>
    <w:rsid w:val="00CA158B"/>
    <w:rsid w:val="00CA27F9"/>
    <w:rsid w:val="00CA2BA7"/>
    <w:rsid w:val="00CA4040"/>
    <w:rsid w:val="00CA5CE2"/>
    <w:rsid w:val="00CA6D9B"/>
    <w:rsid w:val="00CA7146"/>
    <w:rsid w:val="00CA7179"/>
    <w:rsid w:val="00CB34FA"/>
    <w:rsid w:val="00CB5A82"/>
    <w:rsid w:val="00CB7966"/>
    <w:rsid w:val="00CB7EDE"/>
    <w:rsid w:val="00CB7EDF"/>
    <w:rsid w:val="00CC366B"/>
    <w:rsid w:val="00CC369F"/>
    <w:rsid w:val="00CC3C21"/>
    <w:rsid w:val="00CC3E5C"/>
    <w:rsid w:val="00CC499F"/>
    <w:rsid w:val="00CC5597"/>
    <w:rsid w:val="00CD1F4F"/>
    <w:rsid w:val="00CD2456"/>
    <w:rsid w:val="00CD31B4"/>
    <w:rsid w:val="00CD3D88"/>
    <w:rsid w:val="00CE019E"/>
    <w:rsid w:val="00CE244F"/>
    <w:rsid w:val="00CE28D3"/>
    <w:rsid w:val="00CE2A0A"/>
    <w:rsid w:val="00CE3A98"/>
    <w:rsid w:val="00CE3C97"/>
    <w:rsid w:val="00CE4701"/>
    <w:rsid w:val="00CE6F37"/>
    <w:rsid w:val="00CE7809"/>
    <w:rsid w:val="00CF0865"/>
    <w:rsid w:val="00CF34A1"/>
    <w:rsid w:val="00CF74ED"/>
    <w:rsid w:val="00CF7583"/>
    <w:rsid w:val="00D00CD0"/>
    <w:rsid w:val="00D013C1"/>
    <w:rsid w:val="00D0144C"/>
    <w:rsid w:val="00D014B1"/>
    <w:rsid w:val="00D0152E"/>
    <w:rsid w:val="00D02336"/>
    <w:rsid w:val="00D0291D"/>
    <w:rsid w:val="00D032F0"/>
    <w:rsid w:val="00D03CAD"/>
    <w:rsid w:val="00D03FB2"/>
    <w:rsid w:val="00D05312"/>
    <w:rsid w:val="00D061B8"/>
    <w:rsid w:val="00D069BC"/>
    <w:rsid w:val="00D06B98"/>
    <w:rsid w:val="00D1048F"/>
    <w:rsid w:val="00D10C5C"/>
    <w:rsid w:val="00D12C9E"/>
    <w:rsid w:val="00D12EFB"/>
    <w:rsid w:val="00D140A0"/>
    <w:rsid w:val="00D14568"/>
    <w:rsid w:val="00D15691"/>
    <w:rsid w:val="00D17C45"/>
    <w:rsid w:val="00D17CCF"/>
    <w:rsid w:val="00D205DB"/>
    <w:rsid w:val="00D20BF3"/>
    <w:rsid w:val="00D20F83"/>
    <w:rsid w:val="00D212EF"/>
    <w:rsid w:val="00D21359"/>
    <w:rsid w:val="00D221A6"/>
    <w:rsid w:val="00D22303"/>
    <w:rsid w:val="00D27A0E"/>
    <w:rsid w:val="00D30B4E"/>
    <w:rsid w:val="00D31807"/>
    <w:rsid w:val="00D31E92"/>
    <w:rsid w:val="00D333F6"/>
    <w:rsid w:val="00D343FB"/>
    <w:rsid w:val="00D402EF"/>
    <w:rsid w:val="00D40AF9"/>
    <w:rsid w:val="00D41ACD"/>
    <w:rsid w:val="00D41BF7"/>
    <w:rsid w:val="00D42E53"/>
    <w:rsid w:val="00D44955"/>
    <w:rsid w:val="00D50370"/>
    <w:rsid w:val="00D54491"/>
    <w:rsid w:val="00D5460C"/>
    <w:rsid w:val="00D551F6"/>
    <w:rsid w:val="00D559FA"/>
    <w:rsid w:val="00D56E30"/>
    <w:rsid w:val="00D57D8E"/>
    <w:rsid w:val="00D61BA5"/>
    <w:rsid w:val="00D61EEE"/>
    <w:rsid w:val="00D62838"/>
    <w:rsid w:val="00D64053"/>
    <w:rsid w:val="00D6555E"/>
    <w:rsid w:val="00D65629"/>
    <w:rsid w:val="00D65F90"/>
    <w:rsid w:val="00D66900"/>
    <w:rsid w:val="00D66C55"/>
    <w:rsid w:val="00D70580"/>
    <w:rsid w:val="00D72325"/>
    <w:rsid w:val="00D725F1"/>
    <w:rsid w:val="00D72759"/>
    <w:rsid w:val="00D74B9C"/>
    <w:rsid w:val="00D763DF"/>
    <w:rsid w:val="00D77389"/>
    <w:rsid w:val="00D80A64"/>
    <w:rsid w:val="00D81099"/>
    <w:rsid w:val="00D82A71"/>
    <w:rsid w:val="00D82F49"/>
    <w:rsid w:val="00D849CD"/>
    <w:rsid w:val="00D850BA"/>
    <w:rsid w:val="00D858BC"/>
    <w:rsid w:val="00D86C01"/>
    <w:rsid w:val="00D906C2"/>
    <w:rsid w:val="00D91190"/>
    <w:rsid w:val="00D9151E"/>
    <w:rsid w:val="00D91730"/>
    <w:rsid w:val="00D92372"/>
    <w:rsid w:val="00D92413"/>
    <w:rsid w:val="00D92EDA"/>
    <w:rsid w:val="00D9314A"/>
    <w:rsid w:val="00D93F01"/>
    <w:rsid w:val="00D9634C"/>
    <w:rsid w:val="00D96D37"/>
    <w:rsid w:val="00D96F0E"/>
    <w:rsid w:val="00DA155A"/>
    <w:rsid w:val="00DA4914"/>
    <w:rsid w:val="00DA49BD"/>
    <w:rsid w:val="00DA4C30"/>
    <w:rsid w:val="00DA5A16"/>
    <w:rsid w:val="00DA6FBA"/>
    <w:rsid w:val="00DB0162"/>
    <w:rsid w:val="00DB085D"/>
    <w:rsid w:val="00DB091B"/>
    <w:rsid w:val="00DB3896"/>
    <w:rsid w:val="00DB3E76"/>
    <w:rsid w:val="00DB4C12"/>
    <w:rsid w:val="00DB5B30"/>
    <w:rsid w:val="00DB7B52"/>
    <w:rsid w:val="00DB7B6F"/>
    <w:rsid w:val="00DB7B77"/>
    <w:rsid w:val="00DC042F"/>
    <w:rsid w:val="00DC1473"/>
    <w:rsid w:val="00DC1C92"/>
    <w:rsid w:val="00DC2316"/>
    <w:rsid w:val="00DC2F9C"/>
    <w:rsid w:val="00DC3C11"/>
    <w:rsid w:val="00DC611A"/>
    <w:rsid w:val="00DC779C"/>
    <w:rsid w:val="00DC78F1"/>
    <w:rsid w:val="00DD00FB"/>
    <w:rsid w:val="00DD0DAF"/>
    <w:rsid w:val="00DD17A7"/>
    <w:rsid w:val="00DD1807"/>
    <w:rsid w:val="00DD1BC9"/>
    <w:rsid w:val="00DD2095"/>
    <w:rsid w:val="00DD21BD"/>
    <w:rsid w:val="00DD2462"/>
    <w:rsid w:val="00DD265E"/>
    <w:rsid w:val="00DD2772"/>
    <w:rsid w:val="00DD2B21"/>
    <w:rsid w:val="00DD4268"/>
    <w:rsid w:val="00DD6043"/>
    <w:rsid w:val="00DD784E"/>
    <w:rsid w:val="00DD7B2F"/>
    <w:rsid w:val="00DE02D7"/>
    <w:rsid w:val="00DE0BB2"/>
    <w:rsid w:val="00DE300A"/>
    <w:rsid w:val="00DE43C6"/>
    <w:rsid w:val="00DE61D9"/>
    <w:rsid w:val="00DE7179"/>
    <w:rsid w:val="00DE7883"/>
    <w:rsid w:val="00DE7B01"/>
    <w:rsid w:val="00DE7F4C"/>
    <w:rsid w:val="00DE7F88"/>
    <w:rsid w:val="00DF0533"/>
    <w:rsid w:val="00DF1AD5"/>
    <w:rsid w:val="00DF1D8F"/>
    <w:rsid w:val="00DF4455"/>
    <w:rsid w:val="00DF486C"/>
    <w:rsid w:val="00DF56EA"/>
    <w:rsid w:val="00DF79B8"/>
    <w:rsid w:val="00DF7C6C"/>
    <w:rsid w:val="00E004DA"/>
    <w:rsid w:val="00E00B08"/>
    <w:rsid w:val="00E01E12"/>
    <w:rsid w:val="00E023DC"/>
    <w:rsid w:val="00E02441"/>
    <w:rsid w:val="00E02BDC"/>
    <w:rsid w:val="00E040F6"/>
    <w:rsid w:val="00E042C5"/>
    <w:rsid w:val="00E04624"/>
    <w:rsid w:val="00E05073"/>
    <w:rsid w:val="00E058F3"/>
    <w:rsid w:val="00E05EBF"/>
    <w:rsid w:val="00E15DF9"/>
    <w:rsid w:val="00E20A4D"/>
    <w:rsid w:val="00E20CD4"/>
    <w:rsid w:val="00E2313B"/>
    <w:rsid w:val="00E242A3"/>
    <w:rsid w:val="00E24363"/>
    <w:rsid w:val="00E24A49"/>
    <w:rsid w:val="00E27143"/>
    <w:rsid w:val="00E27888"/>
    <w:rsid w:val="00E27A35"/>
    <w:rsid w:val="00E27ACE"/>
    <w:rsid w:val="00E349DC"/>
    <w:rsid w:val="00E40551"/>
    <w:rsid w:val="00E41CA8"/>
    <w:rsid w:val="00E42084"/>
    <w:rsid w:val="00E4272C"/>
    <w:rsid w:val="00E43345"/>
    <w:rsid w:val="00E44F1E"/>
    <w:rsid w:val="00E459FA"/>
    <w:rsid w:val="00E45D40"/>
    <w:rsid w:val="00E46015"/>
    <w:rsid w:val="00E46821"/>
    <w:rsid w:val="00E4759D"/>
    <w:rsid w:val="00E479C2"/>
    <w:rsid w:val="00E5064F"/>
    <w:rsid w:val="00E508BE"/>
    <w:rsid w:val="00E50CEF"/>
    <w:rsid w:val="00E512A6"/>
    <w:rsid w:val="00E538D5"/>
    <w:rsid w:val="00E55529"/>
    <w:rsid w:val="00E57631"/>
    <w:rsid w:val="00E6164B"/>
    <w:rsid w:val="00E62BC3"/>
    <w:rsid w:val="00E63578"/>
    <w:rsid w:val="00E64563"/>
    <w:rsid w:val="00E660ED"/>
    <w:rsid w:val="00E661BA"/>
    <w:rsid w:val="00E662C7"/>
    <w:rsid w:val="00E668C4"/>
    <w:rsid w:val="00E6698A"/>
    <w:rsid w:val="00E674F1"/>
    <w:rsid w:val="00E67FD9"/>
    <w:rsid w:val="00E70DA3"/>
    <w:rsid w:val="00E72ECC"/>
    <w:rsid w:val="00E75CE0"/>
    <w:rsid w:val="00E75FEB"/>
    <w:rsid w:val="00E77BFE"/>
    <w:rsid w:val="00E77D14"/>
    <w:rsid w:val="00E811BC"/>
    <w:rsid w:val="00E8199E"/>
    <w:rsid w:val="00E83B35"/>
    <w:rsid w:val="00E85187"/>
    <w:rsid w:val="00E85DC1"/>
    <w:rsid w:val="00E87F74"/>
    <w:rsid w:val="00E90BAE"/>
    <w:rsid w:val="00E91350"/>
    <w:rsid w:val="00E9460B"/>
    <w:rsid w:val="00E97B40"/>
    <w:rsid w:val="00E97DF5"/>
    <w:rsid w:val="00EA0FB3"/>
    <w:rsid w:val="00EA1782"/>
    <w:rsid w:val="00EA36A3"/>
    <w:rsid w:val="00EA4C08"/>
    <w:rsid w:val="00EA50D4"/>
    <w:rsid w:val="00EA515D"/>
    <w:rsid w:val="00EA71EE"/>
    <w:rsid w:val="00EA755D"/>
    <w:rsid w:val="00EA77D5"/>
    <w:rsid w:val="00EA78FE"/>
    <w:rsid w:val="00EA7B92"/>
    <w:rsid w:val="00EB3117"/>
    <w:rsid w:val="00EB4674"/>
    <w:rsid w:val="00EB4B5A"/>
    <w:rsid w:val="00EB624D"/>
    <w:rsid w:val="00EC1408"/>
    <w:rsid w:val="00EC2246"/>
    <w:rsid w:val="00EC2A39"/>
    <w:rsid w:val="00EC41F5"/>
    <w:rsid w:val="00EC5148"/>
    <w:rsid w:val="00EC5B0E"/>
    <w:rsid w:val="00EC7A71"/>
    <w:rsid w:val="00ED0342"/>
    <w:rsid w:val="00ED03ED"/>
    <w:rsid w:val="00ED3037"/>
    <w:rsid w:val="00ED42CE"/>
    <w:rsid w:val="00ED45A1"/>
    <w:rsid w:val="00ED4A92"/>
    <w:rsid w:val="00ED53CC"/>
    <w:rsid w:val="00ED6121"/>
    <w:rsid w:val="00ED653C"/>
    <w:rsid w:val="00EE0A75"/>
    <w:rsid w:val="00EE1D9C"/>
    <w:rsid w:val="00EE20DC"/>
    <w:rsid w:val="00EE2E1B"/>
    <w:rsid w:val="00EE322B"/>
    <w:rsid w:val="00EE5728"/>
    <w:rsid w:val="00EE666F"/>
    <w:rsid w:val="00EF100C"/>
    <w:rsid w:val="00EF13F6"/>
    <w:rsid w:val="00EF196F"/>
    <w:rsid w:val="00EF1F58"/>
    <w:rsid w:val="00EF588A"/>
    <w:rsid w:val="00EF58B6"/>
    <w:rsid w:val="00EF6634"/>
    <w:rsid w:val="00EF782B"/>
    <w:rsid w:val="00F00D98"/>
    <w:rsid w:val="00F01B38"/>
    <w:rsid w:val="00F03258"/>
    <w:rsid w:val="00F03A56"/>
    <w:rsid w:val="00F06932"/>
    <w:rsid w:val="00F104D6"/>
    <w:rsid w:val="00F11599"/>
    <w:rsid w:val="00F13C84"/>
    <w:rsid w:val="00F1525E"/>
    <w:rsid w:val="00F1559E"/>
    <w:rsid w:val="00F155A3"/>
    <w:rsid w:val="00F167CF"/>
    <w:rsid w:val="00F16BE1"/>
    <w:rsid w:val="00F175AC"/>
    <w:rsid w:val="00F2008F"/>
    <w:rsid w:val="00F22C3F"/>
    <w:rsid w:val="00F23A8F"/>
    <w:rsid w:val="00F25E4B"/>
    <w:rsid w:val="00F2657A"/>
    <w:rsid w:val="00F26734"/>
    <w:rsid w:val="00F2680F"/>
    <w:rsid w:val="00F27E88"/>
    <w:rsid w:val="00F30487"/>
    <w:rsid w:val="00F32C24"/>
    <w:rsid w:val="00F3381C"/>
    <w:rsid w:val="00F33D44"/>
    <w:rsid w:val="00F343E6"/>
    <w:rsid w:val="00F3457E"/>
    <w:rsid w:val="00F348E3"/>
    <w:rsid w:val="00F34B22"/>
    <w:rsid w:val="00F35482"/>
    <w:rsid w:val="00F35611"/>
    <w:rsid w:val="00F36BA7"/>
    <w:rsid w:val="00F3707D"/>
    <w:rsid w:val="00F373C1"/>
    <w:rsid w:val="00F37C0B"/>
    <w:rsid w:val="00F41ACE"/>
    <w:rsid w:val="00F421AF"/>
    <w:rsid w:val="00F42D5A"/>
    <w:rsid w:val="00F446A0"/>
    <w:rsid w:val="00F5127C"/>
    <w:rsid w:val="00F52249"/>
    <w:rsid w:val="00F527AA"/>
    <w:rsid w:val="00F52981"/>
    <w:rsid w:val="00F52A0A"/>
    <w:rsid w:val="00F54AAF"/>
    <w:rsid w:val="00F55592"/>
    <w:rsid w:val="00F55F69"/>
    <w:rsid w:val="00F5625E"/>
    <w:rsid w:val="00F569D3"/>
    <w:rsid w:val="00F5745D"/>
    <w:rsid w:val="00F60D2C"/>
    <w:rsid w:val="00F62025"/>
    <w:rsid w:val="00F62938"/>
    <w:rsid w:val="00F629BA"/>
    <w:rsid w:val="00F6345C"/>
    <w:rsid w:val="00F63D6F"/>
    <w:rsid w:val="00F6435E"/>
    <w:rsid w:val="00F649BC"/>
    <w:rsid w:val="00F66413"/>
    <w:rsid w:val="00F67BE2"/>
    <w:rsid w:val="00F67E17"/>
    <w:rsid w:val="00F7062A"/>
    <w:rsid w:val="00F70695"/>
    <w:rsid w:val="00F70BB9"/>
    <w:rsid w:val="00F70C20"/>
    <w:rsid w:val="00F70E62"/>
    <w:rsid w:val="00F71D35"/>
    <w:rsid w:val="00F72795"/>
    <w:rsid w:val="00F734F3"/>
    <w:rsid w:val="00F73678"/>
    <w:rsid w:val="00F73932"/>
    <w:rsid w:val="00F74054"/>
    <w:rsid w:val="00F77527"/>
    <w:rsid w:val="00F77A19"/>
    <w:rsid w:val="00F806E6"/>
    <w:rsid w:val="00F82CD8"/>
    <w:rsid w:val="00F837C8"/>
    <w:rsid w:val="00F853A4"/>
    <w:rsid w:val="00F85426"/>
    <w:rsid w:val="00F85853"/>
    <w:rsid w:val="00F85DBB"/>
    <w:rsid w:val="00F86D47"/>
    <w:rsid w:val="00F903C1"/>
    <w:rsid w:val="00F906A8"/>
    <w:rsid w:val="00F90FD5"/>
    <w:rsid w:val="00F91C42"/>
    <w:rsid w:val="00F93CF6"/>
    <w:rsid w:val="00F94D4D"/>
    <w:rsid w:val="00F952C1"/>
    <w:rsid w:val="00F95364"/>
    <w:rsid w:val="00F95B91"/>
    <w:rsid w:val="00F970CA"/>
    <w:rsid w:val="00F97E1D"/>
    <w:rsid w:val="00F97E3E"/>
    <w:rsid w:val="00F97F73"/>
    <w:rsid w:val="00FA0699"/>
    <w:rsid w:val="00FA0840"/>
    <w:rsid w:val="00FA174C"/>
    <w:rsid w:val="00FA2BC0"/>
    <w:rsid w:val="00FA2F1F"/>
    <w:rsid w:val="00FA3ADD"/>
    <w:rsid w:val="00FA4E40"/>
    <w:rsid w:val="00FA54F6"/>
    <w:rsid w:val="00FA603C"/>
    <w:rsid w:val="00FA666E"/>
    <w:rsid w:val="00FA6A5F"/>
    <w:rsid w:val="00FA7FC0"/>
    <w:rsid w:val="00FB3D79"/>
    <w:rsid w:val="00FB3F54"/>
    <w:rsid w:val="00FB49D8"/>
    <w:rsid w:val="00FB518C"/>
    <w:rsid w:val="00FB555F"/>
    <w:rsid w:val="00FB6B4A"/>
    <w:rsid w:val="00FB7B2C"/>
    <w:rsid w:val="00FB7E4A"/>
    <w:rsid w:val="00FC2821"/>
    <w:rsid w:val="00FC2ADB"/>
    <w:rsid w:val="00FC37F3"/>
    <w:rsid w:val="00FC4EC2"/>
    <w:rsid w:val="00FC6EC0"/>
    <w:rsid w:val="00FD2D29"/>
    <w:rsid w:val="00FD3A80"/>
    <w:rsid w:val="00FD3C1A"/>
    <w:rsid w:val="00FD4862"/>
    <w:rsid w:val="00FD5275"/>
    <w:rsid w:val="00FD5FD4"/>
    <w:rsid w:val="00FD664E"/>
    <w:rsid w:val="00FD6DE4"/>
    <w:rsid w:val="00FD7DE9"/>
    <w:rsid w:val="00FE27AE"/>
    <w:rsid w:val="00FE33B8"/>
    <w:rsid w:val="00FE39FA"/>
    <w:rsid w:val="00FE7063"/>
    <w:rsid w:val="00FF038E"/>
    <w:rsid w:val="00FF0442"/>
    <w:rsid w:val="00FF04FF"/>
    <w:rsid w:val="00FF0B74"/>
    <w:rsid w:val="00FF2847"/>
    <w:rsid w:val="00FF3ECB"/>
    <w:rsid w:val="00FF4A04"/>
    <w:rsid w:val="00FF4B8C"/>
    <w:rsid w:val="00FF6BA3"/>
    <w:rsid w:val="00FF6C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D4E794"/>
  <w15:docId w15:val="{2B8FDAE5-8B54-4057-ABC7-28AB774D9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96231"/>
    <w:pPr>
      <w:jc w:val="center"/>
    </w:pPr>
    <w:rPr>
      <w:noProof/>
      <w:sz w:val="22"/>
      <w:szCs w:val="22"/>
      <w:lang w:eastAsia="en-US"/>
    </w:rPr>
  </w:style>
  <w:style w:type="paragraph" w:styleId="Nagwek1">
    <w:name w:val="heading 1"/>
    <w:basedOn w:val="Normalny"/>
    <w:next w:val="Normalny"/>
    <w:link w:val="Nagwek1Znak"/>
    <w:uiPriority w:val="9"/>
    <w:qFormat/>
    <w:rsid w:val="00301737"/>
    <w:pPr>
      <w:keepNext/>
      <w:keepLines/>
      <w:spacing w:before="480"/>
      <w:outlineLvl w:val="0"/>
    </w:pPr>
    <w:rPr>
      <w:rFonts w:ascii="Cambria" w:eastAsia="Times New Roman" w:hAnsi="Cambria"/>
      <w:b/>
      <w:bCs/>
      <w:color w:val="3E3E67"/>
      <w:sz w:val="48"/>
      <w:szCs w:val="28"/>
    </w:rPr>
  </w:style>
  <w:style w:type="paragraph" w:styleId="Nagwek2">
    <w:name w:val="heading 2"/>
    <w:basedOn w:val="Normalny"/>
    <w:next w:val="Normalny"/>
    <w:link w:val="Nagwek2Znak"/>
    <w:uiPriority w:val="9"/>
    <w:qFormat/>
    <w:rsid w:val="00AB4F83"/>
    <w:pPr>
      <w:keepNext/>
      <w:keepLines/>
      <w:spacing w:before="120" w:after="120" w:line="480" w:lineRule="auto"/>
      <w:outlineLvl w:val="1"/>
    </w:pPr>
    <w:rPr>
      <w:rFonts w:eastAsia="Times New Roman"/>
      <w:sz w:val="24"/>
      <w:szCs w:val="24"/>
    </w:rPr>
  </w:style>
  <w:style w:type="paragraph" w:styleId="Nagwek3">
    <w:name w:val="heading 3"/>
    <w:basedOn w:val="Normalny"/>
    <w:next w:val="Normalny"/>
    <w:link w:val="Nagwek3Znak"/>
    <w:uiPriority w:val="9"/>
    <w:qFormat/>
    <w:rsid w:val="00FC6EC0"/>
    <w:pPr>
      <w:keepNext/>
      <w:keepLines/>
      <w:spacing w:before="360" w:after="240" w:line="360" w:lineRule="auto"/>
      <w:contextualSpacing/>
      <w:outlineLvl w:val="2"/>
    </w:pPr>
    <w:rPr>
      <w:rFonts w:eastAsia="Times New Roman"/>
      <w:bCs/>
      <w:sz w:val="20"/>
      <w:szCs w:val="20"/>
    </w:rPr>
  </w:style>
  <w:style w:type="paragraph" w:styleId="Nagwek4">
    <w:name w:val="heading 4"/>
    <w:basedOn w:val="Normalny"/>
    <w:next w:val="Normalny"/>
    <w:link w:val="Nagwek4Znak"/>
    <w:uiPriority w:val="9"/>
    <w:qFormat/>
    <w:rsid w:val="002151E4"/>
    <w:pPr>
      <w:keepNext/>
      <w:keepLines/>
      <w:spacing w:before="200"/>
      <w:outlineLvl w:val="3"/>
    </w:pPr>
    <w:rPr>
      <w:rFonts w:ascii="Cambria" w:eastAsia="Times New Roman" w:hAnsi="Cambria"/>
      <w:b/>
      <w:bCs/>
      <w:i/>
      <w:iCs/>
      <w:color w:val="4F81BD"/>
    </w:rPr>
  </w:style>
  <w:style w:type="paragraph" w:styleId="Nagwek5">
    <w:name w:val="heading 5"/>
    <w:basedOn w:val="Normalny"/>
    <w:next w:val="Normalny"/>
    <w:link w:val="Nagwek5Znak"/>
    <w:qFormat/>
    <w:rsid w:val="002151E4"/>
    <w:pPr>
      <w:keepNext/>
      <w:outlineLvl w:val="4"/>
    </w:pPr>
    <w:rPr>
      <w:rFonts w:ascii="Times New Roman" w:eastAsia="Times New Roman" w:hAnsi="Times New Roman"/>
      <w:b/>
      <w:noProof w:val="0"/>
      <w:color w:val="FF0000"/>
      <w:sz w:val="24"/>
      <w:szCs w:val="24"/>
    </w:rPr>
  </w:style>
  <w:style w:type="paragraph" w:styleId="Nagwek6">
    <w:name w:val="heading 6"/>
    <w:basedOn w:val="Normalny"/>
    <w:next w:val="Normalny"/>
    <w:link w:val="Nagwek6Znak"/>
    <w:uiPriority w:val="9"/>
    <w:qFormat/>
    <w:rsid w:val="00687E54"/>
    <w:pPr>
      <w:keepNext/>
      <w:keepLines/>
      <w:spacing w:before="440" w:after="240" w:line="480" w:lineRule="auto"/>
      <w:jc w:val="left"/>
      <w:outlineLvl w:val="5"/>
    </w:pPr>
    <w:rPr>
      <w:rFonts w:eastAsia="Times New Roman"/>
      <w:b/>
      <w:iCs/>
      <w:color w:val="292944"/>
      <w:sz w:val="24"/>
      <w:szCs w:val="20"/>
    </w:rPr>
  </w:style>
  <w:style w:type="paragraph" w:styleId="Nagwek7">
    <w:name w:val="heading 7"/>
    <w:basedOn w:val="Normalny"/>
    <w:next w:val="Normalny"/>
    <w:link w:val="Nagwek7Znak"/>
    <w:qFormat/>
    <w:rsid w:val="002151E4"/>
    <w:pPr>
      <w:keepNext/>
      <w:outlineLvl w:val="6"/>
    </w:pPr>
    <w:rPr>
      <w:rFonts w:ascii="Times New Roman" w:eastAsia="Times New Roman" w:hAnsi="Times New Roman"/>
      <w:b/>
      <w:noProof w:val="0"/>
      <w:sz w:val="28"/>
      <w:szCs w:val="24"/>
    </w:rPr>
  </w:style>
  <w:style w:type="paragraph" w:styleId="Nagwek8">
    <w:name w:val="heading 8"/>
    <w:basedOn w:val="Normalny"/>
    <w:next w:val="Normalny"/>
    <w:link w:val="Nagwek8Znak"/>
    <w:qFormat/>
    <w:rsid w:val="002151E4"/>
    <w:pPr>
      <w:spacing w:before="240" w:after="60"/>
      <w:jc w:val="left"/>
      <w:outlineLvl w:val="7"/>
    </w:pPr>
    <w:rPr>
      <w:rFonts w:ascii="Times New Roman" w:eastAsia="Times New Roman" w:hAnsi="Times New Roman"/>
      <w:i/>
      <w:iCs/>
      <w:noProof w:val="0"/>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301737"/>
    <w:rPr>
      <w:rFonts w:ascii="Cambria" w:eastAsia="Times New Roman" w:hAnsi="Cambria" w:cs="Times New Roman"/>
      <w:b/>
      <w:bCs/>
      <w:noProof/>
      <w:color w:val="3E3E67"/>
      <w:sz w:val="48"/>
      <w:szCs w:val="28"/>
    </w:rPr>
  </w:style>
  <w:style w:type="character" w:customStyle="1" w:styleId="Nagwek2Znak">
    <w:name w:val="Nagłówek 2 Znak"/>
    <w:link w:val="Nagwek2"/>
    <w:uiPriority w:val="9"/>
    <w:rsid w:val="00AB4F83"/>
    <w:rPr>
      <w:rFonts w:ascii="Calibri" w:eastAsia="Times New Roman" w:hAnsi="Calibri" w:cs="Arial"/>
      <w:noProof/>
      <w:sz w:val="24"/>
      <w:szCs w:val="24"/>
    </w:rPr>
  </w:style>
  <w:style w:type="character" w:customStyle="1" w:styleId="Nagwek3Znak">
    <w:name w:val="Nagłówek 3 Znak"/>
    <w:link w:val="Nagwek3"/>
    <w:uiPriority w:val="9"/>
    <w:rsid w:val="00FC6EC0"/>
    <w:rPr>
      <w:rFonts w:ascii="Calibri" w:eastAsia="Times New Roman" w:hAnsi="Calibri" w:cs="Arial"/>
      <w:bCs/>
      <w:noProof/>
      <w:lang w:eastAsia="en-US"/>
    </w:rPr>
  </w:style>
  <w:style w:type="character" w:customStyle="1" w:styleId="Nagwek4Znak">
    <w:name w:val="Nagłówek 4 Znak"/>
    <w:link w:val="Nagwek4"/>
    <w:uiPriority w:val="9"/>
    <w:rsid w:val="002151E4"/>
    <w:rPr>
      <w:rFonts w:ascii="Cambria" w:eastAsia="Times New Roman" w:hAnsi="Cambria" w:cs="Times New Roman"/>
      <w:b/>
      <w:bCs/>
      <w:i/>
      <w:iCs/>
      <w:noProof/>
      <w:color w:val="4F81BD"/>
      <w:sz w:val="22"/>
      <w:szCs w:val="22"/>
      <w:lang w:eastAsia="en-US"/>
    </w:rPr>
  </w:style>
  <w:style w:type="character" w:customStyle="1" w:styleId="Nagwek5Znak">
    <w:name w:val="Nagłówek 5 Znak"/>
    <w:link w:val="Nagwek5"/>
    <w:rsid w:val="002151E4"/>
    <w:rPr>
      <w:rFonts w:ascii="Times New Roman" w:eastAsia="Times New Roman" w:hAnsi="Times New Roman"/>
      <w:b/>
      <w:color w:val="FF0000"/>
      <w:sz w:val="24"/>
      <w:szCs w:val="24"/>
    </w:rPr>
  </w:style>
  <w:style w:type="character" w:customStyle="1" w:styleId="Nagwek6Znak">
    <w:name w:val="Nagłówek 6 Znak"/>
    <w:link w:val="Nagwek6"/>
    <w:uiPriority w:val="9"/>
    <w:rsid w:val="00687E54"/>
    <w:rPr>
      <w:rFonts w:ascii="Calibri" w:eastAsia="Times New Roman" w:hAnsi="Calibri"/>
      <w:b/>
      <w:iCs/>
      <w:noProof/>
      <w:color w:val="292944"/>
      <w:sz w:val="24"/>
      <w:lang w:eastAsia="en-US"/>
    </w:rPr>
  </w:style>
  <w:style w:type="character" w:customStyle="1" w:styleId="Nagwek7Znak">
    <w:name w:val="Nagłówek 7 Znak"/>
    <w:link w:val="Nagwek7"/>
    <w:rsid w:val="002151E4"/>
    <w:rPr>
      <w:rFonts w:ascii="Times New Roman" w:eastAsia="Times New Roman" w:hAnsi="Times New Roman"/>
      <w:b/>
      <w:sz w:val="28"/>
      <w:szCs w:val="24"/>
    </w:rPr>
  </w:style>
  <w:style w:type="character" w:customStyle="1" w:styleId="Nagwek8Znak">
    <w:name w:val="Nagłówek 8 Znak"/>
    <w:link w:val="Nagwek8"/>
    <w:rsid w:val="002151E4"/>
    <w:rPr>
      <w:rFonts w:ascii="Times New Roman" w:eastAsia="Times New Roman" w:hAnsi="Times New Roman"/>
      <w:i/>
      <w:iCs/>
      <w:sz w:val="24"/>
      <w:szCs w:val="24"/>
    </w:rPr>
  </w:style>
  <w:style w:type="paragraph" w:styleId="Tytu">
    <w:name w:val="Title"/>
    <w:basedOn w:val="Normalny"/>
    <w:link w:val="TytuZnak"/>
    <w:qFormat/>
    <w:rsid w:val="00EA755D"/>
    <w:pPr>
      <w:ind w:hanging="4132"/>
    </w:pPr>
    <w:rPr>
      <w:rFonts w:ascii="Times New Roman" w:eastAsia="Times New Roman" w:hAnsi="Times New Roman"/>
      <w:b/>
      <w:noProof w:val="0"/>
      <w:sz w:val="24"/>
      <w:szCs w:val="20"/>
      <w:lang w:eastAsia="pl-PL"/>
    </w:rPr>
  </w:style>
  <w:style w:type="character" w:customStyle="1" w:styleId="TytuZnak">
    <w:name w:val="Tytuł Znak"/>
    <w:link w:val="Tytu"/>
    <w:rsid w:val="00EA755D"/>
    <w:rPr>
      <w:rFonts w:ascii="Times New Roman" w:eastAsia="Times New Roman" w:hAnsi="Times New Roman" w:cs="Times New Roman"/>
      <w:b/>
      <w:sz w:val="24"/>
      <w:szCs w:val="20"/>
      <w:lang w:eastAsia="pl-PL"/>
    </w:rPr>
  </w:style>
  <w:style w:type="character" w:customStyle="1" w:styleId="RozdziaZnak">
    <w:name w:val="Rozdział Znak"/>
    <w:rsid w:val="00EA755D"/>
    <w:rPr>
      <w:rFonts w:ascii="Arial" w:hAnsi="Arial"/>
      <w:b/>
      <w:bCs/>
      <w:sz w:val="28"/>
      <w:lang w:val="pl-PL" w:eastAsia="pl-PL" w:bidi="ar-SA"/>
    </w:rPr>
  </w:style>
  <w:style w:type="paragraph" w:styleId="Spistreci1">
    <w:name w:val="toc 1"/>
    <w:basedOn w:val="Normalny"/>
    <w:next w:val="Normalny"/>
    <w:autoRedefine/>
    <w:uiPriority w:val="39"/>
    <w:qFormat/>
    <w:rsid w:val="00090371"/>
    <w:pPr>
      <w:tabs>
        <w:tab w:val="right" w:leader="dot" w:pos="9062"/>
      </w:tabs>
      <w:spacing w:before="120" w:line="276" w:lineRule="auto"/>
      <w:ind w:left="1276" w:hanging="992"/>
      <w:jc w:val="left"/>
    </w:pPr>
    <w:rPr>
      <w:b/>
      <w:caps/>
      <w:sz w:val="24"/>
      <w:szCs w:val="24"/>
    </w:rPr>
  </w:style>
  <w:style w:type="paragraph" w:customStyle="1" w:styleId="DefaultText">
    <w:name w:val="Default Text"/>
    <w:basedOn w:val="Normalny"/>
    <w:rsid w:val="00EA755D"/>
    <w:pPr>
      <w:jc w:val="left"/>
    </w:pPr>
    <w:rPr>
      <w:rFonts w:ascii="Times New Roman" w:eastAsia="Times New Roman" w:hAnsi="Times New Roman"/>
      <w:sz w:val="24"/>
      <w:szCs w:val="20"/>
      <w:lang w:val="en-US" w:eastAsia="pl-PL"/>
    </w:rPr>
  </w:style>
  <w:style w:type="paragraph" w:customStyle="1" w:styleId="Nagwek11">
    <w:name w:val="Nagłówek 11"/>
    <w:basedOn w:val="Normalny"/>
    <w:next w:val="DefaultText"/>
    <w:rsid w:val="00EA755D"/>
    <w:pPr>
      <w:spacing w:before="280" w:after="140"/>
      <w:jc w:val="left"/>
    </w:pPr>
    <w:rPr>
      <w:rFonts w:ascii="Arial Black" w:eastAsia="Times New Roman" w:hAnsi="Arial Black"/>
      <w:sz w:val="28"/>
      <w:szCs w:val="24"/>
      <w:lang w:eastAsia="pl-PL"/>
    </w:rPr>
  </w:style>
  <w:style w:type="paragraph" w:styleId="Akapitzlist">
    <w:name w:val="List Paragraph"/>
    <w:basedOn w:val="Normalny"/>
    <w:uiPriority w:val="34"/>
    <w:qFormat/>
    <w:rsid w:val="00966471"/>
    <w:pPr>
      <w:spacing w:after="200" w:line="276" w:lineRule="auto"/>
      <w:ind w:left="720"/>
      <w:contextualSpacing/>
      <w:jc w:val="left"/>
    </w:pPr>
    <w:rPr>
      <w:noProof w:val="0"/>
    </w:rPr>
  </w:style>
  <w:style w:type="paragraph" w:styleId="Nagwek">
    <w:name w:val="header"/>
    <w:basedOn w:val="Normalny"/>
    <w:link w:val="NagwekZnak"/>
    <w:uiPriority w:val="99"/>
    <w:unhideWhenUsed/>
    <w:rsid w:val="00961B67"/>
    <w:pPr>
      <w:tabs>
        <w:tab w:val="center" w:pos="4536"/>
        <w:tab w:val="right" w:pos="9072"/>
      </w:tabs>
    </w:pPr>
    <w:rPr>
      <w:sz w:val="20"/>
      <w:szCs w:val="20"/>
    </w:rPr>
  </w:style>
  <w:style w:type="character" w:customStyle="1" w:styleId="NagwekZnak">
    <w:name w:val="Nagłówek Znak"/>
    <w:link w:val="Nagwek"/>
    <w:uiPriority w:val="99"/>
    <w:rsid w:val="00961B67"/>
    <w:rPr>
      <w:noProof/>
    </w:rPr>
  </w:style>
  <w:style w:type="paragraph" w:styleId="Stopka">
    <w:name w:val="footer"/>
    <w:basedOn w:val="Normalny"/>
    <w:link w:val="StopkaZnak"/>
    <w:uiPriority w:val="99"/>
    <w:unhideWhenUsed/>
    <w:rsid w:val="00961B67"/>
    <w:pPr>
      <w:tabs>
        <w:tab w:val="center" w:pos="4536"/>
        <w:tab w:val="right" w:pos="9072"/>
      </w:tabs>
    </w:pPr>
    <w:rPr>
      <w:sz w:val="20"/>
      <w:szCs w:val="20"/>
    </w:rPr>
  </w:style>
  <w:style w:type="character" w:customStyle="1" w:styleId="StopkaZnak">
    <w:name w:val="Stopka Znak"/>
    <w:link w:val="Stopka"/>
    <w:uiPriority w:val="99"/>
    <w:rsid w:val="00961B67"/>
    <w:rPr>
      <w:noProof/>
    </w:rPr>
  </w:style>
  <w:style w:type="paragraph" w:styleId="Tekstdymka">
    <w:name w:val="Balloon Text"/>
    <w:basedOn w:val="Normalny"/>
    <w:link w:val="TekstdymkaZnak"/>
    <w:uiPriority w:val="99"/>
    <w:semiHidden/>
    <w:unhideWhenUsed/>
    <w:rsid w:val="00961B67"/>
    <w:rPr>
      <w:rFonts w:ascii="Tahoma" w:hAnsi="Tahoma"/>
      <w:sz w:val="16"/>
      <w:szCs w:val="16"/>
    </w:rPr>
  </w:style>
  <w:style w:type="character" w:customStyle="1" w:styleId="TekstdymkaZnak">
    <w:name w:val="Tekst dymka Znak"/>
    <w:link w:val="Tekstdymka"/>
    <w:uiPriority w:val="99"/>
    <w:semiHidden/>
    <w:rsid w:val="00961B67"/>
    <w:rPr>
      <w:rFonts w:ascii="Tahoma" w:hAnsi="Tahoma" w:cs="Tahoma"/>
      <w:noProof/>
      <w:sz w:val="16"/>
      <w:szCs w:val="16"/>
    </w:rPr>
  </w:style>
  <w:style w:type="character" w:styleId="Pogrubienie">
    <w:name w:val="Strong"/>
    <w:uiPriority w:val="22"/>
    <w:qFormat/>
    <w:rsid w:val="00F30487"/>
    <w:rPr>
      <w:b/>
      <w:bCs/>
    </w:rPr>
  </w:style>
  <w:style w:type="paragraph" w:styleId="NormalnyWeb">
    <w:name w:val="Normal (Web)"/>
    <w:basedOn w:val="Normalny"/>
    <w:uiPriority w:val="99"/>
    <w:unhideWhenUsed/>
    <w:rsid w:val="00F30487"/>
    <w:pPr>
      <w:spacing w:before="100" w:beforeAutospacing="1" w:after="100" w:afterAutospacing="1"/>
      <w:jc w:val="left"/>
    </w:pPr>
    <w:rPr>
      <w:rFonts w:ascii="Times New Roman" w:eastAsia="Times New Roman" w:hAnsi="Times New Roman"/>
      <w:noProof w:val="0"/>
      <w:sz w:val="24"/>
      <w:szCs w:val="24"/>
      <w:lang w:eastAsia="pl-PL"/>
    </w:rPr>
  </w:style>
  <w:style w:type="paragraph" w:styleId="Tekstpodstawowy">
    <w:name w:val="Body Text"/>
    <w:basedOn w:val="Normalny"/>
    <w:link w:val="TekstpodstawowyZnak"/>
    <w:rsid w:val="0084186C"/>
    <w:pPr>
      <w:jc w:val="both"/>
    </w:pPr>
    <w:rPr>
      <w:rFonts w:ascii="Times New Roman" w:eastAsia="Times New Roman" w:hAnsi="Times New Roman"/>
      <w:noProof w:val="0"/>
      <w:sz w:val="24"/>
      <w:szCs w:val="24"/>
    </w:rPr>
  </w:style>
  <w:style w:type="character" w:customStyle="1" w:styleId="TekstpodstawowyZnak">
    <w:name w:val="Tekst podstawowy Znak"/>
    <w:link w:val="Tekstpodstawowy"/>
    <w:rsid w:val="0084186C"/>
    <w:rPr>
      <w:rFonts w:ascii="Times New Roman" w:eastAsia="Times New Roman" w:hAnsi="Times New Roman"/>
      <w:sz w:val="24"/>
      <w:szCs w:val="24"/>
    </w:rPr>
  </w:style>
  <w:style w:type="paragraph" w:styleId="Tekstpodstawowywcity2">
    <w:name w:val="Body Text Indent 2"/>
    <w:basedOn w:val="Normalny"/>
    <w:link w:val="Tekstpodstawowywcity2Znak"/>
    <w:uiPriority w:val="99"/>
    <w:unhideWhenUsed/>
    <w:rsid w:val="009B766C"/>
    <w:pPr>
      <w:spacing w:after="120" w:line="480" w:lineRule="auto"/>
      <w:ind w:left="283"/>
    </w:pPr>
  </w:style>
  <w:style w:type="character" w:customStyle="1" w:styleId="Tekstpodstawowywcity2Znak">
    <w:name w:val="Tekst podstawowy wcięty 2 Znak"/>
    <w:link w:val="Tekstpodstawowywcity2"/>
    <w:uiPriority w:val="99"/>
    <w:rsid w:val="009B766C"/>
    <w:rPr>
      <w:noProof/>
      <w:sz w:val="22"/>
      <w:szCs w:val="22"/>
      <w:lang w:eastAsia="en-US"/>
    </w:rPr>
  </w:style>
  <w:style w:type="paragraph" w:styleId="Tekstpodstawowywcity3">
    <w:name w:val="Body Text Indent 3"/>
    <w:basedOn w:val="Normalny"/>
    <w:link w:val="Tekstpodstawowywcity3Znak"/>
    <w:uiPriority w:val="99"/>
    <w:unhideWhenUsed/>
    <w:rsid w:val="009B766C"/>
    <w:pPr>
      <w:spacing w:after="120"/>
      <w:ind w:left="283"/>
    </w:pPr>
    <w:rPr>
      <w:sz w:val="16"/>
      <w:szCs w:val="16"/>
    </w:rPr>
  </w:style>
  <w:style w:type="character" w:customStyle="1" w:styleId="Tekstpodstawowywcity3Znak">
    <w:name w:val="Tekst podstawowy wcięty 3 Znak"/>
    <w:link w:val="Tekstpodstawowywcity3"/>
    <w:uiPriority w:val="99"/>
    <w:rsid w:val="009B766C"/>
    <w:rPr>
      <w:noProof/>
      <w:sz w:val="16"/>
      <w:szCs w:val="16"/>
      <w:lang w:eastAsia="en-US"/>
    </w:rPr>
  </w:style>
  <w:style w:type="character" w:styleId="Odwoaniedokomentarza">
    <w:name w:val="annotation reference"/>
    <w:semiHidden/>
    <w:rsid w:val="009B766C"/>
    <w:rPr>
      <w:sz w:val="16"/>
      <w:szCs w:val="16"/>
    </w:rPr>
  </w:style>
  <w:style w:type="paragraph" w:styleId="Tekstpodstawowy2">
    <w:name w:val="Body Text 2"/>
    <w:basedOn w:val="Normalny"/>
    <w:link w:val="Tekstpodstawowy2Znak"/>
    <w:uiPriority w:val="99"/>
    <w:unhideWhenUsed/>
    <w:rsid w:val="00DE7B01"/>
    <w:pPr>
      <w:spacing w:after="120" w:line="480" w:lineRule="auto"/>
    </w:pPr>
  </w:style>
  <w:style w:type="character" w:customStyle="1" w:styleId="Tekstpodstawowy2Znak">
    <w:name w:val="Tekst podstawowy 2 Znak"/>
    <w:link w:val="Tekstpodstawowy2"/>
    <w:uiPriority w:val="99"/>
    <w:rsid w:val="00DE7B01"/>
    <w:rPr>
      <w:noProof/>
      <w:sz w:val="22"/>
      <w:szCs w:val="22"/>
      <w:lang w:eastAsia="en-US"/>
    </w:rPr>
  </w:style>
  <w:style w:type="character" w:styleId="Hipercze">
    <w:name w:val="Hyperlink"/>
    <w:uiPriority w:val="99"/>
    <w:rsid w:val="000A5BB1"/>
    <w:rPr>
      <w:b/>
      <w:bCs w:val="0"/>
      <w:strike w:val="0"/>
      <w:dstrike w:val="0"/>
      <w:color w:val="000080"/>
      <w:u w:val="none"/>
      <w:effect w:val="none"/>
    </w:rPr>
  </w:style>
  <w:style w:type="paragraph" w:styleId="Tekstpodstawowywcity">
    <w:name w:val="Body Text Indent"/>
    <w:basedOn w:val="Normalny"/>
    <w:link w:val="TekstpodstawowywcityZnak"/>
    <w:uiPriority w:val="99"/>
    <w:unhideWhenUsed/>
    <w:rsid w:val="002151E4"/>
    <w:pPr>
      <w:spacing w:after="120"/>
      <w:ind w:left="283"/>
    </w:pPr>
  </w:style>
  <w:style w:type="character" w:customStyle="1" w:styleId="TekstpodstawowywcityZnak">
    <w:name w:val="Tekst podstawowy wcięty Znak"/>
    <w:link w:val="Tekstpodstawowywcity"/>
    <w:uiPriority w:val="99"/>
    <w:rsid w:val="002151E4"/>
    <w:rPr>
      <w:noProof/>
      <w:sz w:val="22"/>
      <w:szCs w:val="22"/>
      <w:lang w:eastAsia="en-US"/>
    </w:rPr>
  </w:style>
  <w:style w:type="character" w:styleId="Numerstrony">
    <w:name w:val="page number"/>
    <w:basedOn w:val="Domylnaczcionkaakapitu"/>
    <w:uiPriority w:val="99"/>
    <w:rsid w:val="002151E4"/>
  </w:style>
  <w:style w:type="paragraph" w:customStyle="1" w:styleId="Standard">
    <w:name w:val="Standard"/>
    <w:rsid w:val="002151E4"/>
    <w:rPr>
      <w:rFonts w:ascii="Times New Roman" w:eastAsia="Times New Roman" w:hAnsi="Times New Roman"/>
      <w:snapToGrid w:val="0"/>
      <w:sz w:val="24"/>
      <w:szCs w:val="24"/>
    </w:rPr>
  </w:style>
  <w:style w:type="paragraph" w:customStyle="1" w:styleId="Obszartekstu">
    <w:name w:val="Obszar tekstu"/>
    <w:basedOn w:val="Standard"/>
    <w:rsid w:val="002151E4"/>
  </w:style>
  <w:style w:type="paragraph" w:customStyle="1" w:styleId="Tytu3">
    <w:name w:val="Tytuł 3"/>
    <w:basedOn w:val="Standard"/>
    <w:next w:val="Standard"/>
    <w:rsid w:val="002151E4"/>
    <w:pPr>
      <w:keepNext/>
      <w:numPr>
        <w:ilvl w:val="2"/>
        <w:numId w:val="2"/>
      </w:numPr>
      <w:jc w:val="center"/>
      <w:outlineLvl w:val="2"/>
    </w:pPr>
    <w:rPr>
      <w:b/>
      <w:i/>
    </w:rPr>
  </w:style>
  <w:style w:type="paragraph" w:customStyle="1" w:styleId="WW-Tekstpodstawowy2">
    <w:name w:val="WW-Tekst podstawowy 2"/>
    <w:basedOn w:val="Standard"/>
    <w:rsid w:val="002151E4"/>
    <w:pPr>
      <w:spacing w:line="360" w:lineRule="auto"/>
      <w:jc w:val="both"/>
    </w:pPr>
  </w:style>
  <w:style w:type="paragraph" w:styleId="Tekstpodstawowy3">
    <w:name w:val="Body Text 3"/>
    <w:basedOn w:val="Normalny"/>
    <w:link w:val="Tekstpodstawowy3Znak"/>
    <w:rsid w:val="002151E4"/>
    <w:pPr>
      <w:jc w:val="both"/>
    </w:pPr>
    <w:rPr>
      <w:rFonts w:ascii="Times New Roman" w:eastAsia="Times New Roman" w:hAnsi="Times New Roman"/>
      <w:noProof w:val="0"/>
      <w:sz w:val="28"/>
      <w:szCs w:val="24"/>
    </w:rPr>
  </w:style>
  <w:style w:type="character" w:customStyle="1" w:styleId="Tekstpodstawowy3Znak">
    <w:name w:val="Tekst podstawowy 3 Znak"/>
    <w:link w:val="Tekstpodstawowy3"/>
    <w:rsid w:val="002151E4"/>
    <w:rPr>
      <w:rFonts w:ascii="Times New Roman" w:eastAsia="Times New Roman" w:hAnsi="Times New Roman"/>
      <w:sz w:val="28"/>
      <w:szCs w:val="24"/>
    </w:rPr>
  </w:style>
  <w:style w:type="paragraph" w:customStyle="1" w:styleId="Tytu2">
    <w:name w:val="Tytuł 2"/>
    <w:basedOn w:val="Standard"/>
    <w:next w:val="Standard"/>
    <w:rsid w:val="002151E4"/>
    <w:pPr>
      <w:keepNext/>
      <w:numPr>
        <w:ilvl w:val="1"/>
        <w:numId w:val="2"/>
      </w:numPr>
      <w:outlineLvl w:val="1"/>
    </w:pPr>
  </w:style>
  <w:style w:type="paragraph" w:customStyle="1" w:styleId="Tytu4">
    <w:name w:val="Tytuł 4"/>
    <w:basedOn w:val="Standard"/>
    <w:next w:val="Standard"/>
    <w:rsid w:val="002151E4"/>
    <w:pPr>
      <w:keepNext/>
      <w:numPr>
        <w:ilvl w:val="3"/>
        <w:numId w:val="2"/>
      </w:numPr>
      <w:spacing w:line="360" w:lineRule="auto"/>
      <w:ind w:left="708" w:firstLine="1"/>
      <w:jc w:val="both"/>
      <w:outlineLvl w:val="3"/>
    </w:pPr>
    <w:rPr>
      <w:sz w:val="26"/>
    </w:rPr>
  </w:style>
  <w:style w:type="paragraph" w:customStyle="1" w:styleId="Tytu1">
    <w:name w:val="Tytuł 1"/>
    <w:basedOn w:val="Standard"/>
    <w:next w:val="Standard"/>
    <w:rsid w:val="002151E4"/>
    <w:pPr>
      <w:keepNext/>
      <w:numPr>
        <w:numId w:val="2"/>
      </w:numPr>
      <w:ind w:left="0" w:firstLine="0"/>
      <w:outlineLvl w:val="0"/>
    </w:pPr>
    <w:rPr>
      <w:sz w:val="28"/>
    </w:rPr>
  </w:style>
  <w:style w:type="paragraph" w:customStyle="1" w:styleId="Zawartotabeli">
    <w:name w:val="Zawartość tabeli"/>
    <w:basedOn w:val="Tekstpodstawowy"/>
    <w:rsid w:val="002151E4"/>
    <w:pPr>
      <w:suppressLineNumbers/>
      <w:suppressAutoHyphens/>
      <w:jc w:val="left"/>
    </w:pPr>
    <w:rPr>
      <w:rFonts w:ascii="Verdana" w:eastAsia="Arial Unicode MS" w:hAnsi="Verdana"/>
      <w:color w:val="000000"/>
      <w:sz w:val="20"/>
      <w:szCs w:val="20"/>
    </w:rPr>
  </w:style>
  <w:style w:type="paragraph" w:customStyle="1" w:styleId="WW-Tekstpodstawowywcity2">
    <w:name w:val="WW-Tekst podstawowy wcięty 2"/>
    <w:basedOn w:val="Normalny"/>
    <w:rsid w:val="002151E4"/>
    <w:pPr>
      <w:tabs>
        <w:tab w:val="left" w:pos="567"/>
      </w:tabs>
      <w:suppressAutoHyphens/>
      <w:ind w:left="567" w:hanging="567"/>
      <w:jc w:val="both"/>
    </w:pPr>
    <w:rPr>
      <w:rFonts w:ascii="Times New Roman" w:eastAsia="Times New Roman" w:hAnsi="Times New Roman"/>
      <w:noProof w:val="0"/>
      <w:sz w:val="28"/>
      <w:szCs w:val="24"/>
      <w:lang w:eastAsia="ar-SA"/>
    </w:rPr>
  </w:style>
  <w:style w:type="paragraph" w:customStyle="1" w:styleId="WW-Tekstpodstawowywcity3">
    <w:name w:val="WW-Tekst podstawowy wcięty 3"/>
    <w:basedOn w:val="Normalny"/>
    <w:rsid w:val="002151E4"/>
    <w:pPr>
      <w:tabs>
        <w:tab w:val="left" w:pos="567"/>
      </w:tabs>
      <w:suppressAutoHyphens/>
      <w:ind w:left="567"/>
      <w:jc w:val="both"/>
    </w:pPr>
    <w:rPr>
      <w:rFonts w:ascii="Times New Roman" w:eastAsia="Times New Roman" w:hAnsi="Times New Roman"/>
      <w:noProof w:val="0"/>
      <w:sz w:val="28"/>
      <w:szCs w:val="24"/>
      <w:lang w:eastAsia="ar-SA"/>
    </w:rPr>
  </w:style>
  <w:style w:type="character" w:customStyle="1" w:styleId="WW8Num19z0">
    <w:name w:val="WW8Num19z0"/>
    <w:rsid w:val="002151E4"/>
    <w:rPr>
      <w:b/>
      <w:i w:val="0"/>
    </w:rPr>
  </w:style>
  <w:style w:type="paragraph" w:customStyle="1" w:styleId="t4">
    <w:name w:val="t4"/>
    <w:basedOn w:val="Normalny"/>
    <w:rsid w:val="002151E4"/>
    <w:pPr>
      <w:ind w:firstLine="480"/>
      <w:jc w:val="both"/>
    </w:pPr>
    <w:rPr>
      <w:rFonts w:ascii="Times New Roman" w:eastAsia="Times New Roman" w:hAnsi="Times New Roman"/>
      <w:noProof w:val="0"/>
      <w:sz w:val="24"/>
      <w:szCs w:val="24"/>
      <w:lang w:eastAsia="pl-PL"/>
    </w:rPr>
  </w:style>
  <w:style w:type="character" w:customStyle="1" w:styleId="n">
    <w:name w:val="n"/>
    <w:basedOn w:val="Domylnaczcionkaakapitu"/>
    <w:rsid w:val="002151E4"/>
  </w:style>
  <w:style w:type="paragraph" w:customStyle="1" w:styleId="tekst">
    <w:name w:val="tekst"/>
    <w:basedOn w:val="Normalny"/>
    <w:rsid w:val="002151E4"/>
    <w:pPr>
      <w:spacing w:before="100" w:beforeAutospacing="1" w:after="100" w:afterAutospacing="1"/>
      <w:jc w:val="left"/>
    </w:pPr>
    <w:rPr>
      <w:rFonts w:ascii="Times New Roman" w:eastAsia="Times New Roman" w:hAnsi="Times New Roman"/>
      <w:noProof w:val="0"/>
      <w:sz w:val="24"/>
      <w:szCs w:val="24"/>
      <w:lang w:eastAsia="pl-PL"/>
    </w:rPr>
  </w:style>
  <w:style w:type="character" w:customStyle="1" w:styleId="tekst1">
    <w:name w:val="tekst1"/>
    <w:basedOn w:val="Domylnaczcionkaakapitu"/>
    <w:rsid w:val="002151E4"/>
  </w:style>
  <w:style w:type="paragraph" w:styleId="Podtytu">
    <w:name w:val="Subtitle"/>
    <w:basedOn w:val="Normalny"/>
    <w:link w:val="PodtytuZnak"/>
    <w:qFormat/>
    <w:rsid w:val="002151E4"/>
    <w:rPr>
      <w:rFonts w:ascii="Times New Roman" w:eastAsia="Times New Roman" w:hAnsi="Times New Roman"/>
      <w:b/>
      <w:noProof w:val="0"/>
      <w:sz w:val="24"/>
      <w:szCs w:val="20"/>
    </w:rPr>
  </w:style>
  <w:style w:type="character" w:customStyle="1" w:styleId="PodtytuZnak">
    <w:name w:val="Podtytuł Znak"/>
    <w:link w:val="Podtytu"/>
    <w:rsid w:val="002151E4"/>
    <w:rPr>
      <w:rFonts w:ascii="Times New Roman" w:eastAsia="Times New Roman" w:hAnsi="Times New Roman"/>
      <w:b/>
      <w:sz w:val="24"/>
    </w:rPr>
  </w:style>
  <w:style w:type="paragraph" w:customStyle="1" w:styleId="RP">
    <w:name w:val="RP"/>
    <w:basedOn w:val="Normalny"/>
    <w:rsid w:val="002151E4"/>
    <w:pPr>
      <w:spacing w:line="360" w:lineRule="auto"/>
      <w:jc w:val="left"/>
    </w:pPr>
    <w:rPr>
      <w:rFonts w:ascii="Courier New" w:eastAsia="Times New Roman" w:hAnsi="Courier New"/>
      <w:noProof w:val="0"/>
      <w:sz w:val="24"/>
      <w:szCs w:val="24"/>
      <w:lang w:eastAsia="pl-PL"/>
    </w:rPr>
  </w:style>
  <w:style w:type="paragraph" w:customStyle="1" w:styleId="unnamed1">
    <w:name w:val="unnamed1"/>
    <w:basedOn w:val="Normalny"/>
    <w:rsid w:val="002151E4"/>
    <w:pPr>
      <w:spacing w:before="100" w:beforeAutospacing="1" w:after="100" w:afterAutospacing="1"/>
      <w:jc w:val="left"/>
    </w:pPr>
    <w:rPr>
      <w:rFonts w:ascii="Times New Roman" w:eastAsia="Times New Roman" w:hAnsi="Times New Roman"/>
      <w:noProof w:val="0"/>
      <w:color w:val="000066"/>
      <w:sz w:val="24"/>
      <w:szCs w:val="24"/>
      <w:lang w:eastAsia="pl-PL"/>
    </w:rPr>
  </w:style>
  <w:style w:type="character" w:styleId="Uwydatnienie">
    <w:name w:val="Emphasis"/>
    <w:uiPriority w:val="20"/>
    <w:qFormat/>
    <w:rsid w:val="002151E4"/>
    <w:rPr>
      <w:i/>
      <w:iCs/>
    </w:rPr>
  </w:style>
  <w:style w:type="paragraph" w:customStyle="1" w:styleId="western">
    <w:name w:val="western"/>
    <w:basedOn w:val="Normalny"/>
    <w:rsid w:val="002151E4"/>
    <w:pPr>
      <w:spacing w:before="100" w:beforeAutospacing="1" w:after="100" w:afterAutospacing="1"/>
      <w:jc w:val="left"/>
    </w:pPr>
    <w:rPr>
      <w:rFonts w:ascii="Times New Roman" w:eastAsia="Times New Roman" w:hAnsi="Times New Roman"/>
      <w:noProof w:val="0"/>
      <w:sz w:val="24"/>
      <w:szCs w:val="24"/>
      <w:lang w:eastAsia="pl-PL"/>
    </w:rPr>
  </w:style>
  <w:style w:type="paragraph" w:styleId="Cytatintensywny">
    <w:name w:val="Intense Quote"/>
    <w:basedOn w:val="Normalny"/>
    <w:next w:val="Normalny"/>
    <w:link w:val="CytatintensywnyZnak"/>
    <w:uiPriority w:val="30"/>
    <w:qFormat/>
    <w:rsid w:val="002151E4"/>
    <w:pPr>
      <w:pBdr>
        <w:bottom w:val="single" w:sz="4" w:space="4" w:color="4F81BD"/>
      </w:pBdr>
      <w:spacing w:before="200" w:after="280"/>
      <w:ind w:left="936" w:right="936"/>
      <w:jc w:val="left"/>
    </w:pPr>
    <w:rPr>
      <w:rFonts w:ascii="Times New Roman" w:eastAsia="Times New Roman" w:hAnsi="Times New Roman"/>
      <w:b/>
      <w:bCs/>
      <w:i/>
      <w:iCs/>
      <w:noProof w:val="0"/>
      <w:color w:val="4F81BD"/>
      <w:sz w:val="24"/>
      <w:szCs w:val="24"/>
    </w:rPr>
  </w:style>
  <w:style w:type="character" w:customStyle="1" w:styleId="CytatintensywnyZnak">
    <w:name w:val="Cytat intensywny Znak"/>
    <w:link w:val="Cytatintensywny"/>
    <w:uiPriority w:val="30"/>
    <w:rsid w:val="002151E4"/>
    <w:rPr>
      <w:rFonts w:ascii="Times New Roman" w:eastAsia="Times New Roman" w:hAnsi="Times New Roman"/>
      <w:b/>
      <w:bCs/>
      <w:i/>
      <w:iCs/>
      <w:color w:val="4F81BD"/>
      <w:sz w:val="24"/>
      <w:szCs w:val="24"/>
    </w:rPr>
  </w:style>
  <w:style w:type="paragraph" w:customStyle="1" w:styleId="Tekstpodstawowy21">
    <w:name w:val="Tekst podstawowy 21"/>
    <w:basedOn w:val="Normalny"/>
    <w:rsid w:val="002151E4"/>
    <w:pPr>
      <w:suppressAutoHyphens/>
      <w:jc w:val="left"/>
    </w:pPr>
    <w:rPr>
      <w:rFonts w:ascii="Times New Roman" w:eastAsia="Times New Roman" w:hAnsi="Times New Roman"/>
      <w:b/>
      <w:noProof w:val="0"/>
      <w:kern w:val="1"/>
      <w:sz w:val="24"/>
      <w:szCs w:val="20"/>
      <w:lang w:eastAsia="ar-SA"/>
    </w:rPr>
  </w:style>
  <w:style w:type="character" w:customStyle="1" w:styleId="TekstprzypisukocowegoZnak">
    <w:name w:val="Tekst przypisu końcowego Znak"/>
    <w:link w:val="Tekstprzypisukocowego"/>
    <w:uiPriority w:val="99"/>
    <w:semiHidden/>
    <w:rsid w:val="002151E4"/>
    <w:rPr>
      <w:rFonts w:ascii="Times New Roman" w:eastAsia="Times New Roman" w:hAnsi="Times New Roman"/>
    </w:rPr>
  </w:style>
  <w:style w:type="paragraph" w:styleId="Tekstprzypisukocowego">
    <w:name w:val="endnote text"/>
    <w:basedOn w:val="Normalny"/>
    <w:link w:val="TekstprzypisukocowegoZnak"/>
    <w:uiPriority w:val="99"/>
    <w:semiHidden/>
    <w:unhideWhenUsed/>
    <w:rsid w:val="002151E4"/>
    <w:pPr>
      <w:jc w:val="left"/>
    </w:pPr>
    <w:rPr>
      <w:rFonts w:ascii="Times New Roman" w:eastAsia="Times New Roman" w:hAnsi="Times New Roman"/>
      <w:noProof w:val="0"/>
      <w:sz w:val="20"/>
      <w:szCs w:val="20"/>
    </w:rPr>
  </w:style>
  <w:style w:type="character" w:customStyle="1" w:styleId="TekstprzypisukocowegoZnak1">
    <w:name w:val="Tekst przypisu końcowego Znak1"/>
    <w:uiPriority w:val="99"/>
    <w:semiHidden/>
    <w:rsid w:val="002151E4"/>
    <w:rPr>
      <w:noProof/>
      <w:lang w:eastAsia="en-US"/>
    </w:rPr>
  </w:style>
  <w:style w:type="character" w:customStyle="1" w:styleId="Nagwek20">
    <w:name w:val="Nagłówek #2_"/>
    <w:link w:val="Nagwek21"/>
    <w:rsid w:val="00535A7C"/>
    <w:rPr>
      <w:sz w:val="23"/>
      <w:szCs w:val="23"/>
      <w:shd w:val="clear" w:color="auto" w:fill="FFFFFF"/>
    </w:rPr>
  </w:style>
  <w:style w:type="paragraph" w:customStyle="1" w:styleId="Nagwek21">
    <w:name w:val="Nagłówek #2"/>
    <w:basedOn w:val="Normalny"/>
    <w:link w:val="Nagwek20"/>
    <w:rsid w:val="00535A7C"/>
    <w:pPr>
      <w:widowControl w:val="0"/>
      <w:shd w:val="clear" w:color="auto" w:fill="FFFFFF"/>
      <w:spacing w:before="1140" w:after="300" w:line="0" w:lineRule="atLeast"/>
      <w:outlineLvl w:val="1"/>
    </w:pPr>
    <w:rPr>
      <w:noProof w:val="0"/>
      <w:sz w:val="23"/>
      <w:szCs w:val="23"/>
    </w:rPr>
  </w:style>
  <w:style w:type="character" w:customStyle="1" w:styleId="Nagwek30">
    <w:name w:val="Nagłówek #3_"/>
    <w:link w:val="Nagwek31"/>
    <w:rsid w:val="00535A7C"/>
    <w:rPr>
      <w:sz w:val="34"/>
      <w:szCs w:val="34"/>
      <w:shd w:val="clear" w:color="auto" w:fill="FFFFFF"/>
    </w:rPr>
  </w:style>
  <w:style w:type="paragraph" w:customStyle="1" w:styleId="Nagwek31">
    <w:name w:val="Nagłówek #3"/>
    <w:basedOn w:val="Normalny"/>
    <w:link w:val="Nagwek30"/>
    <w:rsid w:val="00535A7C"/>
    <w:pPr>
      <w:widowControl w:val="0"/>
      <w:shd w:val="clear" w:color="auto" w:fill="FFFFFF"/>
      <w:spacing w:before="120" w:after="300" w:line="0" w:lineRule="atLeast"/>
      <w:outlineLvl w:val="2"/>
    </w:pPr>
    <w:rPr>
      <w:noProof w:val="0"/>
      <w:sz w:val="34"/>
      <w:szCs w:val="34"/>
    </w:rPr>
  </w:style>
  <w:style w:type="paragraph" w:styleId="Bezodstpw">
    <w:name w:val="No Spacing"/>
    <w:qFormat/>
    <w:rsid w:val="00DD6043"/>
    <w:rPr>
      <w:sz w:val="22"/>
      <w:szCs w:val="22"/>
      <w:lang w:eastAsia="en-US"/>
    </w:rPr>
  </w:style>
  <w:style w:type="character" w:customStyle="1" w:styleId="Teksttreci">
    <w:name w:val="Tekst treści_"/>
    <w:link w:val="Teksttreci0"/>
    <w:rsid w:val="004D5E56"/>
    <w:rPr>
      <w:sz w:val="22"/>
      <w:szCs w:val="22"/>
      <w:shd w:val="clear" w:color="auto" w:fill="FFFFFF"/>
    </w:rPr>
  </w:style>
  <w:style w:type="paragraph" w:customStyle="1" w:styleId="Teksttreci0">
    <w:name w:val="Tekst treści"/>
    <w:basedOn w:val="Normalny"/>
    <w:link w:val="Teksttreci"/>
    <w:rsid w:val="004D5E56"/>
    <w:pPr>
      <w:widowControl w:val="0"/>
      <w:shd w:val="clear" w:color="auto" w:fill="FFFFFF"/>
      <w:spacing w:after="240" w:line="274" w:lineRule="exact"/>
      <w:ind w:hanging="340"/>
      <w:jc w:val="left"/>
    </w:pPr>
    <w:rPr>
      <w:noProof w:val="0"/>
    </w:rPr>
  </w:style>
  <w:style w:type="character" w:customStyle="1" w:styleId="Teksttreci4">
    <w:name w:val="Tekst treści (4)_"/>
    <w:link w:val="Teksttreci40"/>
    <w:rsid w:val="004D5E56"/>
    <w:rPr>
      <w:rFonts w:ascii="Microsoft Sans Serif" w:eastAsia="Microsoft Sans Serif" w:hAnsi="Microsoft Sans Serif"/>
      <w:sz w:val="21"/>
      <w:szCs w:val="21"/>
      <w:shd w:val="clear" w:color="auto" w:fill="FFFFFF"/>
    </w:rPr>
  </w:style>
  <w:style w:type="character" w:customStyle="1" w:styleId="Teksttreci4SegoeUI12pt">
    <w:name w:val="Tekst treści (4) + Segoe UI;12 pt"/>
    <w:rsid w:val="004D5E56"/>
    <w:rPr>
      <w:rFonts w:ascii="Segoe UI" w:eastAsia="Segoe UI" w:hAnsi="Segoe UI" w:cs="Segoe UI"/>
      <w:color w:val="000000"/>
      <w:spacing w:val="0"/>
      <w:w w:val="100"/>
      <w:position w:val="0"/>
      <w:sz w:val="24"/>
      <w:szCs w:val="24"/>
      <w:shd w:val="clear" w:color="auto" w:fill="FFFFFF"/>
      <w:lang w:val="pl-PL" w:eastAsia="pl-PL" w:bidi="pl-PL"/>
    </w:rPr>
  </w:style>
  <w:style w:type="paragraph" w:customStyle="1" w:styleId="Teksttreci40">
    <w:name w:val="Tekst treści (4)"/>
    <w:basedOn w:val="Normalny"/>
    <w:link w:val="Teksttreci4"/>
    <w:rsid w:val="004D5E56"/>
    <w:pPr>
      <w:widowControl w:val="0"/>
      <w:shd w:val="clear" w:color="auto" w:fill="FFFFFF"/>
      <w:spacing w:before="840" w:after="300" w:line="0" w:lineRule="atLeast"/>
    </w:pPr>
    <w:rPr>
      <w:rFonts w:ascii="Microsoft Sans Serif" w:eastAsia="Microsoft Sans Serif" w:hAnsi="Microsoft Sans Serif"/>
      <w:noProof w:val="0"/>
      <w:sz w:val="21"/>
      <w:szCs w:val="21"/>
    </w:rPr>
  </w:style>
  <w:style w:type="paragraph" w:customStyle="1" w:styleId="ust">
    <w:name w:val="ust"/>
    <w:basedOn w:val="Normalny"/>
    <w:rsid w:val="00307788"/>
    <w:pPr>
      <w:spacing w:before="100" w:beforeAutospacing="1" w:after="100" w:afterAutospacing="1"/>
      <w:jc w:val="left"/>
    </w:pPr>
    <w:rPr>
      <w:rFonts w:ascii="Times New Roman" w:eastAsia="Times New Roman" w:hAnsi="Times New Roman"/>
      <w:noProof w:val="0"/>
      <w:sz w:val="24"/>
      <w:szCs w:val="24"/>
      <w:lang w:eastAsia="pl-PL"/>
    </w:rPr>
  </w:style>
  <w:style w:type="paragraph" w:customStyle="1" w:styleId="art">
    <w:name w:val="art"/>
    <w:basedOn w:val="Normalny"/>
    <w:rsid w:val="00307788"/>
    <w:pPr>
      <w:spacing w:before="100" w:beforeAutospacing="1" w:after="100" w:afterAutospacing="1"/>
      <w:jc w:val="left"/>
    </w:pPr>
    <w:rPr>
      <w:rFonts w:ascii="Times New Roman" w:eastAsia="Times New Roman" w:hAnsi="Times New Roman"/>
      <w:noProof w:val="0"/>
      <w:sz w:val="24"/>
      <w:szCs w:val="24"/>
      <w:lang w:eastAsia="pl-PL"/>
    </w:rPr>
  </w:style>
  <w:style w:type="paragraph" w:customStyle="1" w:styleId="Default">
    <w:name w:val="Default"/>
    <w:rsid w:val="00F13C84"/>
    <w:pPr>
      <w:autoSpaceDE w:val="0"/>
      <w:autoSpaceDN w:val="0"/>
      <w:adjustRightInd w:val="0"/>
    </w:pPr>
    <w:rPr>
      <w:rFonts w:ascii="Times New Roman" w:hAnsi="Times New Roman"/>
      <w:color w:val="000000"/>
      <w:sz w:val="24"/>
      <w:szCs w:val="24"/>
      <w:lang w:eastAsia="en-US"/>
    </w:rPr>
  </w:style>
  <w:style w:type="character" w:customStyle="1" w:styleId="Teksttreci2Bezkursywy">
    <w:name w:val="Tekst treści (2) + Bez kursywy"/>
    <w:rsid w:val="00234C75"/>
    <w:rPr>
      <w:rFonts w:ascii="Times New Roman" w:eastAsia="Times New Roman" w:hAnsi="Times New Roman" w:cs="Times New Roman"/>
      <w:b w:val="0"/>
      <w:bCs w:val="0"/>
      <w:i/>
      <w:iCs/>
      <w:smallCaps w:val="0"/>
      <w:strike w:val="0"/>
      <w:color w:val="000000"/>
      <w:spacing w:val="0"/>
      <w:w w:val="100"/>
      <w:position w:val="0"/>
      <w:sz w:val="22"/>
      <w:szCs w:val="22"/>
      <w:u w:val="none"/>
      <w:lang w:val="pl-PL" w:eastAsia="pl-PL" w:bidi="pl-PL"/>
    </w:rPr>
  </w:style>
  <w:style w:type="paragraph" w:customStyle="1" w:styleId="Nagwek22">
    <w:name w:val="Nagłówek2"/>
    <w:basedOn w:val="Normalny"/>
    <w:next w:val="Tekstpodstawowy"/>
    <w:rsid w:val="00553952"/>
    <w:pPr>
      <w:keepNext/>
      <w:widowControl w:val="0"/>
      <w:suppressAutoHyphens/>
      <w:spacing w:before="240" w:after="120"/>
      <w:jc w:val="left"/>
    </w:pPr>
    <w:rPr>
      <w:rFonts w:ascii="Arial" w:eastAsia="Lucida Sans Unicode" w:hAnsi="Arial" w:cs="Tahoma"/>
      <w:noProof w:val="0"/>
      <w:kern w:val="1"/>
      <w:sz w:val="28"/>
      <w:szCs w:val="28"/>
      <w:lang w:eastAsia="ar-SA"/>
    </w:rPr>
  </w:style>
  <w:style w:type="paragraph" w:customStyle="1" w:styleId="Listapunktowana21">
    <w:name w:val="Lista punktowana 21"/>
    <w:basedOn w:val="Normalny"/>
    <w:rsid w:val="00BE336C"/>
    <w:pPr>
      <w:widowControl w:val="0"/>
      <w:numPr>
        <w:numId w:val="1"/>
      </w:numPr>
      <w:suppressAutoHyphens/>
      <w:ind w:left="-1800" w:firstLine="0"/>
      <w:jc w:val="left"/>
    </w:pPr>
    <w:rPr>
      <w:rFonts w:ascii="Times New Roman" w:eastAsia="Lucida Sans Unicode" w:hAnsi="Times New Roman"/>
      <w:noProof w:val="0"/>
      <w:kern w:val="1"/>
      <w:sz w:val="24"/>
      <w:szCs w:val="24"/>
      <w:lang w:eastAsia="ar-SA"/>
    </w:rPr>
  </w:style>
  <w:style w:type="paragraph" w:customStyle="1" w:styleId="NormalnyWyjustowany">
    <w:name w:val="Normalny + Wyjustowany"/>
    <w:basedOn w:val="Normalny"/>
    <w:rsid w:val="0025769F"/>
    <w:pPr>
      <w:numPr>
        <w:ilvl w:val="2"/>
        <w:numId w:val="3"/>
      </w:numPr>
      <w:jc w:val="both"/>
    </w:pPr>
    <w:rPr>
      <w:rFonts w:ascii="Times New Roman" w:eastAsia="Times New Roman" w:hAnsi="Times New Roman"/>
      <w:noProof w:val="0"/>
      <w:sz w:val="24"/>
      <w:szCs w:val="24"/>
      <w:lang w:eastAsia="pl-PL"/>
    </w:rPr>
  </w:style>
  <w:style w:type="character" w:customStyle="1" w:styleId="h2">
    <w:name w:val="h2"/>
    <w:basedOn w:val="Domylnaczcionkaakapitu"/>
    <w:rsid w:val="00C60D04"/>
  </w:style>
  <w:style w:type="character" w:customStyle="1" w:styleId="st">
    <w:name w:val="st"/>
    <w:basedOn w:val="Domylnaczcionkaakapitu"/>
    <w:rsid w:val="00C60D04"/>
  </w:style>
  <w:style w:type="paragraph" w:styleId="Tekstkomentarza">
    <w:name w:val="annotation text"/>
    <w:basedOn w:val="Normalny"/>
    <w:link w:val="TekstkomentarzaZnak"/>
    <w:uiPriority w:val="99"/>
    <w:semiHidden/>
    <w:unhideWhenUsed/>
    <w:rsid w:val="00B03105"/>
    <w:pPr>
      <w:jc w:val="left"/>
    </w:pPr>
    <w:rPr>
      <w:rFonts w:ascii="Times New Roman" w:eastAsia="Times New Roman" w:hAnsi="Times New Roman"/>
      <w:noProof w:val="0"/>
      <w:sz w:val="20"/>
      <w:szCs w:val="20"/>
    </w:rPr>
  </w:style>
  <w:style w:type="character" w:customStyle="1" w:styleId="TekstkomentarzaZnak">
    <w:name w:val="Tekst komentarza Znak"/>
    <w:link w:val="Tekstkomentarza"/>
    <w:uiPriority w:val="99"/>
    <w:semiHidden/>
    <w:rsid w:val="00B03105"/>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B03105"/>
    <w:rPr>
      <w:b/>
      <w:bCs/>
    </w:rPr>
  </w:style>
  <w:style w:type="character" w:customStyle="1" w:styleId="TematkomentarzaZnak">
    <w:name w:val="Temat komentarza Znak"/>
    <w:link w:val="Tematkomentarza"/>
    <w:uiPriority w:val="99"/>
    <w:semiHidden/>
    <w:rsid w:val="00B03105"/>
    <w:rPr>
      <w:rFonts w:ascii="Times New Roman" w:eastAsia="Times New Roman" w:hAnsi="Times New Roman"/>
      <w:b/>
      <w:bCs/>
    </w:rPr>
  </w:style>
  <w:style w:type="paragraph" w:styleId="Nagwekspisutreci">
    <w:name w:val="TOC Heading"/>
    <w:basedOn w:val="Nagwek1"/>
    <w:next w:val="Normalny"/>
    <w:uiPriority w:val="39"/>
    <w:qFormat/>
    <w:rsid w:val="004A6EE3"/>
    <w:pPr>
      <w:spacing w:before="240" w:line="259" w:lineRule="auto"/>
      <w:jc w:val="left"/>
      <w:outlineLvl w:val="9"/>
    </w:pPr>
    <w:rPr>
      <w:rFonts w:ascii="Calibri Light" w:eastAsia="MS Gothic" w:hAnsi="Calibri Light"/>
      <w:b w:val="0"/>
      <w:bCs w:val="0"/>
      <w:noProof w:val="0"/>
      <w:color w:val="2E74B5"/>
      <w:sz w:val="32"/>
      <w:szCs w:val="32"/>
      <w:lang w:eastAsia="pl-PL"/>
    </w:rPr>
  </w:style>
  <w:style w:type="paragraph" w:styleId="Spistreci2">
    <w:name w:val="toc 2"/>
    <w:basedOn w:val="Normalny"/>
    <w:next w:val="Normalny"/>
    <w:autoRedefine/>
    <w:uiPriority w:val="39"/>
    <w:unhideWhenUsed/>
    <w:qFormat/>
    <w:rsid w:val="00090371"/>
    <w:pPr>
      <w:tabs>
        <w:tab w:val="right" w:leader="dot" w:pos="9062"/>
      </w:tabs>
      <w:spacing w:line="276" w:lineRule="auto"/>
      <w:ind w:left="1701" w:hanging="992"/>
      <w:jc w:val="left"/>
    </w:pPr>
    <w:rPr>
      <w:smallCaps/>
    </w:rPr>
  </w:style>
  <w:style w:type="character" w:styleId="UyteHipercze">
    <w:name w:val="FollowedHyperlink"/>
    <w:uiPriority w:val="99"/>
    <w:semiHidden/>
    <w:unhideWhenUsed/>
    <w:rsid w:val="005B0737"/>
    <w:rPr>
      <w:color w:val="954F72"/>
      <w:u w:val="single"/>
    </w:rPr>
  </w:style>
  <w:style w:type="paragraph" w:styleId="Spistreci3">
    <w:name w:val="toc 3"/>
    <w:basedOn w:val="Normalny"/>
    <w:next w:val="Normalny"/>
    <w:autoRedefine/>
    <w:uiPriority w:val="39"/>
    <w:unhideWhenUsed/>
    <w:qFormat/>
    <w:rsid w:val="000D20DC"/>
    <w:pPr>
      <w:ind w:left="440"/>
      <w:jc w:val="left"/>
    </w:pPr>
    <w:rPr>
      <w:i/>
    </w:rPr>
  </w:style>
  <w:style w:type="paragraph" w:styleId="Spistreci4">
    <w:name w:val="toc 4"/>
    <w:basedOn w:val="Normalny"/>
    <w:next w:val="Normalny"/>
    <w:autoRedefine/>
    <w:uiPriority w:val="39"/>
    <w:unhideWhenUsed/>
    <w:rsid w:val="000D20DC"/>
    <w:pPr>
      <w:ind w:left="660"/>
      <w:jc w:val="left"/>
    </w:pPr>
    <w:rPr>
      <w:sz w:val="18"/>
      <w:szCs w:val="18"/>
    </w:rPr>
  </w:style>
  <w:style w:type="paragraph" w:styleId="Spistreci5">
    <w:name w:val="toc 5"/>
    <w:basedOn w:val="Normalny"/>
    <w:next w:val="Normalny"/>
    <w:autoRedefine/>
    <w:uiPriority w:val="39"/>
    <w:unhideWhenUsed/>
    <w:rsid w:val="000D20DC"/>
    <w:pPr>
      <w:ind w:left="880"/>
      <w:jc w:val="left"/>
    </w:pPr>
    <w:rPr>
      <w:sz w:val="18"/>
      <w:szCs w:val="18"/>
    </w:rPr>
  </w:style>
  <w:style w:type="paragraph" w:styleId="Spistreci6">
    <w:name w:val="toc 6"/>
    <w:basedOn w:val="Normalny"/>
    <w:next w:val="Normalny"/>
    <w:autoRedefine/>
    <w:uiPriority w:val="39"/>
    <w:unhideWhenUsed/>
    <w:rsid w:val="000D20DC"/>
    <w:pPr>
      <w:ind w:left="1100"/>
      <w:jc w:val="left"/>
    </w:pPr>
    <w:rPr>
      <w:sz w:val="18"/>
      <w:szCs w:val="18"/>
    </w:rPr>
  </w:style>
  <w:style w:type="paragraph" w:styleId="Spistreci7">
    <w:name w:val="toc 7"/>
    <w:basedOn w:val="Normalny"/>
    <w:next w:val="Normalny"/>
    <w:autoRedefine/>
    <w:uiPriority w:val="39"/>
    <w:unhideWhenUsed/>
    <w:rsid w:val="000D20DC"/>
    <w:pPr>
      <w:ind w:left="1320"/>
      <w:jc w:val="left"/>
    </w:pPr>
    <w:rPr>
      <w:sz w:val="18"/>
      <w:szCs w:val="18"/>
    </w:rPr>
  </w:style>
  <w:style w:type="paragraph" w:styleId="Spistreci8">
    <w:name w:val="toc 8"/>
    <w:basedOn w:val="Normalny"/>
    <w:next w:val="Normalny"/>
    <w:autoRedefine/>
    <w:uiPriority w:val="39"/>
    <w:unhideWhenUsed/>
    <w:rsid w:val="000D20DC"/>
    <w:pPr>
      <w:ind w:left="1540"/>
      <w:jc w:val="left"/>
    </w:pPr>
    <w:rPr>
      <w:sz w:val="18"/>
      <w:szCs w:val="18"/>
    </w:rPr>
  </w:style>
  <w:style w:type="paragraph" w:styleId="Spistreci9">
    <w:name w:val="toc 9"/>
    <w:basedOn w:val="Normalny"/>
    <w:next w:val="Normalny"/>
    <w:autoRedefine/>
    <w:uiPriority w:val="39"/>
    <w:unhideWhenUsed/>
    <w:rsid w:val="000D20DC"/>
    <w:pPr>
      <w:ind w:left="1760"/>
      <w:jc w:val="left"/>
    </w:pPr>
    <w:rPr>
      <w:sz w:val="18"/>
      <w:szCs w:val="18"/>
    </w:rPr>
  </w:style>
  <w:style w:type="paragraph" w:customStyle="1" w:styleId="paragraf">
    <w:name w:val="paragraf"/>
    <w:basedOn w:val="Normalny"/>
    <w:rsid w:val="00551789"/>
  </w:style>
  <w:style w:type="character" w:customStyle="1" w:styleId="Nierozpoznanawzmianka1">
    <w:name w:val="Nierozpoznana wzmianka1"/>
    <w:uiPriority w:val="99"/>
    <w:semiHidden/>
    <w:unhideWhenUsed/>
    <w:rsid w:val="00A865DE"/>
    <w:rPr>
      <w:color w:val="808080"/>
      <w:shd w:val="clear" w:color="auto" w:fill="E6E6E6"/>
    </w:rPr>
  </w:style>
  <w:style w:type="numbering" w:customStyle="1" w:styleId="Bezlisty1">
    <w:name w:val="Bez listy1"/>
    <w:next w:val="Bezlisty"/>
    <w:uiPriority w:val="99"/>
    <w:semiHidden/>
    <w:unhideWhenUsed/>
    <w:rsid w:val="004E6853"/>
  </w:style>
  <w:style w:type="numbering" w:customStyle="1" w:styleId="Bezlisty11">
    <w:name w:val="Bez listy11"/>
    <w:next w:val="Bezlisty"/>
    <w:uiPriority w:val="99"/>
    <w:semiHidden/>
    <w:unhideWhenUsed/>
    <w:rsid w:val="004E6853"/>
  </w:style>
  <w:style w:type="table" w:styleId="Tabela-Siatka">
    <w:name w:val="Table Grid"/>
    <w:basedOn w:val="Standardowy"/>
    <w:rsid w:val="00CE24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pbe963a7dmsonormal">
    <w:name w:val="gwpbe963a7d_msonormal"/>
    <w:basedOn w:val="Normalny"/>
    <w:rsid w:val="00C731F9"/>
    <w:pPr>
      <w:spacing w:before="100" w:beforeAutospacing="1" w:after="100" w:afterAutospacing="1"/>
      <w:jc w:val="left"/>
    </w:pPr>
    <w:rPr>
      <w:rFonts w:ascii="Times New Roman" w:eastAsia="Times New Roman" w:hAnsi="Times New Roman"/>
      <w:noProof w:val="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766814">
      <w:bodyDiv w:val="1"/>
      <w:marLeft w:val="0"/>
      <w:marRight w:val="0"/>
      <w:marTop w:val="0"/>
      <w:marBottom w:val="0"/>
      <w:divBdr>
        <w:top w:val="none" w:sz="0" w:space="0" w:color="auto"/>
        <w:left w:val="none" w:sz="0" w:space="0" w:color="auto"/>
        <w:bottom w:val="none" w:sz="0" w:space="0" w:color="auto"/>
        <w:right w:val="none" w:sz="0" w:space="0" w:color="auto"/>
      </w:divBdr>
      <w:divsChild>
        <w:div w:id="1199781582">
          <w:marLeft w:val="0"/>
          <w:marRight w:val="0"/>
          <w:marTop w:val="0"/>
          <w:marBottom w:val="0"/>
          <w:divBdr>
            <w:top w:val="none" w:sz="0" w:space="0" w:color="auto"/>
            <w:left w:val="none" w:sz="0" w:space="0" w:color="auto"/>
            <w:bottom w:val="none" w:sz="0" w:space="0" w:color="auto"/>
            <w:right w:val="none" w:sz="0" w:space="0" w:color="auto"/>
          </w:divBdr>
        </w:div>
      </w:divsChild>
    </w:div>
    <w:div w:id="349839118">
      <w:bodyDiv w:val="1"/>
      <w:marLeft w:val="0"/>
      <w:marRight w:val="0"/>
      <w:marTop w:val="0"/>
      <w:marBottom w:val="0"/>
      <w:divBdr>
        <w:top w:val="none" w:sz="0" w:space="0" w:color="auto"/>
        <w:left w:val="none" w:sz="0" w:space="0" w:color="auto"/>
        <w:bottom w:val="none" w:sz="0" w:space="0" w:color="auto"/>
        <w:right w:val="none" w:sz="0" w:space="0" w:color="auto"/>
      </w:divBdr>
    </w:div>
    <w:div w:id="606540471">
      <w:bodyDiv w:val="1"/>
      <w:marLeft w:val="0"/>
      <w:marRight w:val="0"/>
      <w:marTop w:val="0"/>
      <w:marBottom w:val="0"/>
      <w:divBdr>
        <w:top w:val="none" w:sz="0" w:space="0" w:color="auto"/>
        <w:left w:val="none" w:sz="0" w:space="0" w:color="auto"/>
        <w:bottom w:val="none" w:sz="0" w:space="0" w:color="auto"/>
        <w:right w:val="none" w:sz="0" w:space="0" w:color="auto"/>
      </w:divBdr>
      <w:divsChild>
        <w:div w:id="989094096">
          <w:marLeft w:val="0"/>
          <w:marRight w:val="0"/>
          <w:marTop w:val="0"/>
          <w:marBottom w:val="0"/>
          <w:divBdr>
            <w:top w:val="none" w:sz="0" w:space="0" w:color="auto"/>
            <w:left w:val="none" w:sz="0" w:space="0" w:color="auto"/>
            <w:bottom w:val="none" w:sz="0" w:space="0" w:color="auto"/>
            <w:right w:val="none" w:sz="0" w:space="0" w:color="auto"/>
          </w:divBdr>
        </w:div>
      </w:divsChild>
    </w:div>
    <w:div w:id="667246121">
      <w:bodyDiv w:val="1"/>
      <w:marLeft w:val="0"/>
      <w:marRight w:val="0"/>
      <w:marTop w:val="0"/>
      <w:marBottom w:val="0"/>
      <w:divBdr>
        <w:top w:val="none" w:sz="0" w:space="0" w:color="auto"/>
        <w:left w:val="none" w:sz="0" w:space="0" w:color="auto"/>
        <w:bottom w:val="none" w:sz="0" w:space="0" w:color="auto"/>
        <w:right w:val="none" w:sz="0" w:space="0" w:color="auto"/>
      </w:divBdr>
    </w:div>
    <w:div w:id="678002539">
      <w:bodyDiv w:val="1"/>
      <w:marLeft w:val="0"/>
      <w:marRight w:val="0"/>
      <w:marTop w:val="0"/>
      <w:marBottom w:val="0"/>
      <w:divBdr>
        <w:top w:val="none" w:sz="0" w:space="0" w:color="auto"/>
        <w:left w:val="none" w:sz="0" w:space="0" w:color="auto"/>
        <w:bottom w:val="none" w:sz="0" w:space="0" w:color="auto"/>
        <w:right w:val="none" w:sz="0" w:space="0" w:color="auto"/>
      </w:divBdr>
    </w:div>
    <w:div w:id="812063448">
      <w:bodyDiv w:val="1"/>
      <w:marLeft w:val="0"/>
      <w:marRight w:val="0"/>
      <w:marTop w:val="0"/>
      <w:marBottom w:val="0"/>
      <w:divBdr>
        <w:top w:val="none" w:sz="0" w:space="0" w:color="auto"/>
        <w:left w:val="none" w:sz="0" w:space="0" w:color="auto"/>
        <w:bottom w:val="none" w:sz="0" w:space="0" w:color="auto"/>
        <w:right w:val="none" w:sz="0" w:space="0" w:color="auto"/>
      </w:divBdr>
      <w:divsChild>
        <w:div w:id="1532570214">
          <w:marLeft w:val="0"/>
          <w:marRight w:val="0"/>
          <w:marTop w:val="0"/>
          <w:marBottom w:val="0"/>
          <w:divBdr>
            <w:top w:val="none" w:sz="0" w:space="0" w:color="auto"/>
            <w:left w:val="none" w:sz="0" w:space="0" w:color="auto"/>
            <w:bottom w:val="none" w:sz="0" w:space="0" w:color="auto"/>
            <w:right w:val="none" w:sz="0" w:space="0" w:color="auto"/>
          </w:divBdr>
          <w:divsChild>
            <w:div w:id="8605702">
              <w:marLeft w:val="0"/>
              <w:marRight w:val="0"/>
              <w:marTop w:val="0"/>
              <w:marBottom w:val="0"/>
              <w:divBdr>
                <w:top w:val="none" w:sz="0" w:space="0" w:color="auto"/>
                <w:left w:val="none" w:sz="0" w:space="0" w:color="auto"/>
                <w:bottom w:val="none" w:sz="0" w:space="0" w:color="auto"/>
                <w:right w:val="none" w:sz="0" w:space="0" w:color="auto"/>
              </w:divBdr>
            </w:div>
            <w:div w:id="21364976">
              <w:marLeft w:val="0"/>
              <w:marRight w:val="0"/>
              <w:marTop w:val="0"/>
              <w:marBottom w:val="0"/>
              <w:divBdr>
                <w:top w:val="none" w:sz="0" w:space="0" w:color="auto"/>
                <w:left w:val="none" w:sz="0" w:space="0" w:color="auto"/>
                <w:bottom w:val="none" w:sz="0" w:space="0" w:color="auto"/>
                <w:right w:val="none" w:sz="0" w:space="0" w:color="auto"/>
              </w:divBdr>
            </w:div>
            <w:div w:id="53433449">
              <w:marLeft w:val="0"/>
              <w:marRight w:val="0"/>
              <w:marTop w:val="0"/>
              <w:marBottom w:val="0"/>
              <w:divBdr>
                <w:top w:val="none" w:sz="0" w:space="0" w:color="auto"/>
                <w:left w:val="none" w:sz="0" w:space="0" w:color="auto"/>
                <w:bottom w:val="none" w:sz="0" w:space="0" w:color="auto"/>
                <w:right w:val="none" w:sz="0" w:space="0" w:color="auto"/>
              </w:divBdr>
            </w:div>
            <w:div w:id="109249412">
              <w:marLeft w:val="0"/>
              <w:marRight w:val="0"/>
              <w:marTop w:val="0"/>
              <w:marBottom w:val="0"/>
              <w:divBdr>
                <w:top w:val="none" w:sz="0" w:space="0" w:color="auto"/>
                <w:left w:val="none" w:sz="0" w:space="0" w:color="auto"/>
                <w:bottom w:val="none" w:sz="0" w:space="0" w:color="auto"/>
                <w:right w:val="none" w:sz="0" w:space="0" w:color="auto"/>
              </w:divBdr>
            </w:div>
            <w:div w:id="112098768">
              <w:marLeft w:val="0"/>
              <w:marRight w:val="0"/>
              <w:marTop w:val="0"/>
              <w:marBottom w:val="0"/>
              <w:divBdr>
                <w:top w:val="none" w:sz="0" w:space="0" w:color="auto"/>
                <w:left w:val="none" w:sz="0" w:space="0" w:color="auto"/>
                <w:bottom w:val="none" w:sz="0" w:space="0" w:color="auto"/>
                <w:right w:val="none" w:sz="0" w:space="0" w:color="auto"/>
              </w:divBdr>
            </w:div>
            <w:div w:id="124083333">
              <w:marLeft w:val="0"/>
              <w:marRight w:val="0"/>
              <w:marTop w:val="0"/>
              <w:marBottom w:val="0"/>
              <w:divBdr>
                <w:top w:val="none" w:sz="0" w:space="0" w:color="auto"/>
                <w:left w:val="none" w:sz="0" w:space="0" w:color="auto"/>
                <w:bottom w:val="none" w:sz="0" w:space="0" w:color="auto"/>
                <w:right w:val="none" w:sz="0" w:space="0" w:color="auto"/>
              </w:divBdr>
            </w:div>
            <w:div w:id="126242384">
              <w:marLeft w:val="0"/>
              <w:marRight w:val="0"/>
              <w:marTop w:val="0"/>
              <w:marBottom w:val="0"/>
              <w:divBdr>
                <w:top w:val="none" w:sz="0" w:space="0" w:color="auto"/>
                <w:left w:val="none" w:sz="0" w:space="0" w:color="auto"/>
                <w:bottom w:val="none" w:sz="0" w:space="0" w:color="auto"/>
                <w:right w:val="none" w:sz="0" w:space="0" w:color="auto"/>
              </w:divBdr>
            </w:div>
            <w:div w:id="191497232">
              <w:marLeft w:val="0"/>
              <w:marRight w:val="0"/>
              <w:marTop w:val="0"/>
              <w:marBottom w:val="0"/>
              <w:divBdr>
                <w:top w:val="none" w:sz="0" w:space="0" w:color="auto"/>
                <w:left w:val="none" w:sz="0" w:space="0" w:color="auto"/>
                <w:bottom w:val="none" w:sz="0" w:space="0" w:color="auto"/>
                <w:right w:val="none" w:sz="0" w:space="0" w:color="auto"/>
              </w:divBdr>
            </w:div>
            <w:div w:id="196894009">
              <w:marLeft w:val="0"/>
              <w:marRight w:val="0"/>
              <w:marTop w:val="0"/>
              <w:marBottom w:val="0"/>
              <w:divBdr>
                <w:top w:val="none" w:sz="0" w:space="0" w:color="auto"/>
                <w:left w:val="none" w:sz="0" w:space="0" w:color="auto"/>
                <w:bottom w:val="none" w:sz="0" w:space="0" w:color="auto"/>
                <w:right w:val="none" w:sz="0" w:space="0" w:color="auto"/>
              </w:divBdr>
            </w:div>
            <w:div w:id="244918461">
              <w:marLeft w:val="0"/>
              <w:marRight w:val="0"/>
              <w:marTop w:val="0"/>
              <w:marBottom w:val="0"/>
              <w:divBdr>
                <w:top w:val="none" w:sz="0" w:space="0" w:color="auto"/>
                <w:left w:val="none" w:sz="0" w:space="0" w:color="auto"/>
                <w:bottom w:val="none" w:sz="0" w:space="0" w:color="auto"/>
                <w:right w:val="none" w:sz="0" w:space="0" w:color="auto"/>
              </w:divBdr>
            </w:div>
            <w:div w:id="259602640">
              <w:marLeft w:val="0"/>
              <w:marRight w:val="0"/>
              <w:marTop w:val="0"/>
              <w:marBottom w:val="0"/>
              <w:divBdr>
                <w:top w:val="none" w:sz="0" w:space="0" w:color="auto"/>
                <w:left w:val="none" w:sz="0" w:space="0" w:color="auto"/>
                <w:bottom w:val="none" w:sz="0" w:space="0" w:color="auto"/>
                <w:right w:val="none" w:sz="0" w:space="0" w:color="auto"/>
              </w:divBdr>
            </w:div>
            <w:div w:id="311056791">
              <w:marLeft w:val="0"/>
              <w:marRight w:val="0"/>
              <w:marTop w:val="0"/>
              <w:marBottom w:val="0"/>
              <w:divBdr>
                <w:top w:val="none" w:sz="0" w:space="0" w:color="auto"/>
                <w:left w:val="none" w:sz="0" w:space="0" w:color="auto"/>
                <w:bottom w:val="none" w:sz="0" w:space="0" w:color="auto"/>
                <w:right w:val="none" w:sz="0" w:space="0" w:color="auto"/>
              </w:divBdr>
            </w:div>
            <w:div w:id="312610441">
              <w:marLeft w:val="0"/>
              <w:marRight w:val="0"/>
              <w:marTop w:val="0"/>
              <w:marBottom w:val="0"/>
              <w:divBdr>
                <w:top w:val="none" w:sz="0" w:space="0" w:color="auto"/>
                <w:left w:val="none" w:sz="0" w:space="0" w:color="auto"/>
                <w:bottom w:val="none" w:sz="0" w:space="0" w:color="auto"/>
                <w:right w:val="none" w:sz="0" w:space="0" w:color="auto"/>
              </w:divBdr>
            </w:div>
            <w:div w:id="362174245">
              <w:marLeft w:val="0"/>
              <w:marRight w:val="0"/>
              <w:marTop w:val="0"/>
              <w:marBottom w:val="0"/>
              <w:divBdr>
                <w:top w:val="none" w:sz="0" w:space="0" w:color="auto"/>
                <w:left w:val="none" w:sz="0" w:space="0" w:color="auto"/>
                <w:bottom w:val="none" w:sz="0" w:space="0" w:color="auto"/>
                <w:right w:val="none" w:sz="0" w:space="0" w:color="auto"/>
              </w:divBdr>
            </w:div>
            <w:div w:id="384766254">
              <w:marLeft w:val="0"/>
              <w:marRight w:val="0"/>
              <w:marTop w:val="0"/>
              <w:marBottom w:val="0"/>
              <w:divBdr>
                <w:top w:val="none" w:sz="0" w:space="0" w:color="auto"/>
                <w:left w:val="none" w:sz="0" w:space="0" w:color="auto"/>
                <w:bottom w:val="none" w:sz="0" w:space="0" w:color="auto"/>
                <w:right w:val="none" w:sz="0" w:space="0" w:color="auto"/>
              </w:divBdr>
            </w:div>
            <w:div w:id="393701816">
              <w:marLeft w:val="0"/>
              <w:marRight w:val="0"/>
              <w:marTop w:val="0"/>
              <w:marBottom w:val="0"/>
              <w:divBdr>
                <w:top w:val="none" w:sz="0" w:space="0" w:color="auto"/>
                <w:left w:val="none" w:sz="0" w:space="0" w:color="auto"/>
                <w:bottom w:val="none" w:sz="0" w:space="0" w:color="auto"/>
                <w:right w:val="none" w:sz="0" w:space="0" w:color="auto"/>
              </w:divBdr>
            </w:div>
            <w:div w:id="411585737">
              <w:marLeft w:val="0"/>
              <w:marRight w:val="0"/>
              <w:marTop w:val="0"/>
              <w:marBottom w:val="0"/>
              <w:divBdr>
                <w:top w:val="none" w:sz="0" w:space="0" w:color="auto"/>
                <w:left w:val="none" w:sz="0" w:space="0" w:color="auto"/>
                <w:bottom w:val="none" w:sz="0" w:space="0" w:color="auto"/>
                <w:right w:val="none" w:sz="0" w:space="0" w:color="auto"/>
              </w:divBdr>
            </w:div>
            <w:div w:id="429082696">
              <w:marLeft w:val="0"/>
              <w:marRight w:val="0"/>
              <w:marTop w:val="0"/>
              <w:marBottom w:val="0"/>
              <w:divBdr>
                <w:top w:val="none" w:sz="0" w:space="0" w:color="auto"/>
                <w:left w:val="none" w:sz="0" w:space="0" w:color="auto"/>
                <w:bottom w:val="none" w:sz="0" w:space="0" w:color="auto"/>
                <w:right w:val="none" w:sz="0" w:space="0" w:color="auto"/>
              </w:divBdr>
            </w:div>
            <w:div w:id="448933535">
              <w:marLeft w:val="0"/>
              <w:marRight w:val="0"/>
              <w:marTop w:val="0"/>
              <w:marBottom w:val="0"/>
              <w:divBdr>
                <w:top w:val="none" w:sz="0" w:space="0" w:color="auto"/>
                <w:left w:val="none" w:sz="0" w:space="0" w:color="auto"/>
                <w:bottom w:val="none" w:sz="0" w:space="0" w:color="auto"/>
                <w:right w:val="none" w:sz="0" w:space="0" w:color="auto"/>
              </w:divBdr>
            </w:div>
            <w:div w:id="467358135">
              <w:marLeft w:val="0"/>
              <w:marRight w:val="0"/>
              <w:marTop w:val="0"/>
              <w:marBottom w:val="0"/>
              <w:divBdr>
                <w:top w:val="none" w:sz="0" w:space="0" w:color="auto"/>
                <w:left w:val="none" w:sz="0" w:space="0" w:color="auto"/>
                <w:bottom w:val="none" w:sz="0" w:space="0" w:color="auto"/>
                <w:right w:val="none" w:sz="0" w:space="0" w:color="auto"/>
              </w:divBdr>
            </w:div>
            <w:div w:id="467670135">
              <w:marLeft w:val="0"/>
              <w:marRight w:val="0"/>
              <w:marTop w:val="0"/>
              <w:marBottom w:val="0"/>
              <w:divBdr>
                <w:top w:val="none" w:sz="0" w:space="0" w:color="auto"/>
                <w:left w:val="none" w:sz="0" w:space="0" w:color="auto"/>
                <w:bottom w:val="none" w:sz="0" w:space="0" w:color="auto"/>
                <w:right w:val="none" w:sz="0" w:space="0" w:color="auto"/>
              </w:divBdr>
            </w:div>
            <w:div w:id="472522989">
              <w:marLeft w:val="0"/>
              <w:marRight w:val="0"/>
              <w:marTop w:val="0"/>
              <w:marBottom w:val="0"/>
              <w:divBdr>
                <w:top w:val="none" w:sz="0" w:space="0" w:color="auto"/>
                <w:left w:val="none" w:sz="0" w:space="0" w:color="auto"/>
                <w:bottom w:val="none" w:sz="0" w:space="0" w:color="auto"/>
                <w:right w:val="none" w:sz="0" w:space="0" w:color="auto"/>
              </w:divBdr>
            </w:div>
            <w:div w:id="507912163">
              <w:marLeft w:val="0"/>
              <w:marRight w:val="0"/>
              <w:marTop w:val="0"/>
              <w:marBottom w:val="0"/>
              <w:divBdr>
                <w:top w:val="none" w:sz="0" w:space="0" w:color="auto"/>
                <w:left w:val="none" w:sz="0" w:space="0" w:color="auto"/>
                <w:bottom w:val="none" w:sz="0" w:space="0" w:color="auto"/>
                <w:right w:val="none" w:sz="0" w:space="0" w:color="auto"/>
              </w:divBdr>
            </w:div>
            <w:div w:id="524372309">
              <w:marLeft w:val="0"/>
              <w:marRight w:val="0"/>
              <w:marTop w:val="0"/>
              <w:marBottom w:val="0"/>
              <w:divBdr>
                <w:top w:val="none" w:sz="0" w:space="0" w:color="auto"/>
                <w:left w:val="none" w:sz="0" w:space="0" w:color="auto"/>
                <w:bottom w:val="none" w:sz="0" w:space="0" w:color="auto"/>
                <w:right w:val="none" w:sz="0" w:space="0" w:color="auto"/>
              </w:divBdr>
            </w:div>
            <w:div w:id="573471981">
              <w:marLeft w:val="0"/>
              <w:marRight w:val="0"/>
              <w:marTop w:val="0"/>
              <w:marBottom w:val="0"/>
              <w:divBdr>
                <w:top w:val="none" w:sz="0" w:space="0" w:color="auto"/>
                <w:left w:val="none" w:sz="0" w:space="0" w:color="auto"/>
                <w:bottom w:val="none" w:sz="0" w:space="0" w:color="auto"/>
                <w:right w:val="none" w:sz="0" w:space="0" w:color="auto"/>
              </w:divBdr>
            </w:div>
            <w:div w:id="581765431">
              <w:marLeft w:val="0"/>
              <w:marRight w:val="0"/>
              <w:marTop w:val="0"/>
              <w:marBottom w:val="0"/>
              <w:divBdr>
                <w:top w:val="none" w:sz="0" w:space="0" w:color="auto"/>
                <w:left w:val="none" w:sz="0" w:space="0" w:color="auto"/>
                <w:bottom w:val="none" w:sz="0" w:space="0" w:color="auto"/>
                <w:right w:val="none" w:sz="0" w:space="0" w:color="auto"/>
              </w:divBdr>
            </w:div>
            <w:div w:id="621619528">
              <w:marLeft w:val="0"/>
              <w:marRight w:val="0"/>
              <w:marTop w:val="0"/>
              <w:marBottom w:val="0"/>
              <w:divBdr>
                <w:top w:val="none" w:sz="0" w:space="0" w:color="auto"/>
                <w:left w:val="none" w:sz="0" w:space="0" w:color="auto"/>
                <w:bottom w:val="none" w:sz="0" w:space="0" w:color="auto"/>
                <w:right w:val="none" w:sz="0" w:space="0" w:color="auto"/>
              </w:divBdr>
            </w:div>
            <w:div w:id="629672643">
              <w:marLeft w:val="0"/>
              <w:marRight w:val="0"/>
              <w:marTop w:val="0"/>
              <w:marBottom w:val="0"/>
              <w:divBdr>
                <w:top w:val="none" w:sz="0" w:space="0" w:color="auto"/>
                <w:left w:val="none" w:sz="0" w:space="0" w:color="auto"/>
                <w:bottom w:val="none" w:sz="0" w:space="0" w:color="auto"/>
                <w:right w:val="none" w:sz="0" w:space="0" w:color="auto"/>
              </w:divBdr>
            </w:div>
            <w:div w:id="654919601">
              <w:marLeft w:val="0"/>
              <w:marRight w:val="0"/>
              <w:marTop w:val="0"/>
              <w:marBottom w:val="0"/>
              <w:divBdr>
                <w:top w:val="none" w:sz="0" w:space="0" w:color="auto"/>
                <w:left w:val="none" w:sz="0" w:space="0" w:color="auto"/>
                <w:bottom w:val="none" w:sz="0" w:space="0" w:color="auto"/>
                <w:right w:val="none" w:sz="0" w:space="0" w:color="auto"/>
              </w:divBdr>
            </w:div>
            <w:div w:id="659192737">
              <w:marLeft w:val="0"/>
              <w:marRight w:val="0"/>
              <w:marTop w:val="0"/>
              <w:marBottom w:val="0"/>
              <w:divBdr>
                <w:top w:val="none" w:sz="0" w:space="0" w:color="auto"/>
                <w:left w:val="none" w:sz="0" w:space="0" w:color="auto"/>
                <w:bottom w:val="none" w:sz="0" w:space="0" w:color="auto"/>
                <w:right w:val="none" w:sz="0" w:space="0" w:color="auto"/>
              </w:divBdr>
            </w:div>
            <w:div w:id="661665804">
              <w:marLeft w:val="0"/>
              <w:marRight w:val="0"/>
              <w:marTop w:val="0"/>
              <w:marBottom w:val="0"/>
              <w:divBdr>
                <w:top w:val="none" w:sz="0" w:space="0" w:color="auto"/>
                <w:left w:val="none" w:sz="0" w:space="0" w:color="auto"/>
                <w:bottom w:val="none" w:sz="0" w:space="0" w:color="auto"/>
                <w:right w:val="none" w:sz="0" w:space="0" w:color="auto"/>
              </w:divBdr>
            </w:div>
            <w:div w:id="713501806">
              <w:marLeft w:val="0"/>
              <w:marRight w:val="0"/>
              <w:marTop w:val="0"/>
              <w:marBottom w:val="0"/>
              <w:divBdr>
                <w:top w:val="none" w:sz="0" w:space="0" w:color="auto"/>
                <w:left w:val="none" w:sz="0" w:space="0" w:color="auto"/>
                <w:bottom w:val="none" w:sz="0" w:space="0" w:color="auto"/>
                <w:right w:val="none" w:sz="0" w:space="0" w:color="auto"/>
              </w:divBdr>
            </w:div>
            <w:div w:id="745299898">
              <w:marLeft w:val="0"/>
              <w:marRight w:val="0"/>
              <w:marTop w:val="0"/>
              <w:marBottom w:val="0"/>
              <w:divBdr>
                <w:top w:val="none" w:sz="0" w:space="0" w:color="auto"/>
                <w:left w:val="none" w:sz="0" w:space="0" w:color="auto"/>
                <w:bottom w:val="none" w:sz="0" w:space="0" w:color="auto"/>
                <w:right w:val="none" w:sz="0" w:space="0" w:color="auto"/>
              </w:divBdr>
            </w:div>
            <w:div w:id="771048735">
              <w:marLeft w:val="0"/>
              <w:marRight w:val="0"/>
              <w:marTop w:val="0"/>
              <w:marBottom w:val="0"/>
              <w:divBdr>
                <w:top w:val="none" w:sz="0" w:space="0" w:color="auto"/>
                <w:left w:val="none" w:sz="0" w:space="0" w:color="auto"/>
                <w:bottom w:val="none" w:sz="0" w:space="0" w:color="auto"/>
                <w:right w:val="none" w:sz="0" w:space="0" w:color="auto"/>
              </w:divBdr>
            </w:div>
            <w:div w:id="771321797">
              <w:marLeft w:val="0"/>
              <w:marRight w:val="0"/>
              <w:marTop w:val="0"/>
              <w:marBottom w:val="0"/>
              <w:divBdr>
                <w:top w:val="none" w:sz="0" w:space="0" w:color="auto"/>
                <w:left w:val="none" w:sz="0" w:space="0" w:color="auto"/>
                <w:bottom w:val="none" w:sz="0" w:space="0" w:color="auto"/>
                <w:right w:val="none" w:sz="0" w:space="0" w:color="auto"/>
              </w:divBdr>
            </w:div>
            <w:div w:id="787352442">
              <w:marLeft w:val="0"/>
              <w:marRight w:val="0"/>
              <w:marTop w:val="0"/>
              <w:marBottom w:val="0"/>
              <w:divBdr>
                <w:top w:val="none" w:sz="0" w:space="0" w:color="auto"/>
                <w:left w:val="none" w:sz="0" w:space="0" w:color="auto"/>
                <w:bottom w:val="none" w:sz="0" w:space="0" w:color="auto"/>
                <w:right w:val="none" w:sz="0" w:space="0" w:color="auto"/>
              </w:divBdr>
            </w:div>
            <w:div w:id="817962878">
              <w:marLeft w:val="0"/>
              <w:marRight w:val="0"/>
              <w:marTop w:val="0"/>
              <w:marBottom w:val="0"/>
              <w:divBdr>
                <w:top w:val="none" w:sz="0" w:space="0" w:color="auto"/>
                <w:left w:val="none" w:sz="0" w:space="0" w:color="auto"/>
                <w:bottom w:val="none" w:sz="0" w:space="0" w:color="auto"/>
                <w:right w:val="none" w:sz="0" w:space="0" w:color="auto"/>
              </w:divBdr>
            </w:div>
            <w:div w:id="842083747">
              <w:marLeft w:val="0"/>
              <w:marRight w:val="0"/>
              <w:marTop w:val="0"/>
              <w:marBottom w:val="0"/>
              <w:divBdr>
                <w:top w:val="none" w:sz="0" w:space="0" w:color="auto"/>
                <w:left w:val="none" w:sz="0" w:space="0" w:color="auto"/>
                <w:bottom w:val="none" w:sz="0" w:space="0" w:color="auto"/>
                <w:right w:val="none" w:sz="0" w:space="0" w:color="auto"/>
              </w:divBdr>
            </w:div>
            <w:div w:id="844562893">
              <w:marLeft w:val="0"/>
              <w:marRight w:val="0"/>
              <w:marTop w:val="0"/>
              <w:marBottom w:val="0"/>
              <w:divBdr>
                <w:top w:val="none" w:sz="0" w:space="0" w:color="auto"/>
                <w:left w:val="none" w:sz="0" w:space="0" w:color="auto"/>
                <w:bottom w:val="none" w:sz="0" w:space="0" w:color="auto"/>
                <w:right w:val="none" w:sz="0" w:space="0" w:color="auto"/>
              </w:divBdr>
            </w:div>
            <w:div w:id="915046354">
              <w:marLeft w:val="0"/>
              <w:marRight w:val="0"/>
              <w:marTop w:val="0"/>
              <w:marBottom w:val="0"/>
              <w:divBdr>
                <w:top w:val="none" w:sz="0" w:space="0" w:color="auto"/>
                <w:left w:val="none" w:sz="0" w:space="0" w:color="auto"/>
                <w:bottom w:val="none" w:sz="0" w:space="0" w:color="auto"/>
                <w:right w:val="none" w:sz="0" w:space="0" w:color="auto"/>
              </w:divBdr>
            </w:div>
            <w:div w:id="935089121">
              <w:marLeft w:val="0"/>
              <w:marRight w:val="0"/>
              <w:marTop w:val="0"/>
              <w:marBottom w:val="0"/>
              <w:divBdr>
                <w:top w:val="none" w:sz="0" w:space="0" w:color="auto"/>
                <w:left w:val="none" w:sz="0" w:space="0" w:color="auto"/>
                <w:bottom w:val="none" w:sz="0" w:space="0" w:color="auto"/>
                <w:right w:val="none" w:sz="0" w:space="0" w:color="auto"/>
              </w:divBdr>
            </w:div>
            <w:div w:id="943270177">
              <w:marLeft w:val="0"/>
              <w:marRight w:val="0"/>
              <w:marTop w:val="0"/>
              <w:marBottom w:val="0"/>
              <w:divBdr>
                <w:top w:val="none" w:sz="0" w:space="0" w:color="auto"/>
                <w:left w:val="none" w:sz="0" w:space="0" w:color="auto"/>
                <w:bottom w:val="none" w:sz="0" w:space="0" w:color="auto"/>
                <w:right w:val="none" w:sz="0" w:space="0" w:color="auto"/>
              </w:divBdr>
            </w:div>
            <w:div w:id="1063455694">
              <w:marLeft w:val="0"/>
              <w:marRight w:val="0"/>
              <w:marTop w:val="0"/>
              <w:marBottom w:val="0"/>
              <w:divBdr>
                <w:top w:val="none" w:sz="0" w:space="0" w:color="auto"/>
                <w:left w:val="none" w:sz="0" w:space="0" w:color="auto"/>
                <w:bottom w:val="none" w:sz="0" w:space="0" w:color="auto"/>
                <w:right w:val="none" w:sz="0" w:space="0" w:color="auto"/>
              </w:divBdr>
            </w:div>
            <w:div w:id="1069810063">
              <w:marLeft w:val="0"/>
              <w:marRight w:val="0"/>
              <w:marTop w:val="0"/>
              <w:marBottom w:val="0"/>
              <w:divBdr>
                <w:top w:val="none" w:sz="0" w:space="0" w:color="auto"/>
                <w:left w:val="none" w:sz="0" w:space="0" w:color="auto"/>
                <w:bottom w:val="none" w:sz="0" w:space="0" w:color="auto"/>
                <w:right w:val="none" w:sz="0" w:space="0" w:color="auto"/>
              </w:divBdr>
            </w:div>
            <w:div w:id="1085299030">
              <w:marLeft w:val="0"/>
              <w:marRight w:val="0"/>
              <w:marTop w:val="0"/>
              <w:marBottom w:val="0"/>
              <w:divBdr>
                <w:top w:val="none" w:sz="0" w:space="0" w:color="auto"/>
                <w:left w:val="none" w:sz="0" w:space="0" w:color="auto"/>
                <w:bottom w:val="none" w:sz="0" w:space="0" w:color="auto"/>
                <w:right w:val="none" w:sz="0" w:space="0" w:color="auto"/>
              </w:divBdr>
            </w:div>
            <w:div w:id="1097291253">
              <w:marLeft w:val="0"/>
              <w:marRight w:val="0"/>
              <w:marTop w:val="0"/>
              <w:marBottom w:val="0"/>
              <w:divBdr>
                <w:top w:val="none" w:sz="0" w:space="0" w:color="auto"/>
                <w:left w:val="none" w:sz="0" w:space="0" w:color="auto"/>
                <w:bottom w:val="none" w:sz="0" w:space="0" w:color="auto"/>
                <w:right w:val="none" w:sz="0" w:space="0" w:color="auto"/>
              </w:divBdr>
            </w:div>
            <w:div w:id="1100494968">
              <w:marLeft w:val="0"/>
              <w:marRight w:val="0"/>
              <w:marTop w:val="0"/>
              <w:marBottom w:val="0"/>
              <w:divBdr>
                <w:top w:val="none" w:sz="0" w:space="0" w:color="auto"/>
                <w:left w:val="none" w:sz="0" w:space="0" w:color="auto"/>
                <w:bottom w:val="none" w:sz="0" w:space="0" w:color="auto"/>
                <w:right w:val="none" w:sz="0" w:space="0" w:color="auto"/>
              </w:divBdr>
            </w:div>
            <w:div w:id="1124469077">
              <w:marLeft w:val="0"/>
              <w:marRight w:val="0"/>
              <w:marTop w:val="0"/>
              <w:marBottom w:val="0"/>
              <w:divBdr>
                <w:top w:val="none" w:sz="0" w:space="0" w:color="auto"/>
                <w:left w:val="none" w:sz="0" w:space="0" w:color="auto"/>
                <w:bottom w:val="none" w:sz="0" w:space="0" w:color="auto"/>
                <w:right w:val="none" w:sz="0" w:space="0" w:color="auto"/>
              </w:divBdr>
            </w:div>
            <w:div w:id="1159343116">
              <w:marLeft w:val="0"/>
              <w:marRight w:val="0"/>
              <w:marTop w:val="0"/>
              <w:marBottom w:val="0"/>
              <w:divBdr>
                <w:top w:val="none" w:sz="0" w:space="0" w:color="auto"/>
                <w:left w:val="none" w:sz="0" w:space="0" w:color="auto"/>
                <w:bottom w:val="none" w:sz="0" w:space="0" w:color="auto"/>
                <w:right w:val="none" w:sz="0" w:space="0" w:color="auto"/>
              </w:divBdr>
            </w:div>
            <w:div w:id="1164198198">
              <w:marLeft w:val="0"/>
              <w:marRight w:val="0"/>
              <w:marTop w:val="0"/>
              <w:marBottom w:val="0"/>
              <w:divBdr>
                <w:top w:val="none" w:sz="0" w:space="0" w:color="auto"/>
                <w:left w:val="none" w:sz="0" w:space="0" w:color="auto"/>
                <w:bottom w:val="none" w:sz="0" w:space="0" w:color="auto"/>
                <w:right w:val="none" w:sz="0" w:space="0" w:color="auto"/>
              </w:divBdr>
            </w:div>
            <w:div w:id="1222671774">
              <w:marLeft w:val="0"/>
              <w:marRight w:val="0"/>
              <w:marTop w:val="0"/>
              <w:marBottom w:val="0"/>
              <w:divBdr>
                <w:top w:val="none" w:sz="0" w:space="0" w:color="auto"/>
                <w:left w:val="none" w:sz="0" w:space="0" w:color="auto"/>
                <w:bottom w:val="none" w:sz="0" w:space="0" w:color="auto"/>
                <w:right w:val="none" w:sz="0" w:space="0" w:color="auto"/>
              </w:divBdr>
            </w:div>
            <w:div w:id="1232621797">
              <w:marLeft w:val="0"/>
              <w:marRight w:val="0"/>
              <w:marTop w:val="0"/>
              <w:marBottom w:val="0"/>
              <w:divBdr>
                <w:top w:val="none" w:sz="0" w:space="0" w:color="auto"/>
                <w:left w:val="none" w:sz="0" w:space="0" w:color="auto"/>
                <w:bottom w:val="none" w:sz="0" w:space="0" w:color="auto"/>
                <w:right w:val="none" w:sz="0" w:space="0" w:color="auto"/>
              </w:divBdr>
            </w:div>
            <w:div w:id="1240285767">
              <w:marLeft w:val="0"/>
              <w:marRight w:val="0"/>
              <w:marTop w:val="0"/>
              <w:marBottom w:val="0"/>
              <w:divBdr>
                <w:top w:val="none" w:sz="0" w:space="0" w:color="auto"/>
                <w:left w:val="none" w:sz="0" w:space="0" w:color="auto"/>
                <w:bottom w:val="none" w:sz="0" w:space="0" w:color="auto"/>
                <w:right w:val="none" w:sz="0" w:space="0" w:color="auto"/>
              </w:divBdr>
            </w:div>
            <w:div w:id="1253661261">
              <w:marLeft w:val="0"/>
              <w:marRight w:val="0"/>
              <w:marTop w:val="0"/>
              <w:marBottom w:val="0"/>
              <w:divBdr>
                <w:top w:val="none" w:sz="0" w:space="0" w:color="auto"/>
                <w:left w:val="none" w:sz="0" w:space="0" w:color="auto"/>
                <w:bottom w:val="none" w:sz="0" w:space="0" w:color="auto"/>
                <w:right w:val="none" w:sz="0" w:space="0" w:color="auto"/>
              </w:divBdr>
            </w:div>
            <w:div w:id="1293638923">
              <w:marLeft w:val="0"/>
              <w:marRight w:val="0"/>
              <w:marTop w:val="0"/>
              <w:marBottom w:val="0"/>
              <w:divBdr>
                <w:top w:val="none" w:sz="0" w:space="0" w:color="auto"/>
                <w:left w:val="none" w:sz="0" w:space="0" w:color="auto"/>
                <w:bottom w:val="none" w:sz="0" w:space="0" w:color="auto"/>
                <w:right w:val="none" w:sz="0" w:space="0" w:color="auto"/>
              </w:divBdr>
            </w:div>
            <w:div w:id="1295141865">
              <w:marLeft w:val="0"/>
              <w:marRight w:val="0"/>
              <w:marTop w:val="0"/>
              <w:marBottom w:val="0"/>
              <w:divBdr>
                <w:top w:val="none" w:sz="0" w:space="0" w:color="auto"/>
                <w:left w:val="none" w:sz="0" w:space="0" w:color="auto"/>
                <w:bottom w:val="none" w:sz="0" w:space="0" w:color="auto"/>
                <w:right w:val="none" w:sz="0" w:space="0" w:color="auto"/>
              </w:divBdr>
            </w:div>
            <w:div w:id="1299452365">
              <w:marLeft w:val="0"/>
              <w:marRight w:val="0"/>
              <w:marTop w:val="0"/>
              <w:marBottom w:val="0"/>
              <w:divBdr>
                <w:top w:val="none" w:sz="0" w:space="0" w:color="auto"/>
                <w:left w:val="none" w:sz="0" w:space="0" w:color="auto"/>
                <w:bottom w:val="none" w:sz="0" w:space="0" w:color="auto"/>
                <w:right w:val="none" w:sz="0" w:space="0" w:color="auto"/>
              </w:divBdr>
            </w:div>
            <w:div w:id="1305113345">
              <w:marLeft w:val="0"/>
              <w:marRight w:val="0"/>
              <w:marTop w:val="0"/>
              <w:marBottom w:val="0"/>
              <w:divBdr>
                <w:top w:val="none" w:sz="0" w:space="0" w:color="auto"/>
                <w:left w:val="none" w:sz="0" w:space="0" w:color="auto"/>
                <w:bottom w:val="none" w:sz="0" w:space="0" w:color="auto"/>
                <w:right w:val="none" w:sz="0" w:space="0" w:color="auto"/>
              </w:divBdr>
            </w:div>
            <w:div w:id="1323242865">
              <w:marLeft w:val="0"/>
              <w:marRight w:val="0"/>
              <w:marTop w:val="0"/>
              <w:marBottom w:val="0"/>
              <w:divBdr>
                <w:top w:val="none" w:sz="0" w:space="0" w:color="auto"/>
                <w:left w:val="none" w:sz="0" w:space="0" w:color="auto"/>
                <w:bottom w:val="none" w:sz="0" w:space="0" w:color="auto"/>
                <w:right w:val="none" w:sz="0" w:space="0" w:color="auto"/>
              </w:divBdr>
            </w:div>
            <w:div w:id="1323580785">
              <w:marLeft w:val="0"/>
              <w:marRight w:val="0"/>
              <w:marTop w:val="0"/>
              <w:marBottom w:val="0"/>
              <w:divBdr>
                <w:top w:val="none" w:sz="0" w:space="0" w:color="auto"/>
                <w:left w:val="none" w:sz="0" w:space="0" w:color="auto"/>
                <w:bottom w:val="none" w:sz="0" w:space="0" w:color="auto"/>
                <w:right w:val="none" w:sz="0" w:space="0" w:color="auto"/>
              </w:divBdr>
            </w:div>
            <w:div w:id="1335110024">
              <w:marLeft w:val="0"/>
              <w:marRight w:val="0"/>
              <w:marTop w:val="0"/>
              <w:marBottom w:val="0"/>
              <w:divBdr>
                <w:top w:val="none" w:sz="0" w:space="0" w:color="auto"/>
                <w:left w:val="none" w:sz="0" w:space="0" w:color="auto"/>
                <w:bottom w:val="none" w:sz="0" w:space="0" w:color="auto"/>
                <w:right w:val="none" w:sz="0" w:space="0" w:color="auto"/>
              </w:divBdr>
            </w:div>
            <w:div w:id="1338734011">
              <w:marLeft w:val="0"/>
              <w:marRight w:val="0"/>
              <w:marTop w:val="0"/>
              <w:marBottom w:val="0"/>
              <w:divBdr>
                <w:top w:val="none" w:sz="0" w:space="0" w:color="auto"/>
                <w:left w:val="none" w:sz="0" w:space="0" w:color="auto"/>
                <w:bottom w:val="none" w:sz="0" w:space="0" w:color="auto"/>
                <w:right w:val="none" w:sz="0" w:space="0" w:color="auto"/>
              </w:divBdr>
            </w:div>
            <w:div w:id="1342657083">
              <w:marLeft w:val="0"/>
              <w:marRight w:val="0"/>
              <w:marTop w:val="0"/>
              <w:marBottom w:val="0"/>
              <w:divBdr>
                <w:top w:val="none" w:sz="0" w:space="0" w:color="auto"/>
                <w:left w:val="none" w:sz="0" w:space="0" w:color="auto"/>
                <w:bottom w:val="none" w:sz="0" w:space="0" w:color="auto"/>
                <w:right w:val="none" w:sz="0" w:space="0" w:color="auto"/>
              </w:divBdr>
            </w:div>
            <w:div w:id="1346859809">
              <w:marLeft w:val="0"/>
              <w:marRight w:val="0"/>
              <w:marTop w:val="0"/>
              <w:marBottom w:val="0"/>
              <w:divBdr>
                <w:top w:val="none" w:sz="0" w:space="0" w:color="auto"/>
                <w:left w:val="none" w:sz="0" w:space="0" w:color="auto"/>
                <w:bottom w:val="none" w:sz="0" w:space="0" w:color="auto"/>
                <w:right w:val="none" w:sz="0" w:space="0" w:color="auto"/>
              </w:divBdr>
            </w:div>
            <w:div w:id="1385643901">
              <w:marLeft w:val="0"/>
              <w:marRight w:val="0"/>
              <w:marTop w:val="0"/>
              <w:marBottom w:val="0"/>
              <w:divBdr>
                <w:top w:val="none" w:sz="0" w:space="0" w:color="auto"/>
                <w:left w:val="none" w:sz="0" w:space="0" w:color="auto"/>
                <w:bottom w:val="none" w:sz="0" w:space="0" w:color="auto"/>
                <w:right w:val="none" w:sz="0" w:space="0" w:color="auto"/>
              </w:divBdr>
            </w:div>
            <w:div w:id="1400789868">
              <w:marLeft w:val="0"/>
              <w:marRight w:val="0"/>
              <w:marTop w:val="0"/>
              <w:marBottom w:val="0"/>
              <w:divBdr>
                <w:top w:val="none" w:sz="0" w:space="0" w:color="auto"/>
                <w:left w:val="none" w:sz="0" w:space="0" w:color="auto"/>
                <w:bottom w:val="none" w:sz="0" w:space="0" w:color="auto"/>
                <w:right w:val="none" w:sz="0" w:space="0" w:color="auto"/>
              </w:divBdr>
            </w:div>
            <w:div w:id="1410152711">
              <w:marLeft w:val="0"/>
              <w:marRight w:val="0"/>
              <w:marTop w:val="0"/>
              <w:marBottom w:val="0"/>
              <w:divBdr>
                <w:top w:val="none" w:sz="0" w:space="0" w:color="auto"/>
                <w:left w:val="none" w:sz="0" w:space="0" w:color="auto"/>
                <w:bottom w:val="none" w:sz="0" w:space="0" w:color="auto"/>
                <w:right w:val="none" w:sz="0" w:space="0" w:color="auto"/>
              </w:divBdr>
            </w:div>
            <w:div w:id="1501044613">
              <w:marLeft w:val="0"/>
              <w:marRight w:val="0"/>
              <w:marTop w:val="0"/>
              <w:marBottom w:val="0"/>
              <w:divBdr>
                <w:top w:val="none" w:sz="0" w:space="0" w:color="auto"/>
                <w:left w:val="none" w:sz="0" w:space="0" w:color="auto"/>
                <w:bottom w:val="none" w:sz="0" w:space="0" w:color="auto"/>
                <w:right w:val="none" w:sz="0" w:space="0" w:color="auto"/>
              </w:divBdr>
            </w:div>
            <w:div w:id="1506631830">
              <w:marLeft w:val="0"/>
              <w:marRight w:val="0"/>
              <w:marTop w:val="0"/>
              <w:marBottom w:val="0"/>
              <w:divBdr>
                <w:top w:val="none" w:sz="0" w:space="0" w:color="auto"/>
                <w:left w:val="none" w:sz="0" w:space="0" w:color="auto"/>
                <w:bottom w:val="none" w:sz="0" w:space="0" w:color="auto"/>
                <w:right w:val="none" w:sz="0" w:space="0" w:color="auto"/>
              </w:divBdr>
            </w:div>
            <w:div w:id="1515418369">
              <w:marLeft w:val="0"/>
              <w:marRight w:val="0"/>
              <w:marTop w:val="0"/>
              <w:marBottom w:val="0"/>
              <w:divBdr>
                <w:top w:val="none" w:sz="0" w:space="0" w:color="auto"/>
                <w:left w:val="none" w:sz="0" w:space="0" w:color="auto"/>
                <w:bottom w:val="none" w:sz="0" w:space="0" w:color="auto"/>
                <w:right w:val="none" w:sz="0" w:space="0" w:color="auto"/>
              </w:divBdr>
            </w:div>
            <w:div w:id="1521550714">
              <w:marLeft w:val="0"/>
              <w:marRight w:val="0"/>
              <w:marTop w:val="0"/>
              <w:marBottom w:val="0"/>
              <w:divBdr>
                <w:top w:val="none" w:sz="0" w:space="0" w:color="auto"/>
                <w:left w:val="none" w:sz="0" w:space="0" w:color="auto"/>
                <w:bottom w:val="none" w:sz="0" w:space="0" w:color="auto"/>
                <w:right w:val="none" w:sz="0" w:space="0" w:color="auto"/>
              </w:divBdr>
            </w:div>
            <w:div w:id="1569608708">
              <w:marLeft w:val="0"/>
              <w:marRight w:val="0"/>
              <w:marTop w:val="0"/>
              <w:marBottom w:val="0"/>
              <w:divBdr>
                <w:top w:val="none" w:sz="0" w:space="0" w:color="auto"/>
                <w:left w:val="none" w:sz="0" w:space="0" w:color="auto"/>
                <w:bottom w:val="none" w:sz="0" w:space="0" w:color="auto"/>
                <w:right w:val="none" w:sz="0" w:space="0" w:color="auto"/>
              </w:divBdr>
            </w:div>
            <w:div w:id="1607158865">
              <w:marLeft w:val="0"/>
              <w:marRight w:val="0"/>
              <w:marTop w:val="0"/>
              <w:marBottom w:val="0"/>
              <w:divBdr>
                <w:top w:val="none" w:sz="0" w:space="0" w:color="auto"/>
                <w:left w:val="none" w:sz="0" w:space="0" w:color="auto"/>
                <w:bottom w:val="none" w:sz="0" w:space="0" w:color="auto"/>
                <w:right w:val="none" w:sz="0" w:space="0" w:color="auto"/>
              </w:divBdr>
            </w:div>
            <w:div w:id="1614434977">
              <w:marLeft w:val="0"/>
              <w:marRight w:val="0"/>
              <w:marTop w:val="0"/>
              <w:marBottom w:val="0"/>
              <w:divBdr>
                <w:top w:val="none" w:sz="0" w:space="0" w:color="auto"/>
                <w:left w:val="none" w:sz="0" w:space="0" w:color="auto"/>
                <w:bottom w:val="none" w:sz="0" w:space="0" w:color="auto"/>
                <w:right w:val="none" w:sz="0" w:space="0" w:color="auto"/>
              </w:divBdr>
            </w:div>
            <w:div w:id="1636257369">
              <w:marLeft w:val="0"/>
              <w:marRight w:val="0"/>
              <w:marTop w:val="0"/>
              <w:marBottom w:val="0"/>
              <w:divBdr>
                <w:top w:val="none" w:sz="0" w:space="0" w:color="auto"/>
                <w:left w:val="none" w:sz="0" w:space="0" w:color="auto"/>
                <w:bottom w:val="none" w:sz="0" w:space="0" w:color="auto"/>
                <w:right w:val="none" w:sz="0" w:space="0" w:color="auto"/>
              </w:divBdr>
            </w:div>
            <w:div w:id="1636521758">
              <w:marLeft w:val="0"/>
              <w:marRight w:val="0"/>
              <w:marTop w:val="0"/>
              <w:marBottom w:val="0"/>
              <w:divBdr>
                <w:top w:val="none" w:sz="0" w:space="0" w:color="auto"/>
                <w:left w:val="none" w:sz="0" w:space="0" w:color="auto"/>
                <w:bottom w:val="none" w:sz="0" w:space="0" w:color="auto"/>
                <w:right w:val="none" w:sz="0" w:space="0" w:color="auto"/>
              </w:divBdr>
            </w:div>
            <w:div w:id="1648585853">
              <w:marLeft w:val="0"/>
              <w:marRight w:val="0"/>
              <w:marTop w:val="0"/>
              <w:marBottom w:val="0"/>
              <w:divBdr>
                <w:top w:val="none" w:sz="0" w:space="0" w:color="auto"/>
                <w:left w:val="none" w:sz="0" w:space="0" w:color="auto"/>
                <w:bottom w:val="none" w:sz="0" w:space="0" w:color="auto"/>
                <w:right w:val="none" w:sz="0" w:space="0" w:color="auto"/>
              </w:divBdr>
            </w:div>
            <w:div w:id="1651598901">
              <w:marLeft w:val="0"/>
              <w:marRight w:val="0"/>
              <w:marTop w:val="0"/>
              <w:marBottom w:val="0"/>
              <w:divBdr>
                <w:top w:val="none" w:sz="0" w:space="0" w:color="auto"/>
                <w:left w:val="none" w:sz="0" w:space="0" w:color="auto"/>
                <w:bottom w:val="none" w:sz="0" w:space="0" w:color="auto"/>
                <w:right w:val="none" w:sz="0" w:space="0" w:color="auto"/>
              </w:divBdr>
            </w:div>
            <w:div w:id="1659572400">
              <w:marLeft w:val="0"/>
              <w:marRight w:val="0"/>
              <w:marTop w:val="0"/>
              <w:marBottom w:val="0"/>
              <w:divBdr>
                <w:top w:val="none" w:sz="0" w:space="0" w:color="auto"/>
                <w:left w:val="none" w:sz="0" w:space="0" w:color="auto"/>
                <w:bottom w:val="none" w:sz="0" w:space="0" w:color="auto"/>
                <w:right w:val="none" w:sz="0" w:space="0" w:color="auto"/>
              </w:divBdr>
            </w:div>
            <w:div w:id="1666862662">
              <w:marLeft w:val="0"/>
              <w:marRight w:val="0"/>
              <w:marTop w:val="0"/>
              <w:marBottom w:val="0"/>
              <w:divBdr>
                <w:top w:val="none" w:sz="0" w:space="0" w:color="auto"/>
                <w:left w:val="none" w:sz="0" w:space="0" w:color="auto"/>
                <w:bottom w:val="none" w:sz="0" w:space="0" w:color="auto"/>
                <w:right w:val="none" w:sz="0" w:space="0" w:color="auto"/>
              </w:divBdr>
            </w:div>
            <w:div w:id="1669165740">
              <w:marLeft w:val="0"/>
              <w:marRight w:val="0"/>
              <w:marTop w:val="0"/>
              <w:marBottom w:val="0"/>
              <w:divBdr>
                <w:top w:val="none" w:sz="0" w:space="0" w:color="auto"/>
                <w:left w:val="none" w:sz="0" w:space="0" w:color="auto"/>
                <w:bottom w:val="none" w:sz="0" w:space="0" w:color="auto"/>
                <w:right w:val="none" w:sz="0" w:space="0" w:color="auto"/>
              </w:divBdr>
            </w:div>
            <w:div w:id="1717506374">
              <w:marLeft w:val="0"/>
              <w:marRight w:val="0"/>
              <w:marTop w:val="0"/>
              <w:marBottom w:val="0"/>
              <w:divBdr>
                <w:top w:val="none" w:sz="0" w:space="0" w:color="auto"/>
                <w:left w:val="none" w:sz="0" w:space="0" w:color="auto"/>
                <w:bottom w:val="none" w:sz="0" w:space="0" w:color="auto"/>
                <w:right w:val="none" w:sz="0" w:space="0" w:color="auto"/>
              </w:divBdr>
            </w:div>
            <w:div w:id="1725174709">
              <w:marLeft w:val="0"/>
              <w:marRight w:val="0"/>
              <w:marTop w:val="0"/>
              <w:marBottom w:val="0"/>
              <w:divBdr>
                <w:top w:val="none" w:sz="0" w:space="0" w:color="auto"/>
                <w:left w:val="none" w:sz="0" w:space="0" w:color="auto"/>
                <w:bottom w:val="none" w:sz="0" w:space="0" w:color="auto"/>
                <w:right w:val="none" w:sz="0" w:space="0" w:color="auto"/>
              </w:divBdr>
            </w:div>
            <w:div w:id="1752771061">
              <w:marLeft w:val="0"/>
              <w:marRight w:val="0"/>
              <w:marTop w:val="0"/>
              <w:marBottom w:val="0"/>
              <w:divBdr>
                <w:top w:val="none" w:sz="0" w:space="0" w:color="auto"/>
                <w:left w:val="none" w:sz="0" w:space="0" w:color="auto"/>
                <w:bottom w:val="none" w:sz="0" w:space="0" w:color="auto"/>
                <w:right w:val="none" w:sz="0" w:space="0" w:color="auto"/>
              </w:divBdr>
            </w:div>
            <w:div w:id="1771506298">
              <w:marLeft w:val="0"/>
              <w:marRight w:val="0"/>
              <w:marTop w:val="0"/>
              <w:marBottom w:val="0"/>
              <w:divBdr>
                <w:top w:val="none" w:sz="0" w:space="0" w:color="auto"/>
                <w:left w:val="none" w:sz="0" w:space="0" w:color="auto"/>
                <w:bottom w:val="none" w:sz="0" w:space="0" w:color="auto"/>
                <w:right w:val="none" w:sz="0" w:space="0" w:color="auto"/>
              </w:divBdr>
            </w:div>
            <w:div w:id="1803619383">
              <w:marLeft w:val="0"/>
              <w:marRight w:val="0"/>
              <w:marTop w:val="0"/>
              <w:marBottom w:val="0"/>
              <w:divBdr>
                <w:top w:val="none" w:sz="0" w:space="0" w:color="auto"/>
                <w:left w:val="none" w:sz="0" w:space="0" w:color="auto"/>
                <w:bottom w:val="none" w:sz="0" w:space="0" w:color="auto"/>
                <w:right w:val="none" w:sz="0" w:space="0" w:color="auto"/>
              </w:divBdr>
            </w:div>
            <w:div w:id="1804304196">
              <w:marLeft w:val="0"/>
              <w:marRight w:val="0"/>
              <w:marTop w:val="0"/>
              <w:marBottom w:val="0"/>
              <w:divBdr>
                <w:top w:val="none" w:sz="0" w:space="0" w:color="auto"/>
                <w:left w:val="none" w:sz="0" w:space="0" w:color="auto"/>
                <w:bottom w:val="none" w:sz="0" w:space="0" w:color="auto"/>
                <w:right w:val="none" w:sz="0" w:space="0" w:color="auto"/>
              </w:divBdr>
            </w:div>
            <w:div w:id="1807694861">
              <w:marLeft w:val="0"/>
              <w:marRight w:val="0"/>
              <w:marTop w:val="0"/>
              <w:marBottom w:val="0"/>
              <w:divBdr>
                <w:top w:val="none" w:sz="0" w:space="0" w:color="auto"/>
                <w:left w:val="none" w:sz="0" w:space="0" w:color="auto"/>
                <w:bottom w:val="none" w:sz="0" w:space="0" w:color="auto"/>
                <w:right w:val="none" w:sz="0" w:space="0" w:color="auto"/>
              </w:divBdr>
            </w:div>
            <w:div w:id="1867403980">
              <w:marLeft w:val="0"/>
              <w:marRight w:val="0"/>
              <w:marTop w:val="0"/>
              <w:marBottom w:val="0"/>
              <w:divBdr>
                <w:top w:val="none" w:sz="0" w:space="0" w:color="auto"/>
                <w:left w:val="none" w:sz="0" w:space="0" w:color="auto"/>
                <w:bottom w:val="none" w:sz="0" w:space="0" w:color="auto"/>
                <w:right w:val="none" w:sz="0" w:space="0" w:color="auto"/>
              </w:divBdr>
            </w:div>
            <w:div w:id="1874269692">
              <w:marLeft w:val="0"/>
              <w:marRight w:val="0"/>
              <w:marTop w:val="0"/>
              <w:marBottom w:val="0"/>
              <w:divBdr>
                <w:top w:val="none" w:sz="0" w:space="0" w:color="auto"/>
                <w:left w:val="none" w:sz="0" w:space="0" w:color="auto"/>
                <w:bottom w:val="none" w:sz="0" w:space="0" w:color="auto"/>
                <w:right w:val="none" w:sz="0" w:space="0" w:color="auto"/>
              </w:divBdr>
            </w:div>
            <w:div w:id="1876503751">
              <w:marLeft w:val="0"/>
              <w:marRight w:val="0"/>
              <w:marTop w:val="0"/>
              <w:marBottom w:val="0"/>
              <w:divBdr>
                <w:top w:val="none" w:sz="0" w:space="0" w:color="auto"/>
                <w:left w:val="none" w:sz="0" w:space="0" w:color="auto"/>
                <w:bottom w:val="none" w:sz="0" w:space="0" w:color="auto"/>
                <w:right w:val="none" w:sz="0" w:space="0" w:color="auto"/>
              </w:divBdr>
            </w:div>
            <w:div w:id="1889142799">
              <w:marLeft w:val="0"/>
              <w:marRight w:val="0"/>
              <w:marTop w:val="0"/>
              <w:marBottom w:val="0"/>
              <w:divBdr>
                <w:top w:val="none" w:sz="0" w:space="0" w:color="auto"/>
                <w:left w:val="none" w:sz="0" w:space="0" w:color="auto"/>
                <w:bottom w:val="none" w:sz="0" w:space="0" w:color="auto"/>
                <w:right w:val="none" w:sz="0" w:space="0" w:color="auto"/>
              </w:divBdr>
            </w:div>
            <w:div w:id="1897467472">
              <w:marLeft w:val="0"/>
              <w:marRight w:val="0"/>
              <w:marTop w:val="0"/>
              <w:marBottom w:val="0"/>
              <w:divBdr>
                <w:top w:val="none" w:sz="0" w:space="0" w:color="auto"/>
                <w:left w:val="none" w:sz="0" w:space="0" w:color="auto"/>
                <w:bottom w:val="none" w:sz="0" w:space="0" w:color="auto"/>
                <w:right w:val="none" w:sz="0" w:space="0" w:color="auto"/>
              </w:divBdr>
            </w:div>
            <w:div w:id="1903826303">
              <w:marLeft w:val="0"/>
              <w:marRight w:val="0"/>
              <w:marTop w:val="0"/>
              <w:marBottom w:val="0"/>
              <w:divBdr>
                <w:top w:val="none" w:sz="0" w:space="0" w:color="auto"/>
                <w:left w:val="none" w:sz="0" w:space="0" w:color="auto"/>
                <w:bottom w:val="none" w:sz="0" w:space="0" w:color="auto"/>
                <w:right w:val="none" w:sz="0" w:space="0" w:color="auto"/>
              </w:divBdr>
            </w:div>
            <w:div w:id="1903909976">
              <w:marLeft w:val="0"/>
              <w:marRight w:val="0"/>
              <w:marTop w:val="0"/>
              <w:marBottom w:val="0"/>
              <w:divBdr>
                <w:top w:val="none" w:sz="0" w:space="0" w:color="auto"/>
                <w:left w:val="none" w:sz="0" w:space="0" w:color="auto"/>
                <w:bottom w:val="none" w:sz="0" w:space="0" w:color="auto"/>
                <w:right w:val="none" w:sz="0" w:space="0" w:color="auto"/>
              </w:divBdr>
            </w:div>
            <w:div w:id="1906064008">
              <w:marLeft w:val="0"/>
              <w:marRight w:val="0"/>
              <w:marTop w:val="0"/>
              <w:marBottom w:val="0"/>
              <w:divBdr>
                <w:top w:val="none" w:sz="0" w:space="0" w:color="auto"/>
                <w:left w:val="none" w:sz="0" w:space="0" w:color="auto"/>
                <w:bottom w:val="none" w:sz="0" w:space="0" w:color="auto"/>
                <w:right w:val="none" w:sz="0" w:space="0" w:color="auto"/>
              </w:divBdr>
            </w:div>
            <w:div w:id="1917545847">
              <w:marLeft w:val="0"/>
              <w:marRight w:val="0"/>
              <w:marTop w:val="0"/>
              <w:marBottom w:val="0"/>
              <w:divBdr>
                <w:top w:val="none" w:sz="0" w:space="0" w:color="auto"/>
                <w:left w:val="none" w:sz="0" w:space="0" w:color="auto"/>
                <w:bottom w:val="none" w:sz="0" w:space="0" w:color="auto"/>
                <w:right w:val="none" w:sz="0" w:space="0" w:color="auto"/>
              </w:divBdr>
            </w:div>
            <w:div w:id="1967617701">
              <w:marLeft w:val="0"/>
              <w:marRight w:val="0"/>
              <w:marTop w:val="0"/>
              <w:marBottom w:val="0"/>
              <w:divBdr>
                <w:top w:val="none" w:sz="0" w:space="0" w:color="auto"/>
                <w:left w:val="none" w:sz="0" w:space="0" w:color="auto"/>
                <w:bottom w:val="none" w:sz="0" w:space="0" w:color="auto"/>
                <w:right w:val="none" w:sz="0" w:space="0" w:color="auto"/>
              </w:divBdr>
            </w:div>
            <w:div w:id="1998417022">
              <w:marLeft w:val="0"/>
              <w:marRight w:val="0"/>
              <w:marTop w:val="0"/>
              <w:marBottom w:val="0"/>
              <w:divBdr>
                <w:top w:val="none" w:sz="0" w:space="0" w:color="auto"/>
                <w:left w:val="none" w:sz="0" w:space="0" w:color="auto"/>
                <w:bottom w:val="none" w:sz="0" w:space="0" w:color="auto"/>
                <w:right w:val="none" w:sz="0" w:space="0" w:color="auto"/>
              </w:divBdr>
            </w:div>
            <w:div w:id="1999841690">
              <w:marLeft w:val="0"/>
              <w:marRight w:val="0"/>
              <w:marTop w:val="0"/>
              <w:marBottom w:val="0"/>
              <w:divBdr>
                <w:top w:val="none" w:sz="0" w:space="0" w:color="auto"/>
                <w:left w:val="none" w:sz="0" w:space="0" w:color="auto"/>
                <w:bottom w:val="none" w:sz="0" w:space="0" w:color="auto"/>
                <w:right w:val="none" w:sz="0" w:space="0" w:color="auto"/>
              </w:divBdr>
            </w:div>
            <w:div w:id="2005619294">
              <w:marLeft w:val="0"/>
              <w:marRight w:val="0"/>
              <w:marTop w:val="0"/>
              <w:marBottom w:val="0"/>
              <w:divBdr>
                <w:top w:val="none" w:sz="0" w:space="0" w:color="auto"/>
                <w:left w:val="none" w:sz="0" w:space="0" w:color="auto"/>
                <w:bottom w:val="none" w:sz="0" w:space="0" w:color="auto"/>
                <w:right w:val="none" w:sz="0" w:space="0" w:color="auto"/>
              </w:divBdr>
            </w:div>
            <w:div w:id="2013995595">
              <w:marLeft w:val="0"/>
              <w:marRight w:val="0"/>
              <w:marTop w:val="0"/>
              <w:marBottom w:val="0"/>
              <w:divBdr>
                <w:top w:val="none" w:sz="0" w:space="0" w:color="auto"/>
                <w:left w:val="none" w:sz="0" w:space="0" w:color="auto"/>
                <w:bottom w:val="none" w:sz="0" w:space="0" w:color="auto"/>
                <w:right w:val="none" w:sz="0" w:space="0" w:color="auto"/>
              </w:divBdr>
            </w:div>
            <w:div w:id="2025937822">
              <w:marLeft w:val="0"/>
              <w:marRight w:val="0"/>
              <w:marTop w:val="0"/>
              <w:marBottom w:val="0"/>
              <w:divBdr>
                <w:top w:val="none" w:sz="0" w:space="0" w:color="auto"/>
                <w:left w:val="none" w:sz="0" w:space="0" w:color="auto"/>
                <w:bottom w:val="none" w:sz="0" w:space="0" w:color="auto"/>
                <w:right w:val="none" w:sz="0" w:space="0" w:color="auto"/>
              </w:divBdr>
            </w:div>
            <w:div w:id="2085908567">
              <w:marLeft w:val="0"/>
              <w:marRight w:val="0"/>
              <w:marTop w:val="0"/>
              <w:marBottom w:val="0"/>
              <w:divBdr>
                <w:top w:val="none" w:sz="0" w:space="0" w:color="auto"/>
                <w:left w:val="none" w:sz="0" w:space="0" w:color="auto"/>
                <w:bottom w:val="none" w:sz="0" w:space="0" w:color="auto"/>
                <w:right w:val="none" w:sz="0" w:space="0" w:color="auto"/>
              </w:divBdr>
            </w:div>
            <w:div w:id="2097898683">
              <w:marLeft w:val="0"/>
              <w:marRight w:val="0"/>
              <w:marTop w:val="0"/>
              <w:marBottom w:val="0"/>
              <w:divBdr>
                <w:top w:val="none" w:sz="0" w:space="0" w:color="auto"/>
                <w:left w:val="none" w:sz="0" w:space="0" w:color="auto"/>
                <w:bottom w:val="none" w:sz="0" w:space="0" w:color="auto"/>
                <w:right w:val="none" w:sz="0" w:space="0" w:color="auto"/>
              </w:divBdr>
            </w:div>
            <w:div w:id="212580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161602">
      <w:bodyDiv w:val="1"/>
      <w:marLeft w:val="0"/>
      <w:marRight w:val="0"/>
      <w:marTop w:val="0"/>
      <w:marBottom w:val="0"/>
      <w:divBdr>
        <w:top w:val="none" w:sz="0" w:space="0" w:color="auto"/>
        <w:left w:val="none" w:sz="0" w:space="0" w:color="auto"/>
        <w:bottom w:val="none" w:sz="0" w:space="0" w:color="auto"/>
        <w:right w:val="none" w:sz="0" w:space="0" w:color="auto"/>
      </w:divBdr>
    </w:div>
    <w:div w:id="1004357293">
      <w:bodyDiv w:val="1"/>
      <w:marLeft w:val="0"/>
      <w:marRight w:val="0"/>
      <w:marTop w:val="0"/>
      <w:marBottom w:val="0"/>
      <w:divBdr>
        <w:top w:val="none" w:sz="0" w:space="0" w:color="auto"/>
        <w:left w:val="none" w:sz="0" w:space="0" w:color="auto"/>
        <w:bottom w:val="none" w:sz="0" w:space="0" w:color="auto"/>
        <w:right w:val="none" w:sz="0" w:space="0" w:color="auto"/>
      </w:divBdr>
    </w:div>
    <w:div w:id="1438721802">
      <w:bodyDiv w:val="1"/>
      <w:marLeft w:val="0"/>
      <w:marRight w:val="0"/>
      <w:marTop w:val="0"/>
      <w:marBottom w:val="0"/>
      <w:divBdr>
        <w:top w:val="none" w:sz="0" w:space="0" w:color="auto"/>
        <w:left w:val="none" w:sz="0" w:space="0" w:color="auto"/>
        <w:bottom w:val="none" w:sz="0" w:space="0" w:color="auto"/>
        <w:right w:val="none" w:sz="0" w:space="0" w:color="auto"/>
      </w:divBdr>
    </w:div>
    <w:div w:id="1582638942">
      <w:bodyDiv w:val="1"/>
      <w:marLeft w:val="0"/>
      <w:marRight w:val="0"/>
      <w:marTop w:val="0"/>
      <w:marBottom w:val="0"/>
      <w:divBdr>
        <w:top w:val="none" w:sz="0" w:space="0" w:color="auto"/>
        <w:left w:val="none" w:sz="0" w:space="0" w:color="auto"/>
        <w:bottom w:val="none" w:sz="0" w:space="0" w:color="auto"/>
        <w:right w:val="none" w:sz="0" w:space="0" w:color="auto"/>
      </w:divBdr>
    </w:div>
    <w:div w:id="1590503367">
      <w:bodyDiv w:val="1"/>
      <w:marLeft w:val="0"/>
      <w:marRight w:val="0"/>
      <w:marTop w:val="0"/>
      <w:marBottom w:val="0"/>
      <w:divBdr>
        <w:top w:val="none" w:sz="0" w:space="0" w:color="auto"/>
        <w:left w:val="none" w:sz="0" w:space="0" w:color="auto"/>
        <w:bottom w:val="none" w:sz="0" w:space="0" w:color="auto"/>
        <w:right w:val="none" w:sz="0" w:space="0" w:color="auto"/>
      </w:divBdr>
      <w:divsChild>
        <w:div w:id="88821635">
          <w:marLeft w:val="0"/>
          <w:marRight w:val="0"/>
          <w:marTop w:val="0"/>
          <w:marBottom w:val="0"/>
          <w:divBdr>
            <w:top w:val="none" w:sz="0" w:space="0" w:color="auto"/>
            <w:left w:val="none" w:sz="0" w:space="0" w:color="auto"/>
            <w:bottom w:val="none" w:sz="0" w:space="0" w:color="auto"/>
            <w:right w:val="none" w:sz="0" w:space="0" w:color="auto"/>
          </w:divBdr>
        </w:div>
        <w:div w:id="522669811">
          <w:marLeft w:val="0"/>
          <w:marRight w:val="0"/>
          <w:marTop w:val="0"/>
          <w:marBottom w:val="0"/>
          <w:divBdr>
            <w:top w:val="none" w:sz="0" w:space="0" w:color="auto"/>
            <w:left w:val="none" w:sz="0" w:space="0" w:color="auto"/>
            <w:bottom w:val="none" w:sz="0" w:space="0" w:color="auto"/>
            <w:right w:val="none" w:sz="0" w:space="0" w:color="auto"/>
          </w:divBdr>
        </w:div>
        <w:div w:id="821044684">
          <w:marLeft w:val="0"/>
          <w:marRight w:val="0"/>
          <w:marTop w:val="0"/>
          <w:marBottom w:val="0"/>
          <w:divBdr>
            <w:top w:val="none" w:sz="0" w:space="0" w:color="auto"/>
            <w:left w:val="none" w:sz="0" w:space="0" w:color="auto"/>
            <w:bottom w:val="none" w:sz="0" w:space="0" w:color="auto"/>
            <w:right w:val="none" w:sz="0" w:space="0" w:color="auto"/>
          </w:divBdr>
        </w:div>
        <w:div w:id="1179807322">
          <w:marLeft w:val="0"/>
          <w:marRight w:val="0"/>
          <w:marTop w:val="0"/>
          <w:marBottom w:val="0"/>
          <w:divBdr>
            <w:top w:val="none" w:sz="0" w:space="0" w:color="auto"/>
            <w:left w:val="none" w:sz="0" w:space="0" w:color="auto"/>
            <w:bottom w:val="none" w:sz="0" w:space="0" w:color="auto"/>
            <w:right w:val="none" w:sz="0" w:space="0" w:color="auto"/>
          </w:divBdr>
        </w:div>
        <w:div w:id="1261989664">
          <w:marLeft w:val="0"/>
          <w:marRight w:val="0"/>
          <w:marTop w:val="0"/>
          <w:marBottom w:val="0"/>
          <w:divBdr>
            <w:top w:val="none" w:sz="0" w:space="0" w:color="auto"/>
            <w:left w:val="none" w:sz="0" w:space="0" w:color="auto"/>
            <w:bottom w:val="none" w:sz="0" w:space="0" w:color="auto"/>
            <w:right w:val="none" w:sz="0" w:space="0" w:color="auto"/>
          </w:divBdr>
        </w:div>
        <w:div w:id="1590508025">
          <w:marLeft w:val="0"/>
          <w:marRight w:val="0"/>
          <w:marTop w:val="0"/>
          <w:marBottom w:val="0"/>
          <w:divBdr>
            <w:top w:val="none" w:sz="0" w:space="0" w:color="auto"/>
            <w:left w:val="none" w:sz="0" w:space="0" w:color="auto"/>
            <w:bottom w:val="none" w:sz="0" w:space="0" w:color="auto"/>
            <w:right w:val="none" w:sz="0" w:space="0" w:color="auto"/>
          </w:divBdr>
        </w:div>
        <w:div w:id="2004700862">
          <w:marLeft w:val="0"/>
          <w:marRight w:val="0"/>
          <w:marTop w:val="0"/>
          <w:marBottom w:val="0"/>
          <w:divBdr>
            <w:top w:val="none" w:sz="0" w:space="0" w:color="auto"/>
            <w:left w:val="none" w:sz="0" w:space="0" w:color="auto"/>
            <w:bottom w:val="none" w:sz="0" w:space="0" w:color="auto"/>
            <w:right w:val="none" w:sz="0" w:space="0" w:color="auto"/>
          </w:divBdr>
        </w:div>
      </w:divsChild>
    </w:div>
    <w:div w:id="1636908388">
      <w:bodyDiv w:val="1"/>
      <w:marLeft w:val="0"/>
      <w:marRight w:val="0"/>
      <w:marTop w:val="0"/>
      <w:marBottom w:val="0"/>
      <w:divBdr>
        <w:top w:val="none" w:sz="0" w:space="0" w:color="auto"/>
        <w:left w:val="none" w:sz="0" w:space="0" w:color="auto"/>
        <w:bottom w:val="none" w:sz="0" w:space="0" w:color="auto"/>
        <w:right w:val="none" w:sz="0" w:space="0" w:color="auto"/>
      </w:divBdr>
      <w:divsChild>
        <w:div w:id="91512490">
          <w:marLeft w:val="0"/>
          <w:marRight w:val="0"/>
          <w:marTop w:val="0"/>
          <w:marBottom w:val="0"/>
          <w:divBdr>
            <w:top w:val="none" w:sz="0" w:space="0" w:color="auto"/>
            <w:left w:val="none" w:sz="0" w:space="0" w:color="auto"/>
            <w:bottom w:val="none" w:sz="0" w:space="0" w:color="auto"/>
            <w:right w:val="none" w:sz="0" w:space="0" w:color="auto"/>
          </w:divBdr>
        </w:div>
        <w:div w:id="139422086">
          <w:marLeft w:val="0"/>
          <w:marRight w:val="0"/>
          <w:marTop w:val="0"/>
          <w:marBottom w:val="0"/>
          <w:divBdr>
            <w:top w:val="none" w:sz="0" w:space="0" w:color="auto"/>
            <w:left w:val="none" w:sz="0" w:space="0" w:color="auto"/>
            <w:bottom w:val="none" w:sz="0" w:space="0" w:color="auto"/>
            <w:right w:val="none" w:sz="0" w:space="0" w:color="auto"/>
          </w:divBdr>
        </w:div>
        <w:div w:id="189612864">
          <w:marLeft w:val="0"/>
          <w:marRight w:val="0"/>
          <w:marTop w:val="0"/>
          <w:marBottom w:val="0"/>
          <w:divBdr>
            <w:top w:val="none" w:sz="0" w:space="0" w:color="auto"/>
            <w:left w:val="none" w:sz="0" w:space="0" w:color="auto"/>
            <w:bottom w:val="none" w:sz="0" w:space="0" w:color="auto"/>
            <w:right w:val="none" w:sz="0" w:space="0" w:color="auto"/>
          </w:divBdr>
        </w:div>
        <w:div w:id="232399959">
          <w:marLeft w:val="0"/>
          <w:marRight w:val="0"/>
          <w:marTop w:val="0"/>
          <w:marBottom w:val="0"/>
          <w:divBdr>
            <w:top w:val="none" w:sz="0" w:space="0" w:color="auto"/>
            <w:left w:val="none" w:sz="0" w:space="0" w:color="auto"/>
            <w:bottom w:val="none" w:sz="0" w:space="0" w:color="auto"/>
            <w:right w:val="none" w:sz="0" w:space="0" w:color="auto"/>
          </w:divBdr>
        </w:div>
        <w:div w:id="745303074">
          <w:marLeft w:val="0"/>
          <w:marRight w:val="0"/>
          <w:marTop w:val="0"/>
          <w:marBottom w:val="0"/>
          <w:divBdr>
            <w:top w:val="none" w:sz="0" w:space="0" w:color="auto"/>
            <w:left w:val="none" w:sz="0" w:space="0" w:color="auto"/>
            <w:bottom w:val="none" w:sz="0" w:space="0" w:color="auto"/>
            <w:right w:val="none" w:sz="0" w:space="0" w:color="auto"/>
          </w:divBdr>
        </w:div>
        <w:div w:id="891430920">
          <w:marLeft w:val="0"/>
          <w:marRight w:val="0"/>
          <w:marTop w:val="0"/>
          <w:marBottom w:val="0"/>
          <w:divBdr>
            <w:top w:val="none" w:sz="0" w:space="0" w:color="auto"/>
            <w:left w:val="none" w:sz="0" w:space="0" w:color="auto"/>
            <w:bottom w:val="none" w:sz="0" w:space="0" w:color="auto"/>
            <w:right w:val="none" w:sz="0" w:space="0" w:color="auto"/>
          </w:divBdr>
        </w:div>
        <w:div w:id="969017652">
          <w:marLeft w:val="0"/>
          <w:marRight w:val="0"/>
          <w:marTop w:val="0"/>
          <w:marBottom w:val="0"/>
          <w:divBdr>
            <w:top w:val="none" w:sz="0" w:space="0" w:color="auto"/>
            <w:left w:val="none" w:sz="0" w:space="0" w:color="auto"/>
            <w:bottom w:val="none" w:sz="0" w:space="0" w:color="auto"/>
            <w:right w:val="none" w:sz="0" w:space="0" w:color="auto"/>
          </w:divBdr>
        </w:div>
        <w:div w:id="1304506415">
          <w:marLeft w:val="0"/>
          <w:marRight w:val="0"/>
          <w:marTop w:val="0"/>
          <w:marBottom w:val="0"/>
          <w:divBdr>
            <w:top w:val="none" w:sz="0" w:space="0" w:color="auto"/>
            <w:left w:val="none" w:sz="0" w:space="0" w:color="auto"/>
            <w:bottom w:val="none" w:sz="0" w:space="0" w:color="auto"/>
            <w:right w:val="none" w:sz="0" w:space="0" w:color="auto"/>
          </w:divBdr>
        </w:div>
        <w:div w:id="1428690243">
          <w:marLeft w:val="0"/>
          <w:marRight w:val="0"/>
          <w:marTop w:val="0"/>
          <w:marBottom w:val="0"/>
          <w:divBdr>
            <w:top w:val="none" w:sz="0" w:space="0" w:color="auto"/>
            <w:left w:val="none" w:sz="0" w:space="0" w:color="auto"/>
            <w:bottom w:val="none" w:sz="0" w:space="0" w:color="auto"/>
            <w:right w:val="none" w:sz="0" w:space="0" w:color="auto"/>
          </w:divBdr>
        </w:div>
        <w:div w:id="1432551614">
          <w:marLeft w:val="0"/>
          <w:marRight w:val="0"/>
          <w:marTop w:val="0"/>
          <w:marBottom w:val="0"/>
          <w:divBdr>
            <w:top w:val="none" w:sz="0" w:space="0" w:color="auto"/>
            <w:left w:val="none" w:sz="0" w:space="0" w:color="auto"/>
            <w:bottom w:val="none" w:sz="0" w:space="0" w:color="auto"/>
            <w:right w:val="none" w:sz="0" w:space="0" w:color="auto"/>
          </w:divBdr>
        </w:div>
        <w:div w:id="1647465503">
          <w:marLeft w:val="0"/>
          <w:marRight w:val="0"/>
          <w:marTop w:val="0"/>
          <w:marBottom w:val="0"/>
          <w:divBdr>
            <w:top w:val="none" w:sz="0" w:space="0" w:color="auto"/>
            <w:left w:val="none" w:sz="0" w:space="0" w:color="auto"/>
            <w:bottom w:val="none" w:sz="0" w:space="0" w:color="auto"/>
            <w:right w:val="none" w:sz="0" w:space="0" w:color="auto"/>
          </w:divBdr>
        </w:div>
        <w:div w:id="2143841951">
          <w:marLeft w:val="0"/>
          <w:marRight w:val="0"/>
          <w:marTop w:val="0"/>
          <w:marBottom w:val="0"/>
          <w:divBdr>
            <w:top w:val="none" w:sz="0" w:space="0" w:color="auto"/>
            <w:left w:val="none" w:sz="0" w:space="0" w:color="auto"/>
            <w:bottom w:val="none" w:sz="0" w:space="0" w:color="auto"/>
            <w:right w:val="none" w:sz="0" w:space="0" w:color="auto"/>
          </w:divBdr>
        </w:div>
      </w:divsChild>
    </w:div>
    <w:div w:id="1864125928">
      <w:bodyDiv w:val="1"/>
      <w:marLeft w:val="0"/>
      <w:marRight w:val="0"/>
      <w:marTop w:val="0"/>
      <w:marBottom w:val="0"/>
      <w:divBdr>
        <w:top w:val="none" w:sz="0" w:space="0" w:color="auto"/>
        <w:left w:val="none" w:sz="0" w:space="0" w:color="auto"/>
        <w:bottom w:val="none" w:sz="0" w:space="0" w:color="auto"/>
        <w:right w:val="none" w:sz="0" w:space="0" w:color="auto"/>
      </w:divBdr>
    </w:div>
    <w:div w:id="1916888759">
      <w:bodyDiv w:val="1"/>
      <w:marLeft w:val="0"/>
      <w:marRight w:val="0"/>
      <w:marTop w:val="0"/>
      <w:marBottom w:val="0"/>
      <w:divBdr>
        <w:top w:val="none" w:sz="0" w:space="0" w:color="auto"/>
        <w:left w:val="none" w:sz="0" w:space="0" w:color="auto"/>
        <w:bottom w:val="none" w:sz="0" w:space="0" w:color="auto"/>
        <w:right w:val="none" w:sz="0" w:space="0" w:color="auto"/>
      </w:divBdr>
      <w:divsChild>
        <w:div w:id="380911321">
          <w:marLeft w:val="0"/>
          <w:marRight w:val="0"/>
          <w:marTop w:val="0"/>
          <w:marBottom w:val="0"/>
          <w:divBdr>
            <w:top w:val="none" w:sz="0" w:space="0" w:color="auto"/>
            <w:left w:val="none" w:sz="0" w:space="0" w:color="auto"/>
            <w:bottom w:val="none" w:sz="0" w:space="0" w:color="auto"/>
            <w:right w:val="none" w:sz="0" w:space="0" w:color="auto"/>
          </w:divBdr>
        </w:div>
        <w:div w:id="444007978">
          <w:marLeft w:val="0"/>
          <w:marRight w:val="0"/>
          <w:marTop w:val="0"/>
          <w:marBottom w:val="0"/>
          <w:divBdr>
            <w:top w:val="none" w:sz="0" w:space="0" w:color="auto"/>
            <w:left w:val="none" w:sz="0" w:space="0" w:color="auto"/>
            <w:bottom w:val="none" w:sz="0" w:space="0" w:color="auto"/>
            <w:right w:val="none" w:sz="0" w:space="0" w:color="auto"/>
          </w:divBdr>
        </w:div>
        <w:div w:id="652678299">
          <w:marLeft w:val="0"/>
          <w:marRight w:val="0"/>
          <w:marTop w:val="0"/>
          <w:marBottom w:val="0"/>
          <w:divBdr>
            <w:top w:val="none" w:sz="0" w:space="0" w:color="auto"/>
            <w:left w:val="none" w:sz="0" w:space="0" w:color="auto"/>
            <w:bottom w:val="none" w:sz="0" w:space="0" w:color="auto"/>
            <w:right w:val="none" w:sz="0" w:space="0" w:color="auto"/>
          </w:divBdr>
        </w:div>
        <w:div w:id="823351480">
          <w:marLeft w:val="0"/>
          <w:marRight w:val="0"/>
          <w:marTop w:val="0"/>
          <w:marBottom w:val="0"/>
          <w:divBdr>
            <w:top w:val="none" w:sz="0" w:space="0" w:color="auto"/>
            <w:left w:val="none" w:sz="0" w:space="0" w:color="auto"/>
            <w:bottom w:val="none" w:sz="0" w:space="0" w:color="auto"/>
            <w:right w:val="none" w:sz="0" w:space="0" w:color="auto"/>
          </w:divBdr>
        </w:div>
        <w:div w:id="839807168">
          <w:marLeft w:val="0"/>
          <w:marRight w:val="0"/>
          <w:marTop w:val="0"/>
          <w:marBottom w:val="0"/>
          <w:divBdr>
            <w:top w:val="none" w:sz="0" w:space="0" w:color="auto"/>
            <w:left w:val="none" w:sz="0" w:space="0" w:color="auto"/>
            <w:bottom w:val="none" w:sz="0" w:space="0" w:color="auto"/>
            <w:right w:val="none" w:sz="0" w:space="0" w:color="auto"/>
          </w:divBdr>
        </w:div>
        <w:div w:id="1485924986">
          <w:marLeft w:val="0"/>
          <w:marRight w:val="0"/>
          <w:marTop w:val="0"/>
          <w:marBottom w:val="0"/>
          <w:divBdr>
            <w:top w:val="none" w:sz="0" w:space="0" w:color="auto"/>
            <w:left w:val="none" w:sz="0" w:space="0" w:color="auto"/>
            <w:bottom w:val="none" w:sz="0" w:space="0" w:color="auto"/>
            <w:right w:val="none" w:sz="0" w:space="0" w:color="auto"/>
          </w:divBdr>
        </w:div>
        <w:div w:id="1927301241">
          <w:marLeft w:val="0"/>
          <w:marRight w:val="0"/>
          <w:marTop w:val="0"/>
          <w:marBottom w:val="0"/>
          <w:divBdr>
            <w:top w:val="none" w:sz="0" w:space="0" w:color="auto"/>
            <w:left w:val="none" w:sz="0" w:space="0" w:color="auto"/>
            <w:bottom w:val="none" w:sz="0" w:space="0" w:color="auto"/>
            <w:right w:val="none" w:sz="0" w:space="0" w:color="auto"/>
          </w:divBdr>
        </w:div>
        <w:div w:id="1932355523">
          <w:marLeft w:val="0"/>
          <w:marRight w:val="0"/>
          <w:marTop w:val="0"/>
          <w:marBottom w:val="0"/>
          <w:divBdr>
            <w:top w:val="none" w:sz="0" w:space="0" w:color="auto"/>
            <w:left w:val="none" w:sz="0" w:space="0" w:color="auto"/>
            <w:bottom w:val="none" w:sz="0" w:space="0" w:color="auto"/>
            <w:right w:val="none" w:sz="0" w:space="0" w:color="auto"/>
          </w:divBdr>
        </w:div>
      </w:divsChild>
    </w:div>
    <w:div w:id="2014063752">
      <w:bodyDiv w:val="1"/>
      <w:marLeft w:val="0"/>
      <w:marRight w:val="0"/>
      <w:marTop w:val="0"/>
      <w:marBottom w:val="0"/>
      <w:divBdr>
        <w:top w:val="none" w:sz="0" w:space="0" w:color="auto"/>
        <w:left w:val="none" w:sz="0" w:space="0" w:color="auto"/>
        <w:bottom w:val="none" w:sz="0" w:space="0" w:color="auto"/>
        <w:right w:val="none" w:sz="0" w:space="0" w:color="auto"/>
      </w:divBdr>
      <w:divsChild>
        <w:div w:id="75367936">
          <w:marLeft w:val="0"/>
          <w:marRight w:val="0"/>
          <w:marTop w:val="0"/>
          <w:marBottom w:val="0"/>
          <w:divBdr>
            <w:top w:val="none" w:sz="0" w:space="0" w:color="auto"/>
            <w:left w:val="none" w:sz="0" w:space="0" w:color="auto"/>
            <w:bottom w:val="none" w:sz="0" w:space="0" w:color="auto"/>
            <w:right w:val="none" w:sz="0" w:space="0" w:color="auto"/>
          </w:divBdr>
        </w:div>
        <w:div w:id="94905439">
          <w:marLeft w:val="0"/>
          <w:marRight w:val="0"/>
          <w:marTop w:val="0"/>
          <w:marBottom w:val="0"/>
          <w:divBdr>
            <w:top w:val="none" w:sz="0" w:space="0" w:color="auto"/>
            <w:left w:val="none" w:sz="0" w:space="0" w:color="auto"/>
            <w:bottom w:val="none" w:sz="0" w:space="0" w:color="auto"/>
            <w:right w:val="none" w:sz="0" w:space="0" w:color="auto"/>
          </w:divBdr>
        </w:div>
        <w:div w:id="123424079">
          <w:marLeft w:val="0"/>
          <w:marRight w:val="0"/>
          <w:marTop w:val="0"/>
          <w:marBottom w:val="0"/>
          <w:divBdr>
            <w:top w:val="none" w:sz="0" w:space="0" w:color="auto"/>
            <w:left w:val="none" w:sz="0" w:space="0" w:color="auto"/>
            <w:bottom w:val="none" w:sz="0" w:space="0" w:color="auto"/>
            <w:right w:val="none" w:sz="0" w:space="0" w:color="auto"/>
          </w:divBdr>
        </w:div>
        <w:div w:id="229390266">
          <w:marLeft w:val="0"/>
          <w:marRight w:val="0"/>
          <w:marTop w:val="0"/>
          <w:marBottom w:val="0"/>
          <w:divBdr>
            <w:top w:val="none" w:sz="0" w:space="0" w:color="auto"/>
            <w:left w:val="none" w:sz="0" w:space="0" w:color="auto"/>
            <w:bottom w:val="none" w:sz="0" w:space="0" w:color="auto"/>
            <w:right w:val="none" w:sz="0" w:space="0" w:color="auto"/>
          </w:divBdr>
        </w:div>
        <w:div w:id="308632651">
          <w:marLeft w:val="0"/>
          <w:marRight w:val="0"/>
          <w:marTop w:val="0"/>
          <w:marBottom w:val="0"/>
          <w:divBdr>
            <w:top w:val="none" w:sz="0" w:space="0" w:color="auto"/>
            <w:left w:val="none" w:sz="0" w:space="0" w:color="auto"/>
            <w:bottom w:val="none" w:sz="0" w:space="0" w:color="auto"/>
            <w:right w:val="none" w:sz="0" w:space="0" w:color="auto"/>
          </w:divBdr>
        </w:div>
        <w:div w:id="334960516">
          <w:marLeft w:val="0"/>
          <w:marRight w:val="0"/>
          <w:marTop w:val="0"/>
          <w:marBottom w:val="0"/>
          <w:divBdr>
            <w:top w:val="none" w:sz="0" w:space="0" w:color="auto"/>
            <w:left w:val="none" w:sz="0" w:space="0" w:color="auto"/>
            <w:bottom w:val="none" w:sz="0" w:space="0" w:color="auto"/>
            <w:right w:val="none" w:sz="0" w:space="0" w:color="auto"/>
          </w:divBdr>
        </w:div>
        <w:div w:id="363095193">
          <w:marLeft w:val="0"/>
          <w:marRight w:val="0"/>
          <w:marTop w:val="0"/>
          <w:marBottom w:val="0"/>
          <w:divBdr>
            <w:top w:val="none" w:sz="0" w:space="0" w:color="auto"/>
            <w:left w:val="none" w:sz="0" w:space="0" w:color="auto"/>
            <w:bottom w:val="none" w:sz="0" w:space="0" w:color="auto"/>
            <w:right w:val="none" w:sz="0" w:space="0" w:color="auto"/>
          </w:divBdr>
        </w:div>
        <w:div w:id="409810495">
          <w:marLeft w:val="0"/>
          <w:marRight w:val="0"/>
          <w:marTop w:val="0"/>
          <w:marBottom w:val="0"/>
          <w:divBdr>
            <w:top w:val="none" w:sz="0" w:space="0" w:color="auto"/>
            <w:left w:val="none" w:sz="0" w:space="0" w:color="auto"/>
            <w:bottom w:val="none" w:sz="0" w:space="0" w:color="auto"/>
            <w:right w:val="none" w:sz="0" w:space="0" w:color="auto"/>
          </w:divBdr>
        </w:div>
        <w:div w:id="428548780">
          <w:marLeft w:val="0"/>
          <w:marRight w:val="0"/>
          <w:marTop w:val="0"/>
          <w:marBottom w:val="0"/>
          <w:divBdr>
            <w:top w:val="none" w:sz="0" w:space="0" w:color="auto"/>
            <w:left w:val="none" w:sz="0" w:space="0" w:color="auto"/>
            <w:bottom w:val="none" w:sz="0" w:space="0" w:color="auto"/>
            <w:right w:val="none" w:sz="0" w:space="0" w:color="auto"/>
          </w:divBdr>
        </w:div>
        <w:div w:id="457993855">
          <w:marLeft w:val="0"/>
          <w:marRight w:val="0"/>
          <w:marTop w:val="0"/>
          <w:marBottom w:val="0"/>
          <w:divBdr>
            <w:top w:val="none" w:sz="0" w:space="0" w:color="auto"/>
            <w:left w:val="none" w:sz="0" w:space="0" w:color="auto"/>
            <w:bottom w:val="none" w:sz="0" w:space="0" w:color="auto"/>
            <w:right w:val="none" w:sz="0" w:space="0" w:color="auto"/>
          </w:divBdr>
        </w:div>
        <w:div w:id="501747706">
          <w:marLeft w:val="0"/>
          <w:marRight w:val="0"/>
          <w:marTop w:val="0"/>
          <w:marBottom w:val="0"/>
          <w:divBdr>
            <w:top w:val="none" w:sz="0" w:space="0" w:color="auto"/>
            <w:left w:val="none" w:sz="0" w:space="0" w:color="auto"/>
            <w:bottom w:val="none" w:sz="0" w:space="0" w:color="auto"/>
            <w:right w:val="none" w:sz="0" w:space="0" w:color="auto"/>
          </w:divBdr>
        </w:div>
        <w:div w:id="605965355">
          <w:marLeft w:val="0"/>
          <w:marRight w:val="0"/>
          <w:marTop w:val="0"/>
          <w:marBottom w:val="0"/>
          <w:divBdr>
            <w:top w:val="none" w:sz="0" w:space="0" w:color="auto"/>
            <w:left w:val="none" w:sz="0" w:space="0" w:color="auto"/>
            <w:bottom w:val="none" w:sz="0" w:space="0" w:color="auto"/>
            <w:right w:val="none" w:sz="0" w:space="0" w:color="auto"/>
          </w:divBdr>
        </w:div>
        <w:div w:id="726880260">
          <w:marLeft w:val="0"/>
          <w:marRight w:val="0"/>
          <w:marTop w:val="0"/>
          <w:marBottom w:val="0"/>
          <w:divBdr>
            <w:top w:val="none" w:sz="0" w:space="0" w:color="auto"/>
            <w:left w:val="none" w:sz="0" w:space="0" w:color="auto"/>
            <w:bottom w:val="none" w:sz="0" w:space="0" w:color="auto"/>
            <w:right w:val="none" w:sz="0" w:space="0" w:color="auto"/>
          </w:divBdr>
        </w:div>
        <w:div w:id="733897877">
          <w:marLeft w:val="0"/>
          <w:marRight w:val="0"/>
          <w:marTop w:val="0"/>
          <w:marBottom w:val="0"/>
          <w:divBdr>
            <w:top w:val="none" w:sz="0" w:space="0" w:color="auto"/>
            <w:left w:val="none" w:sz="0" w:space="0" w:color="auto"/>
            <w:bottom w:val="none" w:sz="0" w:space="0" w:color="auto"/>
            <w:right w:val="none" w:sz="0" w:space="0" w:color="auto"/>
          </w:divBdr>
        </w:div>
        <w:div w:id="763109479">
          <w:marLeft w:val="0"/>
          <w:marRight w:val="0"/>
          <w:marTop w:val="0"/>
          <w:marBottom w:val="0"/>
          <w:divBdr>
            <w:top w:val="none" w:sz="0" w:space="0" w:color="auto"/>
            <w:left w:val="none" w:sz="0" w:space="0" w:color="auto"/>
            <w:bottom w:val="none" w:sz="0" w:space="0" w:color="auto"/>
            <w:right w:val="none" w:sz="0" w:space="0" w:color="auto"/>
          </w:divBdr>
        </w:div>
        <w:div w:id="798962371">
          <w:marLeft w:val="0"/>
          <w:marRight w:val="0"/>
          <w:marTop w:val="0"/>
          <w:marBottom w:val="0"/>
          <w:divBdr>
            <w:top w:val="none" w:sz="0" w:space="0" w:color="auto"/>
            <w:left w:val="none" w:sz="0" w:space="0" w:color="auto"/>
            <w:bottom w:val="none" w:sz="0" w:space="0" w:color="auto"/>
            <w:right w:val="none" w:sz="0" w:space="0" w:color="auto"/>
          </w:divBdr>
        </w:div>
        <w:div w:id="811217865">
          <w:marLeft w:val="0"/>
          <w:marRight w:val="0"/>
          <w:marTop w:val="0"/>
          <w:marBottom w:val="0"/>
          <w:divBdr>
            <w:top w:val="none" w:sz="0" w:space="0" w:color="auto"/>
            <w:left w:val="none" w:sz="0" w:space="0" w:color="auto"/>
            <w:bottom w:val="none" w:sz="0" w:space="0" w:color="auto"/>
            <w:right w:val="none" w:sz="0" w:space="0" w:color="auto"/>
          </w:divBdr>
        </w:div>
        <w:div w:id="829322375">
          <w:marLeft w:val="0"/>
          <w:marRight w:val="0"/>
          <w:marTop w:val="0"/>
          <w:marBottom w:val="0"/>
          <w:divBdr>
            <w:top w:val="none" w:sz="0" w:space="0" w:color="auto"/>
            <w:left w:val="none" w:sz="0" w:space="0" w:color="auto"/>
            <w:bottom w:val="none" w:sz="0" w:space="0" w:color="auto"/>
            <w:right w:val="none" w:sz="0" w:space="0" w:color="auto"/>
          </w:divBdr>
        </w:div>
        <w:div w:id="916597101">
          <w:marLeft w:val="0"/>
          <w:marRight w:val="0"/>
          <w:marTop w:val="0"/>
          <w:marBottom w:val="0"/>
          <w:divBdr>
            <w:top w:val="none" w:sz="0" w:space="0" w:color="auto"/>
            <w:left w:val="none" w:sz="0" w:space="0" w:color="auto"/>
            <w:bottom w:val="none" w:sz="0" w:space="0" w:color="auto"/>
            <w:right w:val="none" w:sz="0" w:space="0" w:color="auto"/>
          </w:divBdr>
        </w:div>
        <w:div w:id="929704309">
          <w:marLeft w:val="0"/>
          <w:marRight w:val="0"/>
          <w:marTop w:val="0"/>
          <w:marBottom w:val="0"/>
          <w:divBdr>
            <w:top w:val="none" w:sz="0" w:space="0" w:color="auto"/>
            <w:left w:val="none" w:sz="0" w:space="0" w:color="auto"/>
            <w:bottom w:val="none" w:sz="0" w:space="0" w:color="auto"/>
            <w:right w:val="none" w:sz="0" w:space="0" w:color="auto"/>
          </w:divBdr>
        </w:div>
        <w:div w:id="1005354188">
          <w:marLeft w:val="0"/>
          <w:marRight w:val="0"/>
          <w:marTop w:val="0"/>
          <w:marBottom w:val="0"/>
          <w:divBdr>
            <w:top w:val="none" w:sz="0" w:space="0" w:color="auto"/>
            <w:left w:val="none" w:sz="0" w:space="0" w:color="auto"/>
            <w:bottom w:val="none" w:sz="0" w:space="0" w:color="auto"/>
            <w:right w:val="none" w:sz="0" w:space="0" w:color="auto"/>
          </w:divBdr>
        </w:div>
        <w:div w:id="1106316782">
          <w:marLeft w:val="0"/>
          <w:marRight w:val="0"/>
          <w:marTop w:val="0"/>
          <w:marBottom w:val="0"/>
          <w:divBdr>
            <w:top w:val="none" w:sz="0" w:space="0" w:color="auto"/>
            <w:left w:val="none" w:sz="0" w:space="0" w:color="auto"/>
            <w:bottom w:val="none" w:sz="0" w:space="0" w:color="auto"/>
            <w:right w:val="none" w:sz="0" w:space="0" w:color="auto"/>
          </w:divBdr>
        </w:div>
        <w:div w:id="1158883665">
          <w:marLeft w:val="0"/>
          <w:marRight w:val="0"/>
          <w:marTop w:val="0"/>
          <w:marBottom w:val="0"/>
          <w:divBdr>
            <w:top w:val="none" w:sz="0" w:space="0" w:color="auto"/>
            <w:left w:val="none" w:sz="0" w:space="0" w:color="auto"/>
            <w:bottom w:val="none" w:sz="0" w:space="0" w:color="auto"/>
            <w:right w:val="none" w:sz="0" w:space="0" w:color="auto"/>
          </w:divBdr>
        </w:div>
        <w:div w:id="1202669730">
          <w:marLeft w:val="0"/>
          <w:marRight w:val="0"/>
          <w:marTop w:val="0"/>
          <w:marBottom w:val="0"/>
          <w:divBdr>
            <w:top w:val="none" w:sz="0" w:space="0" w:color="auto"/>
            <w:left w:val="none" w:sz="0" w:space="0" w:color="auto"/>
            <w:bottom w:val="none" w:sz="0" w:space="0" w:color="auto"/>
            <w:right w:val="none" w:sz="0" w:space="0" w:color="auto"/>
          </w:divBdr>
        </w:div>
        <w:div w:id="1393193472">
          <w:marLeft w:val="0"/>
          <w:marRight w:val="0"/>
          <w:marTop w:val="0"/>
          <w:marBottom w:val="0"/>
          <w:divBdr>
            <w:top w:val="none" w:sz="0" w:space="0" w:color="auto"/>
            <w:left w:val="none" w:sz="0" w:space="0" w:color="auto"/>
            <w:bottom w:val="none" w:sz="0" w:space="0" w:color="auto"/>
            <w:right w:val="none" w:sz="0" w:space="0" w:color="auto"/>
          </w:divBdr>
        </w:div>
        <w:div w:id="1407075110">
          <w:marLeft w:val="0"/>
          <w:marRight w:val="0"/>
          <w:marTop w:val="0"/>
          <w:marBottom w:val="0"/>
          <w:divBdr>
            <w:top w:val="none" w:sz="0" w:space="0" w:color="auto"/>
            <w:left w:val="none" w:sz="0" w:space="0" w:color="auto"/>
            <w:bottom w:val="none" w:sz="0" w:space="0" w:color="auto"/>
            <w:right w:val="none" w:sz="0" w:space="0" w:color="auto"/>
          </w:divBdr>
        </w:div>
        <w:div w:id="1493640614">
          <w:marLeft w:val="0"/>
          <w:marRight w:val="0"/>
          <w:marTop w:val="0"/>
          <w:marBottom w:val="0"/>
          <w:divBdr>
            <w:top w:val="none" w:sz="0" w:space="0" w:color="auto"/>
            <w:left w:val="none" w:sz="0" w:space="0" w:color="auto"/>
            <w:bottom w:val="none" w:sz="0" w:space="0" w:color="auto"/>
            <w:right w:val="none" w:sz="0" w:space="0" w:color="auto"/>
          </w:divBdr>
        </w:div>
        <w:div w:id="1513372796">
          <w:marLeft w:val="0"/>
          <w:marRight w:val="0"/>
          <w:marTop w:val="0"/>
          <w:marBottom w:val="0"/>
          <w:divBdr>
            <w:top w:val="none" w:sz="0" w:space="0" w:color="auto"/>
            <w:left w:val="none" w:sz="0" w:space="0" w:color="auto"/>
            <w:bottom w:val="none" w:sz="0" w:space="0" w:color="auto"/>
            <w:right w:val="none" w:sz="0" w:space="0" w:color="auto"/>
          </w:divBdr>
        </w:div>
        <w:div w:id="1658606328">
          <w:marLeft w:val="0"/>
          <w:marRight w:val="0"/>
          <w:marTop w:val="0"/>
          <w:marBottom w:val="0"/>
          <w:divBdr>
            <w:top w:val="none" w:sz="0" w:space="0" w:color="auto"/>
            <w:left w:val="none" w:sz="0" w:space="0" w:color="auto"/>
            <w:bottom w:val="none" w:sz="0" w:space="0" w:color="auto"/>
            <w:right w:val="none" w:sz="0" w:space="0" w:color="auto"/>
          </w:divBdr>
        </w:div>
        <w:div w:id="1736318571">
          <w:marLeft w:val="0"/>
          <w:marRight w:val="0"/>
          <w:marTop w:val="0"/>
          <w:marBottom w:val="0"/>
          <w:divBdr>
            <w:top w:val="none" w:sz="0" w:space="0" w:color="auto"/>
            <w:left w:val="none" w:sz="0" w:space="0" w:color="auto"/>
            <w:bottom w:val="none" w:sz="0" w:space="0" w:color="auto"/>
            <w:right w:val="none" w:sz="0" w:space="0" w:color="auto"/>
          </w:divBdr>
        </w:div>
        <w:div w:id="1810509420">
          <w:marLeft w:val="0"/>
          <w:marRight w:val="0"/>
          <w:marTop w:val="0"/>
          <w:marBottom w:val="0"/>
          <w:divBdr>
            <w:top w:val="none" w:sz="0" w:space="0" w:color="auto"/>
            <w:left w:val="none" w:sz="0" w:space="0" w:color="auto"/>
            <w:bottom w:val="none" w:sz="0" w:space="0" w:color="auto"/>
            <w:right w:val="none" w:sz="0" w:space="0" w:color="auto"/>
          </w:divBdr>
        </w:div>
        <w:div w:id="1842424682">
          <w:marLeft w:val="0"/>
          <w:marRight w:val="0"/>
          <w:marTop w:val="0"/>
          <w:marBottom w:val="0"/>
          <w:divBdr>
            <w:top w:val="none" w:sz="0" w:space="0" w:color="auto"/>
            <w:left w:val="none" w:sz="0" w:space="0" w:color="auto"/>
            <w:bottom w:val="none" w:sz="0" w:space="0" w:color="auto"/>
            <w:right w:val="none" w:sz="0" w:space="0" w:color="auto"/>
          </w:divBdr>
        </w:div>
        <w:div w:id="1869680688">
          <w:marLeft w:val="0"/>
          <w:marRight w:val="0"/>
          <w:marTop w:val="0"/>
          <w:marBottom w:val="0"/>
          <w:divBdr>
            <w:top w:val="none" w:sz="0" w:space="0" w:color="auto"/>
            <w:left w:val="none" w:sz="0" w:space="0" w:color="auto"/>
            <w:bottom w:val="none" w:sz="0" w:space="0" w:color="auto"/>
            <w:right w:val="none" w:sz="0" w:space="0" w:color="auto"/>
          </w:divBdr>
        </w:div>
        <w:div w:id="1914466220">
          <w:marLeft w:val="0"/>
          <w:marRight w:val="0"/>
          <w:marTop w:val="0"/>
          <w:marBottom w:val="0"/>
          <w:divBdr>
            <w:top w:val="none" w:sz="0" w:space="0" w:color="auto"/>
            <w:left w:val="none" w:sz="0" w:space="0" w:color="auto"/>
            <w:bottom w:val="none" w:sz="0" w:space="0" w:color="auto"/>
            <w:right w:val="none" w:sz="0" w:space="0" w:color="auto"/>
          </w:divBdr>
        </w:div>
        <w:div w:id="1997684353">
          <w:marLeft w:val="0"/>
          <w:marRight w:val="0"/>
          <w:marTop w:val="0"/>
          <w:marBottom w:val="0"/>
          <w:divBdr>
            <w:top w:val="none" w:sz="0" w:space="0" w:color="auto"/>
            <w:left w:val="none" w:sz="0" w:space="0" w:color="auto"/>
            <w:bottom w:val="none" w:sz="0" w:space="0" w:color="auto"/>
            <w:right w:val="none" w:sz="0" w:space="0" w:color="auto"/>
          </w:divBdr>
        </w:div>
        <w:div w:id="2108304284">
          <w:marLeft w:val="0"/>
          <w:marRight w:val="0"/>
          <w:marTop w:val="0"/>
          <w:marBottom w:val="0"/>
          <w:divBdr>
            <w:top w:val="none" w:sz="0" w:space="0" w:color="auto"/>
            <w:left w:val="none" w:sz="0" w:space="0" w:color="auto"/>
            <w:bottom w:val="none" w:sz="0" w:space="0" w:color="auto"/>
            <w:right w:val="none" w:sz="0" w:space="0" w:color="auto"/>
          </w:divBdr>
        </w:div>
        <w:div w:id="2114132222">
          <w:marLeft w:val="0"/>
          <w:marRight w:val="0"/>
          <w:marTop w:val="0"/>
          <w:marBottom w:val="0"/>
          <w:divBdr>
            <w:top w:val="none" w:sz="0" w:space="0" w:color="auto"/>
            <w:left w:val="none" w:sz="0" w:space="0" w:color="auto"/>
            <w:bottom w:val="none" w:sz="0" w:space="0" w:color="auto"/>
            <w:right w:val="none" w:sz="0" w:space="0" w:color="auto"/>
          </w:divBdr>
        </w:div>
      </w:divsChild>
    </w:div>
    <w:div w:id="207443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rawo.vulcan.edu.pl/przegdok.asp?qdatprz=28-03-2015&amp;qpliki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podreczniki.pl"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0F2F36-60C6-46B1-B5E5-AFDB38354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47409</Words>
  <Characters>284456</Characters>
  <Application>Microsoft Office Word</Application>
  <DocSecurity>0</DocSecurity>
  <Lines>2370</Lines>
  <Paragraphs>662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331203</CharactersWithSpaces>
  <SharedDoc>false</SharedDoc>
  <HLinks>
    <vt:vector size="6" baseType="variant">
      <vt:variant>
        <vt:i4>1900554</vt:i4>
      </vt:variant>
      <vt:variant>
        <vt:i4>3</vt:i4>
      </vt:variant>
      <vt:variant>
        <vt:i4>0</vt:i4>
      </vt:variant>
      <vt:variant>
        <vt:i4>5</vt:i4>
      </vt:variant>
      <vt:variant>
        <vt:lpwstr>http://www.prawo.vulcan.edu.pl/przegdok.asp?qdatprz=28-03-2015&amp;qplikid=1</vt:lpwstr>
      </vt:variant>
      <vt:variant>
        <vt:lpwstr>P1A6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SP21</dc:creator>
  <cp:lastModifiedBy>Użytkownik systemu Windows</cp:lastModifiedBy>
  <cp:revision>3</cp:revision>
  <cp:lastPrinted>2022-10-19T11:19:00Z</cp:lastPrinted>
  <dcterms:created xsi:type="dcterms:W3CDTF">2024-11-12T11:16:00Z</dcterms:created>
  <dcterms:modified xsi:type="dcterms:W3CDTF">2024-11-12T11:16:00Z</dcterms:modified>
</cp:coreProperties>
</file>