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0409D" w14:textId="77777777" w:rsidR="006A52A5" w:rsidRDefault="006A52A5" w:rsidP="006A52A5">
      <w:pPr>
        <w:shd w:val="clear" w:color="auto" w:fill="FFFFFF"/>
        <w:spacing w:after="0"/>
        <w:rPr>
          <w:rFonts w:eastAsia="Times New Roman" w:cstheme="minorHAnsi"/>
          <w:b/>
          <w:bCs/>
          <w:color w:val="222222"/>
          <w:lang w:eastAsia="pl-PL"/>
        </w:rPr>
      </w:pPr>
    </w:p>
    <w:p w14:paraId="3D5B9E07" w14:textId="77777777" w:rsidR="006A52A5" w:rsidRDefault="006A52A5" w:rsidP="006A52A5">
      <w:pPr>
        <w:shd w:val="clear" w:color="auto" w:fill="FFFFFF"/>
        <w:spacing w:after="0"/>
        <w:rPr>
          <w:rFonts w:eastAsia="Times New Roman" w:cstheme="minorHAnsi"/>
          <w:b/>
          <w:bCs/>
          <w:color w:val="222222"/>
          <w:lang w:eastAsia="pl-PL"/>
        </w:rPr>
      </w:pPr>
    </w:p>
    <w:p w14:paraId="7ECA47F5" w14:textId="77777777" w:rsidR="006A52A5" w:rsidRDefault="006A52A5" w:rsidP="006A52A5">
      <w:pPr>
        <w:shd w:val="clear" w:color="auto" w:fill="FFFFFF"/>
        <w:spacing w:after="0"/>
        <w:rPr>
          <w:rFonts w:eastAsia="Times New Roman" w:cstheme="minorHAnsi"/>
          <w:b/>
          <w:bCs/>
          <w:color w:val="222222"/>
          <w:lang w:eastAsia="pl-PL"/>
        </w:rPr>
      </w:pPr>
    </w:p>
    <w:p w14:paraId="313784E8" w14:textId="77777777" w:rsidR="006A52A5" w:rsidRDefault="006A52A5" w:rsidP="006A52A5">
      <w:pPr>
        <w:shd w:val="clear" w:color="auto" w:fill="FFFFFF"/>
        <w:spacing w:after="0"/>
        <w:rPr>
          <w:rFonts w:eastAsia="Times New Roman" w:cstheme="minorHAnsi"/>
          <w:b/>
          <w:bCs/>
          <w:color w:val="222222"/>
          <w:lang w:eastAsia="pl-PL"/>
        </w:rPr>
      </w:pPr>
    </w:p>
    <w:p w14:paraId="39F27858" w14:textId="77777777" w:rsidR="006A52A5" w:rsidRDefault="006A52A5" w:rsidP="006A52A5">
      <w:pPr>
        <w:shd w:val="clear" w:color="auto" w:fill="FFFFFF"/>
        <w:spacing w:after="0"/>
        <w:rPr>
          <w:rFonts w:eastAsia="Times New Roman" w:cstheme="minorHAnsi"/>
          <w:b/>
          <w:bCs/>
          <w:color w:val="222222"/>
          <w:lang w:eastAsia="pl-PL"/>
        </w:rPr>
      </w:pPr>
    </w:p>
    <w:p w14:paraId="25FFAD6C" w14:textId="77777777" w:rsidR="006A52A5" w:rsidRDefault="006A52A5" w:rsidP="006A52A5">
      <w:pPr>
        <w:shd w:val="clear" w:color="auto" w:fill="FFFFFF"/>
        <w:spacing w:after="0"/>
        <w:rPr>
          <w:rFonts w:eastAsia="Times New Roman" w:cstheme="minorHAnsi"/>
          <w:b/>
          <w:bCs/>
          <w:color w:val="222222"/>
          <w:lang w:eastAsia="pl-PL"/>
        </w:rPr>
      </w:pPr>
    </w:p>
    <w:p w14:paraId="5CACDFD3" w14:textId="77777777" w:rsidR="006A52A5" w:rsidRDefault="006A52A5" w:rsidP="006A52A5">
      <w:pPr>
        <w:shd w:val="clear" w:color="auto" w:fill="FFFFFF"/>
        <w:spacing w:after="0"/>
        <w:rPr>
          <w:rFonts w:eastAsia="Times New Roman" w:cstheme="minorHAnsi"/>
          <w:b/>
          <w:bCs/>
          <w:color w:val="222222"/>
          <w:lang w:eastAsia="pl-PL"/>
        </w:rPr>
      </w:pPr>
    </w:p>
    <w:p w14:paraId="6F138874" w14:textId="77777777" w:rsidR="006A52A5" w:rsidRDefault="006A52A5" w:rsidP="006A52A5">
      <w:pPr>
        <w:shd w:val="clear" w:color="auto" w:fill="FFFFFF"/>
        <w:spacing w:after="0"/>
        <w:rPr>
          <w:rFonts w:eastAsia="Times New Roman" w:cstheme="minorHAnsi"/>
          <w:b/>
          <w:bCs/>
          <w:color w:val="222222"/>
          <w:lang w:eastAsia="pl-PL"/>
        </w:rPr>
      </w:pPr>
    </w:p>
    <w:p w14:paraId="5B66AC12" w14:textId="77777777" w:rsidR="006A52A5" w:rsidRDefault="006A52A5" w:rsidP="006A52A5">
      <w:pPr>
        <w:shd w:val="clear" w:color="auto" w:fill="FFFFFF"/>
        <w:spacing w:after="0"/>
        <w:rPr>
          <w:rFonts w:eastAsia="Times New Roman" w:cstheme="minorHAnsi"/>
          <w:b/>
          <w:bCs/>
          <w:color w:val="222222"/>
          <w:lang w:eastAsia="pl-PL"/>
        </w:rPr>
      </w:pPr>
    </w:p>
    <w:p w14:paraId="0CE417F7" w14:textId="77777777" w:rsidR="006A52A5" w:rsidRDefault="006A52A5" w:rsidP="006A52A5">
      <w:pPr>
        <w:shd w:val="clear" w:color="auto" w:fill="FFFFFF"/>
        <w:spacing w:after="0"/>
        <w:rPr>
          <w:rFonts w:eastAsia="Times New Roman" w:cstheme="minorHAnsi"/>
          <w:b/>
          <w:bCs/>
          <w:color w:val="222222"/>
          <w:lang w:eastAsia="pl-PL"/>
        </w:rPr>
      </w:pPr>
    </w:p>
    <w:p w14:paraId="38DAC15E" w14:textId="77777777" w:rsidR="002A0A30" w:rsidRPr="006A52A5" w:rsidRDefault="002A0A30" w:rsidP="006A52A5">
      <w:pPr>
        <w:shd w:val="clear" w:color="auto" w:fill="FFFFFF"/>
        <w:spacing w:after="0"/>
        <w:rPr>
          <w:rFonts w:eastAsia="Times New Roman" w:cstheme="minorHAnsi"/>
          <w:b/>
          <w:bCs/>
          <w:color w:val="222222"/>
          <w:lang w:eastAsia="pl-PL"/>
        </w:rPr>
      </w:pPr>
      <w:r w:rsidRPr="006A52A5">
        <w:rPr>
          <w:rFonts w:eastAsia="Times New Roman" w:cstheme="minorHAnsi"/>
          <w:b/>
          <w:bCs/>
          <w:color w:val="222222"/>
          <w:lang w:eastAsia="pl-PL"/>
        </w:rPr>
        <w:t>STATUT</w:t>
      </w:r>
    </w:p>
    <w:p w14:paraId="3B3914EE" w14:textId="77777777" w:rsidR="002A0A30" w:rsidRPr="006A52A5" w:rsidRDefault="002A0A30" w:rsidP="006A52A5">
      <w:pPr>
        <w:shd w:val="clear" w:color="auto" w:fill="FFFFFF"/>
        <w:spacing w:after="0"/>
        <w:rPr>
          <w:rFonts w:eastAsia="Times New Roman" w:cstheme="minorHAnsi"/>
          <w:b/>
          <w:bCs/>
          <w:color w:val="222222"/>
          <w:lang w:eastAsia="pl-PL"/>
        </w:rPr>
      </w:pPr>
    </w:p>
    <w:p w14:paraId="17E4C9E0" w14:textId="033D9CC9" w:rsidR="002A0A30" w:rsidRPr="006A52A5" w:rsidRDefault="002A0A30" w:rsidP="006A52A5">
      <w:pPr>
        <w:shd w:val="clear" w:color="auto" w:fill="FFFFFF"/>
        <w:spacing w:after="0"/>
        <w:rPr>
          <w:rFonts w:eastAsia="Times New Roman" w:cstheme="minorHAnsi"/>
          <w:b/>
          <w:bCs/>
          <w:color w:val="222222"/>
          <w:lang w:eastAsia="pl-PL"/>
        </w:rPr>
      </w:pPr>
      <w:r w:rsidRPr="006A52A5">
        <w:rPr>
          <w:rFonts w:eastAsia="Times New Roman" w:cstheme="minorHAnsi"/>
          <w:b/>
          <w:bCs/>
          <w:color w:val="222222"/>
          <w:lang w:eastAsia="pl-PL"/>
        </w:rPr>
        <w:t>MIEJSKIEGO   PRZEDSZKOLA</w:t>
      </w:r>
      <w:r w:rsidR="00654D12" w:rsidRPr="006A52A5">
        <w:rPr>
          <w:rFonts w:eastAsia="Times New Roman" w:cstheme="minorHAnsi"/>
          <w:b/>
          <w:bCs/>
          <w:color w:val="222222"/>
          <w:lang w:eastAsia="pl-PL"/>
        </w:rPr>
        <w:t xml:space="preserve"> </w:t>
      </w:r>
      <w:r w:rsidR="008953D1" w:rsidRPr="006A52A5">
        <w:rPr>
          <w:rFonts w:eastAsia="Times New Roman" w:cstheme="minorHAnsi"/>
          <w:b/>
          <w:bCs/>
          <w:color w:val="222222"/>
          <w:lang w:eastAsia="pl-PL"/>
        </w:rPr>
        <w:t>JĘZYKOWEGO</w:t>
      </w:r>
      <w:r w:rsidR="00654D12" w:rsidRPr="006A52A5">
        <w:rPr>
          <w:rFonts w:eastAsia="Times New Roman" w:cstheme="minorHAnsi"/>
          <w:b/>
          <w:bCs/>
          <w:color w:val="222222"/>
          <w:lang w:eastAsia="pl-PL"/>
        </w:rPr>
        <w:t xml:space="preserve"> NR  5</w:t>
      </w:r>
    </w:p>
    <w:p w14:paraId="3F2160EE" w14:textId="77777777" w:rsidR="002A0A30" w:rsidRPr="006A52A5" w:rsidRDefault="00654D12" w:rsidP="006A52A5">
      <w:pPr>
        <w:shd w:val="clear" w:color="auto" w:fill="FFFFFF"/>
        <w:spacing w:after="0"/>
        <w:rPr>
          <w:rFonts w:eastAsia="Times New Roman" w:cstheme="minorHAnsi"/>
          <w:b/>
          <w:bCs/>
          <w:color w:val="222222"/>
          <w:lang w:eastAsia="pl-PL"/>
        </w:rPr>
      </w:pPr>
      <w:r w:rsidRPr="006A52A5">
        <w:rPr>
          <w:rFonts w:eastAsia="Times New Roman" w:cstheme="minorHAnsi"/>
          <w:b/>
          <w:bCs/>
          <w:color w:val="222222"/>
          <w:lang w:eastAsia="pl-PL"/>
        </w:rPr>
        <w:t>IM. JANA KILIŃSKIEGO</w:t>
      </w:r>
    </w:p>
    <w:p w14:paraId="6DB47B6C" w14:textId="6677EB2C" w:rsidR="008953D1" w:rsidRPr="006A52A5" w:rsidRDefault="008953D1" w:rsidP="006A52A5">
      <w:pPr>
        <w:shd w:val="clear" w:color="auto" w:fill="FFFFFF"/>
        <w:spacing w:after="0"/>
        <w:rPr>
          <w:rFonts w:eastAsia="Times New Roman" w:cstheme="minorHAnsi"/>
          <w:b/>
          <w:bCs/>
          <w:color w:val="222222"/>
          <w:lang w:eastAsia="pl-PL"/>
        </w:rPr>
      </w:pPr>
      <w:r w:rsidRPr="006A52A5">
        <w:rPr>
          <w:rFonts w:eastAsia="Times New Roman" w:cstheme="minorHAnsi"/>
          <w:b/>
          <w:bCs/>
          <w:color w:val="222222"/>
          <w:lang w:eastAsia="pl-PL"/>
        </w:rPr>
        <w:t>W ZSPOLE SZKOLNO – PRZEDSZKOLNYM NR 13</w:t>
      </w:r>
    </w:p>
    <w:p w14:paraId="258E38DF" w14:textId="74B100B8" w:rsidR="002A0A30" w:rsidRPr="006A52A5" w:rsidRDefault="006A52A5" w:rsidP="006A52A5">
      <w:pPr>
        <w:shd w:val="clear" w:color="auto" w:fill="FFFFFF"/>
        <w:spacing w:after="0"/>
        <w:rPr>
          <w:rFonts w:cstheme="minorHAnsi"/>
        </w:rPr>
      </w:pPr>
      <w:r>
        <w:rPr>
          <w:rFonts w:eastAsia="Times New Roman" w:cstheme="minorHAnsi"/>
          <w:b/>
          <w:bCs/>
          <w:color w:val="222222"/>
          <w:lang w:eastAsia="pl-PL"/>
        </w:rPr>
        <w:t>W  CZĘSTOCHOWIE</w:t>
      </w:r>
    </w:p>
    <w:p w14:paraId="5185EAC8" w14:textId="77777777" w:rsidR="006A52A5" w:rsidRDefault="006A52A5" w:rsidP="006A52A5">
      <w:pPr>
        <w:spacing w:after="0"/>
        <w:ind w:left="-426"/>
        <w:rPr>
          <w:rFonts w:cstheme="minorHAnsi"/>
        </w:rPr>
      </w:pPr>
    </w:p>
    <w:p w14:paraId="198CC955" w14:textId="77777777" w:rsidR="006A52A5" w:rsidRDefault="006A52A5" w:rsidP="006A52A5">
      <w:pPr>
        <w:spacing w:after="0"/>
        <w:ind w:left="-426"/>
        <w:rPr>
          <w:rFonts w:cstheme="minorHAnsi"/>
        </w:rPr>
      </w:pPr>
    </w:p>
    <w:p w14:paraId="49149114" w14:textId="77777777" w:rsidR="006A52A5" w:rsidRDefault="006A52A5" w:rsidP="006A52A5">
      <w:pPr>
        <w:spacing w:after="0"/>
        <w:ind w:left="-426"/>
        <w:rPr>
          <w:rFonts w:cstheme="minorHAnsi"/>
        </w:rPr>
      </w:pPr>
    </w:p>
    <w:p w14:paraId="350E85E1" w14:textId="77777777" w:rsidR="006A52A5" w:rsidRDefault="006A52A5" w:rsidP="006A52A5">
      <w:pPr>
        <w:spacing w:after="0"/>
        <w:ind w:left="-426"/>
        <w:rPr>
          <w:rFonts w:cstheme="minorHAnsi"/>
        </w:rPr>
      </w:pPr>
    </w:p>
    <w:p w14:paraId="0932EBDF" w14:textId="77777777" w:rsidR="006A52A5" w:rsidRDefault="006A52A5" w:rsidP="006A52A5">
      <w:pPr>
        <w:spacing w:after="0"/>
        <w:ind w:left="-426"/>
        <w:rPr>
          <w:rFonts w:cstheme="minorHAnsi"/>
        </w:rPr>
      </w:pPr>
    </w:p>
    <w:p w14:paraId="018F8968" w14:textId="77777777" w:rsidR="006A52A5" w:rsidRDefault="006A52A5" w:rsidP="006A52A5">
      <w:pPr>
        <w:spacing w:after="0"/>
        <w:ind w:left="-426"/>
        <w:rPr>
          <w:rFonts w:cstheme="minorHAnsi"/>
        </w:rPr>
      </w:pPr>
    </w:p>
    <w:p w14:paraId="7A970184" w14:textId="77777777" w:rsidR="006A52A5" w:rsidRDefault="006A52A5" w:rsidP="006A52A5">
      <w:pPr>
        <w:spacing w:after="0"/>
        <w:ind w:left="-426"/>
        <w:rPr>
          <w:rFonts w:cstheme="minorHAnsi"/>
        </w:rPr>
      </w:pPr>
    </w:p>
    <w:p w14:paraId="0E2221A3" w14:textId="77777777" w:rsidR="006A52A5" w:rsidRDefault="006A52A5" w:rsidP="006A52A5">
      <w:pPr>
        <w:spacing w:after="0"/>
        <w:ind w:left="-426"/>
        <w:rPr>
          <w:rFonts w:cstheme="minorHAnsi"/>
        </w:rPr>
      </w:pPr>
    </w:p>
    <w:p w14:paraId="4E7132D2" w14:textId="77777777" w:rsidR="006A52A5" w:rsidRDefault="006A52A5" w:rsidP="006A52A5">
      <w:pPr>
        <w:spacing w:after="0"/>
        <w:ind w:left="-426"/>
        <w:rPr>
          <w:rFonts w:cstheme="minorHAnsi"/>
        </w:rPr>
      </w:pPr>
    </w:p>
    <w:p w14:paraId="67B77C80" w14:textId="77777777" w:rsidR="006A52A5" w:rsidRDefault="006A52A5" w:rsidP="006A52A5">
      <w:pPr>
        <w:spacing w:after="0"/>
        <w:ind w:left="-426"/>
        <w:rPr>
          <w:rFonts w:cstheme="minorHAnsi"/>
        </w:rPr>
      </w:pPr>
    </w:p>
    <w:p w14:paraId="05302F04" w14:textId="77777777" w:rsidR="006A52A5" w:rsidRDefault="006A52A5" w:rsidP="006A52A5">
      <w:pPr>
        <w:spacing w:after="0"/>
        <w:ind w:left="-426"/>
        <w:rPr>
          <w:rFonts w:cstheme="minorHAnsi"/>
        </w:rPr>
      </w:pPr>
    </w:p>
    <w:p w14:paraId="2488713D" w14:textId="77777777" w:rsidR="006A52A5" w:rsidRDefault="006A52A5" w:rsidP="006A52A5">
      <w:pPr>
        <w:spacing w:after="0"/>
        <w:ind w:left="-426"/>
        <w:rPr>
          <w:rFonts w:cstheme="minorHAnsi"/>
        </w:rPr>
      </w:pPr>
    </w:p>
    <w:p w14:paraId="216D0143" w14:textId="77777777" w:rsidR="006A52A5" w:rsidRDefault="006A52A5" w:rsidP="006A52A5">
      <w:pPr>
        <w:spacing w:after="0"/>
        <w:ind w:left="-426"/>
        <w:rPr>
          <w:rFonts w:cstheme="minorHAnsi"/>
        </w:rPr>
      </w:pPr>
    </w:p>
    <w:p w14:paraId="6DD6217B" w14:textId="77777777" w:rsidR="006A52A5" w:rsidRDefault="006A52A5" w:rsidP="006A52A5">
      <w:pPr>
        <w:spacing w:after="0"/>
        <w:ind w:left="-426"/>
        <w:rPr>
          <w:rFonts w:cstheme="minorHAnsi"/>
        </w:rPr>
      </w:pPr>
    </w:p>
    <w:p w14:paraId="4ACF6A16" w14:textId="77777777" w:rsidR="006A52A5" w:rsidRDefault="006A52A5" w:rsidP="006A52A5">
      <w:pPr>
        <w:spacing w:after="0"/>
        <w:ind w:left="-426"/>
        <w:rPr>
          <w:rFonts w:cstheme="minorHAnsi"/>
        </w:rPr>
      </w:pPr>
    </w:p>
    <w:p w14:paraId="1225B852" w14:textId="77777777" w:rsidR="006A52A5" w:rsidRDefault="006A52A5" w:rsidP="006A52A5">
      <w:pPr>
        <w:spacing w:after="0"/>
        <w:ind w:left="-426"/>
        <w:rPr>
          <w:rFonts w:cstheme="minorHAnsi"/>
        </w:rPr>
      </w:pPr>
    </w:p>
    <w:p w14:paraId="4C1CCB99" w14:textId="77777777" w:rsidR="006A52A5" w:rsidRDefault="006A52A5" w:rsidP="006A52A5">
      <w:pPr>
        <w:spacing w:after="0"/>
        <w:ind w:left="-426"/>
        <w:rPr>
          <w:rFonts w:cstheme="minorHAnsi"/>
        </w:rPr>
      </w:pPr>
    </w:p>
    <w:p w14:paraId="07BB9410" w14:textId="77777777" w:rsidR="006A52A5" w:rsidRDefault="006A52A5" w:rsidP="006A52A5">
      <w:pPr>
        <w:spacing w:after="0"/>
        <w:ind w:left="-426"/>
        <w:rPr>
          <w:rFonts w:cstheme="minorHAnsi"/>
        </w:rPr>
      </w:pPr>
    </w:p>
    <w:p w14:paraId="26F21BC6" w14:textId="77777777" w:rsidR="006A52A5" w:rsidRPr="006A52A5" w:rsidRDefault="006A52A5" w:rsidP="006A52A5">
      <w:pPr>
        <w:spacing w:after="0"/>
        <w:ind w:left="-426"/>
        <w:rPr>
          <w:rFonts w:cstheme="minorHAnsi"/>
        </w:rPr>
      </w:pPr>
    </w:p>
    <w:p w14:paraId="56341EA2" w14:textId="77777777" w:rsidR="008953D1" w:rsidRPr="00472FAF" w:rsidRDefault="008953D1" w:rsidP="006A52A5">
      <w:pPr>
        <w:spacing w:after="0"/>
        <w:ind w:left="-426"/>
        <w:rPr>
          <w:rFonts w:cstheme="minorHAnsi"/>
          <w:b/>
        </w:rPr>
      </w:pPr>
    </w:p>
    <w:p w14:paraId="6D058909" w14:textId="77777777" w:rsidR="002A0A30" w:rsidRPr="00472FAF" w:rsidRDefault="002A0A30" w:rsidP="006A52A5">
      <w:pPr>
        <w:spacing w:after="0"/>
        <w:ind w:left="-426"/>
        <w:rPr>
          <w:rFonts w:cstheme="minorHAnsi"/>
          <w:b/>
        </w:rPr>
      </w:pPr>
      <w:r w:rsidRPr="00472FAF">
        <w:rPr>
          <w:rFonts w:cstheme="minorHAnsi"/>
          <w:b/>
        </w:rPr>
        <w:t xml:space="preserve">Tekst </w:t>
      </w:r>
      <w:r w:rsidR="003845F0" w:rsidRPr="00472FAF">
        <w:rPr>
          <w:rFonts w:cstheme="minorHAnsi"/>
          <w:b/>
        </w:rPr>
        <w:t>ujednolicony</w:t>
      </w:r>
    </w:p>
    <w:p w14:paraId="08671FD3" w14:textId="2616A5D8" w:rsidR="002A0A30" w:rsidRPr="00472FAF" w:rsidRDefault="00AC4CB0" w:rsidP="006A52A5">
      <w:pPr>
        <w:spacing w:after="0"/>
        <w:ind w:left="-426"/>
        <w:rPr>
          <w:rFonts w:cstheme="minorHAnsi"/>
          <w:b/>
        </w:rPr>
      </w:pPr>
      <w:r w:rsidRPr="00472FAF">
        <w:rPr>
          <w:rFonts w:cstheme="minorHAnsi"/>
          <w:b/>
        </w:rPr>
        <w:t xml:space="preserve">OBOWIĄZUJE OD </w:t>
      </w:r>
      <w:r w:rsidR="008953D1" w:rsidRPr="00472FAF">
        <w:rPr>
          <w:rFonts w:cstheme="minorHAnsi"/>
          <w:b/>
        </w:rPr>
        <w:t xml:space="preserve">01.09.2026 r. </w:t>
      </w:r>
    </w:p>
    <w:p w14:paraId="773C975F" w14:textId="77777777" w:rsidR="00C40F3A" w:rsidRPr="006A52A5" w:rsidRDefault="00C40F3A" w:rsidP="006A52A5">
      <w:pPr>
        <w:spacing w:after="0"/>
        <w:ind w:left="-426"/>
        <w:rPr>
          <w:rFonts w:cstheme="minorHAnsi"/>
        </w:rPr>
      </w:pPr>
    </w:p>
    <w:p w14:paraId="04481151" w14:textId="77777777" w:rsidR="008953D1" w:rsidRPr="006A52A5" w:rsidRDefault="008953D1" w:rsidP="006A52A5">
      <w:pPr>
        <w:rPr>
          <w:rFonts w:eastAsia="Times New Roman" w:cstheme="minorHAnsi"/>
          <w:b/>
          <w:color w:val="222222"/>
          <w:lang w:eastAsia="pl-PL"/>
        </w:rPr>
      </w:pPr>
      <w:r w:rsidRPr="006A52A5">
        <w:rPr>
          <w:rFonts w:eastAsia="Times New Roman" w:cstheme="minorHAnsi"/>
          <w:b/>
          <w:color w:val="222222"/>
          <w:lang w:eastAsia="pl-PL"/>
        </w:rPr>
        <w:br w:type="page"/>
      </w:r>
    </w:p>
    <w:p w14:paraId="6A8820C7" w14:textId="72716BF9" w:rsidR="004A03B4" w:rsidRPr="006A52A5" w:rsidRDefault="004A03B4" w:rsidP="006A52A5">
      <w:pPr>
        <w:rPr>
          <w:rFonts w:eastAsia="Times New Roman" w:cstheme="minorHAnsi"/>
          <w:b/>
          <w:color w:val="222222"/>
          <w:lang w:eastAsia="pl-PL"/>
        </w:rPr>
      </w:pPr>
      <w:r w:rsidRPr="006A52A5">
        <w:rPr>
          <w:rFonts w:eastAsia="Times New Roman" w:cstheme="minorHAnsi"/>
          <w:b/>
          <w:color w:val="222222"/>
          <w:lang w:eastAsia="pl-PL"/>
        </w:rPr>
        <w:lastRenderedPageBreak/>
        <w:t>SPIS  TREŚCI:</w:t>
      </w:r>
    </w:p>
    <w:p w14:paraId="035E6982" w14:textId="77777777" w:rsidR="004A03B4" w:rsidRPr="006A52A5" w:rsidRDefault="004A03B4" w:rsidP="006A52A5">
      <w:pPr>
        <w:pStyle w:val="western"/>
        <w:shd w:val="clear" w:color="auto" w:fill="FFFFFF"/>
        <w:spacing w:before="0" w:beforeAutospacing="0" w:after="0" w:afterAutospacing="0" w:line="276" w:lineRule="auto"/>
        <w:textAlignment w:val="baseline"/>
        <w:rPr>
          <w:rFonts w:asciiTheme="minorHAnsi" w:hAnsiTheme="minorHAnsi" w:cstheme="minorHAnsi"/>
          <w:color w:val="2F2F2F"/>
          <w:sz w:val="22"/>
          <w:szCs w:val="22"/>
        </w:rPr>
      </w:pPr>
    </w:p>
    <w:p w14:paraId="58025354" w14:textId="0898B045" w:rsidR="004A03B4" w:rsidRPr="006A52A5" w:rsidRDefault="004A03B4" w:rsidP="006A52A5">
      <w:pPr>
        <w:pStyle w:val="NormalnyWeb"/>
        <w:spacing w:line="276" w:lineRule="auto"/>
        <w:rPr>
          <w:rFonts w:asciiTheme="minorHAnsi" w:hAnsiTheme="minorHAnsi" w:cstheme="minorHAnsi"/>
          <w:b/>
          <w:bCs/>
          <w:sz w:val="22"/>
          <w:szCs w:val="22"/>
          <w:bdr w:val="none" w:sz="0" w:space="0" w:color="auto" w:frame="1"/>
        </w:rPr>
      </w:pPr>
      <w:r w:rsidRPr="006A52A5">
        <w:rPr>
          <w:rFonts w:asciiTheme="minorHAnsi" w:hAnsiTheme="minorHAnsi" w:cstheme="minorHAnsi"/>
          <w:b/>
          <w:bCs/>
          <w:sz w:val="22"/>
          <w:szCs w:val="22"/>
          <w:bdr w:val="none" w:sz="0" w:space="0" w:color="auto" w:frame="1"/>
        </w:rPr>
        <w:t xml:space="preserve">ROZDZIAŁ I </w:t>
      </w:r>
      <w:r w:rsidR="00BE25B0" w:rsidRPr="006A52A5">
        <w:rPr>
          <w:rFonts w:asciiTheme="minorHAnsi" w:hAnsiTheme="minorHAnsi" w:cstheme="minorHAnsi"/>
          <w:b/>
          <w:bCs/>
          <w:sz w:val="22"/>
          <w:szCs w:val="22"/>
          <w:bdr w:val="none" w:sz="0" w:space="0" w:color="auto" w:frame="1"/>
        </w:rPr>
        <w:t xml:space="preserve"> </w:t>
      </w:r>
      <w:r w:rsidRPr="006A52A5">
        <w:rPr>
          <w:rFonts w:asciiTheme="minorHAnsi" w:hAnsiTheme="minorHAnsi" w:cstheme="minorHAnsi"/>
          <w:b/>
          <w:bCs/>
          <w:sz w:val="22"/>
          <w:szCs w:val="22"/>
          <w:bdr w:val="none" w:sz="0" w:space="0" w:color="auto" w:frame="1"/>
        </w:rPr>
        <w:t xml:space="preserve"> POSTANOWIENIA WSTĘPNE</w:t>
      </w:r>
    </w:p>
    <w:p w14:paraId="6C4392B5" w14:textId="0B604DE3" w:rsidR="004A03B4" w:rsidRPr="006A52A5" w:rsidRDefault="004A03B4" w:rsidP="006A52A5">
      <w:pPr>
        <w:pStyle w:val="western"/>
        <w:shd w:val="clear" w:color="auto" w:fill="FFFFFF"/>
        <w:spacing w:before="0" w:beforeAutospacing="0" w:after="0" w:afterAutospacing="0" w:line="276" w:lineRule="auto"/>
        <w:textAlignment w:val="baseline"/>
        <w:rPr>
          <w:rFonts w:asciiTheme="minorHAnsi" w:hAnsiTheme="minorHAnsi" w:cstheme="minorHAnsi"/>
          <w:b/>
          <w:sz w:val="22"/>
          <w:szCs w:val="22"/>
          <w:bdr w:val="none" w:sz="0" w:space="0" w:color="auto" w:frame="1"/>
        </w:rPr>
      </w:pPr>
      <w:r w:rsidRPr="006A52A5">
        <w:rPr>
          <w:rFonts w:asciiTheme="minorHAnsi" w:hAnsiTheme="minorHAnsi" w:cstheme="minorHAnsi"/>
          <w:b/>
          <w:sz w:val="22"/>
          <w:szCs w:val="22"/>
          <w:bdr w:val="none" w:sz="0" w:space="0" w:color="auto" w:frame="1"/>
        </w:rPr>
        <w:t>ROZDZIAŁ II</w:t>
      </w:r>
      <w:r w:rsidR="00BE25B0" w:rsidRPr="006A52A5">
        <w:rPr>
          <w:rFonts w:asciiTheme="minorHAnsi" w:hAnsiTheme="minorHAnsi" w:cstheme="minorHAnsi"/>
          <w:b/>
          <w:sz w:val="22"/>
          <w:szCs w:val="22"/>
          <w:bdr w:val="none" w:sz="0" w:space="0" w:color="auto" w:frame="1"/>
        </w:rPr>
        <w:t xml:space="preserve">  </w:t>
      </w:r>
      <w:r w:rsidRPr="006A52A5">
        <w:rPr>
          <w:rFonts w:asciiTheme="minorHAnsi" w:hAnsiTheme="minorHAnsi" w:cstheme="minorHAnsi"/>
          <w:b/>
          <w:sz w:val="22"/>
          <w:szCs w:val="22"/>
          <w:bdr w:val="none" w:sz="0" w:space="0" w:color="auto" w:frame="1"/>
        </w:rPr>
        <w:t>CELE  I  ZADANIA  PRZEDSZKOLA</w:t>
      </w:r>
    </w:p>
    <w:p w14:paraId="776017BF" w14:textId="77777777" w:rsidR="004A03B4" w:rsidRPr="006A52A5" w:rsidRDefault="004A03B4" w:rsidP="006A52A5">
      <w:pPr>
        <w:shd w:val="clear" w:color="auto" w:fill="FFFFFF"/>
        <w:spacing w:after="0"/>
        <w:rPr>
          <w:rFonts w:eastAsia="Times New Roman" w:cstheme="minorHAnsi"/>
          <w:b/>
          <w:lang w:eastAsia="pl-PL"/>
        </w:rPr>
      </w:pPr>
    </w:p>
    <w:p w14:paraId="3C7BED1A" w14:textId="1FE0DCE2" w:rsidR="004A03B4" w:rsidRPr="006A52A5" w:rsidRDefault="004A03B4" w:rsidP="006A52A5">
      <w:pPr>
        <w:shd w:val="clear" w:color="auto" w:fill="FFFFFF"/>
        <w:spacing w:after="0"/>
        <w:rPr>
          <w:rFonts w:eastAsia="Times New Roman" w:cstheme="minorHAnsi"/>
          <w:b/>
          <w:lang w:eastAsia="pl-PL"/>
        </w:rPr>
      </w:pPr>
      <w:r w:rsidRPr="006A52A5">
        <w:rPr>
          <w:rFonts w:eastAsia="Times New Roman" w:cstheme="minorHAnsi"/>
          <w:b/>
          <w:lang w:eastAsia="pl-PL"/>
        </w:rPr>
        <w:t>ROZDZIAŁ  III</w:t>
      </w:r>
      <w:r w:rsidR="00BE25B0" w:rsidRPr="006A52A5">
        <w:rPr>
          <w:rFonts w:eastAsia="Times New Roman" w:cstheme="minorHAnsi"/>
          <w:b/>
          <w:lang w:eastAsia="pl-PL"/>
        </w:rPr>
        <w:t xml:space="preserve">   </w:t>
      </w:r>
      <w:r w:rsidRPr="006A52A5">
        <w:rPr>
          <w:rFonts w:eastAsia="Times New Roman" w:cstheme="minorHAnsi"/>
          <w:b/>
          <w:lang w:eastAsia="pl-PL"/>
        </w:rPr>
        <w:t>ORGANY  PRZEDSZKOLA</w:t>
      </w:r>
      <w:r w:rsidR="008953D1" w:rsidRPr="006A52A5">
        <w:rPr>
          <w:rFonts w:eastAsia="Times New Roman" w:cstheme="minorHAnsi"/>
          <w:b/>
          <w:lang w:eastAsia="pl-PL"/>
        </w:rPr>
        <w:t xml:space="preserve"> I ICH KOMPETENCJE</w:t>
      </w:r>
    </w:p>
    <w:p w14:paraId="7943DBE1" w14:textId="77777777" w:rsidR="004A03B4" w:rsidRPr="006A52A5" w:rsidRDefault="004A03B4" w:rsidP="006A52A5">
      <w:pPr>
        <w:shd w:val="clear" w:color="auto" w:fill="FFFFFF"/>
        <w:spacing w:after="0"/>
        <w:rPr>
          <w:rFonts w:eastAsia="Times New Roman" w:cstheme="minorHAnsi"/>
          <w:b/>
          <w:lang w:eastAsia="pl-PL"/>
        </w:rPr>
      </w:pPr>
    </w:p>
    <w:p w14:paraId="3B5733FC" w14:textId="1B03FBDF" w:rsidR="004A03B4" w:rsidRPr="006A52A5" w:rsidRDefault="004A03B4" w:rsidP="006A52A5">
      <w:pPr>
        <w:shd w:val="clear" w:color="auto" w:fill="FFFFFF"/>
        <w:spacing w:after="0"/>
        <w:rPr>
          <w:rFonts w:eastAsia="Times New Roman" w:cstheme="minorHAnsi"/>
          <w:b/>
          <w:lang w:eastAsia="pl-PL"/>
        </w:rPr>
      </w:pPr>
      <w:r w:rsidRPr="006A52A5">
        <w:rPr>
          <w:rFonts w:eastAsia="Times New Roman" w:cstheme="minorHAnsi"/>
          <w:b/>
          <w:lang w:eastAsia="pl-PL"/>
        </w:rPr>
        <w:t>ROZDZIAŁ  IV</w:t>
      </w:r>
      <w:r w:rsidR="00BE25B0" w:rsidRPr="006A52A5">
        <w:rPr>
          <w:rFonts w:eastAsia="Times New Roman" w:cstheme="minorHAnsi"/>
          <w:b/>
          <w:lang w:eastAsia="pl-PL"/>
        </w:rPr>
        <w:t xml:space="preserve">  </w:t>
      </w:r>
      <w:r w:rsidRPr="006A52A5">
        <w:rPr>
          <w:rFonts w:eastAsia="Times New Roman" w:cstheme="minorHAnsi"/>
          <w:b/>
          <w:lang w:eastAsia="pl-PL"/>
        </w:rPr>
        <w:t>ORGANIZACJA  PRZEDSZKOLA</w:t>
      </w:r>
    </w:p>
    <w:p w14:paraId="1B721E18"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sz w:val="22"/>
          <w:szCs w:val="22"/>
        </w:rPr>
      </w:pPr>
    </w:p>
    <w:p w14:paraId="03F94681" w14:textId="180B7720"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sz w:val="22"/>
          <w:szCs w:val="22"/>
        </w:rPr>
      </w:pPr>
      <w:r w:rsidRPr="006A52A5">
        <w:rPr>
          <w:rFonts w:asciiTheme="minorHAnsi" w:hAnsiTheme="minorHAnsi" w:cstheme="minorHAnsi"/>
          <w:b/>
          <w:sz w:val="22"/>
          <w:szCs w:val="22"/>
        </w:rPr>
        <w:t xml:space="preserve">ROZDZIAŁ </w:t>
      </w:r>
      <w:r w:rsidR="00F06E87" w:rsidRPr="006A52A5">
        <w:rPr>
          <w:rFonts w:asciiTheme="minorHAnsi" w:hAnsiTheme="minorHAnsi" w:cstheme="minorHAnsi"/>
          <w:b/>
          <w:sz w:val="22"/>
          <w:szCs w:val="22"/>
        </w:rPr>
        <w:t>V</w:t>
      </w:r>
      <w:r w:rsidR="00BE25B0" w:rsidRPr="006A52A5">
        <w:rPr>
          <w:rFonts w:asciiTheme="minorHAnsi" w:hAnsiTheme="minorHAnsi" w:cstheme="minorHAnsi"/>
          <w:b/>
          <w:sz w:val="22"/>
          <w:szCs w:val="22"/>
        </w:rPr>
        <w:t xml:space="preserve">  </w:t>
      </w:r>
      <w:r w:rsidRPr="006A52A5">
        <w:rPr>
          <w:rFonts w:asciiTheme="minorHAnsi" w:hAnsiTheme="minorHAnsi" w:cstheme="minorHAnsi"/>
          <w:b/>
          <w:sz w:val="22"/>
          <w:szCs w:val="22"/>
        </w:rPr>
        <w:t xml:space="preserve">NAUCZYCIELE </w:t>
      </w:r>
      <w:r w:rsidR="00C40F3A" w:rsidRPr="006A52A5">
        <w:rPr>
          <w:rFonts w:asciiTheme="minorHAnsi" w:hAnsiTheme="minorHAnsi" w:cstheme="minorHAnsi"/>
          <w:b/>
          <w:sz w:val="22"/>
          <w:szCs w:val="22"/>
        </w:rPr>
        <w:t>I</w:t>
      </w:r>
      <w:r w:rsidR="00AC4CB0" w:rsidRPr="006A52A5">
        <w:rPr>
          <w:rFonts w:asciiTheme="minorHAnsi" w:hAnsiTheme="minorHAnsi" w:cstheme="minorHAnsi"/>
          <w:b/>
          <w:sz w:val="22"/>
          <w:szCs w:val="22"/>
        </w:rPr>
        <w:t xml:space="preserve"> </w:t>
      </w:r>
      <w:r w:rsidRPr="006A52A5">
        <w:rPr>
          <w:rFonts w:asciiTheme="minorHAnsi" w:hAnsiTheme="minorHAnsi" w:cstheme="minorHAnsi"/>
          <w:b/>
          <w:sz w:val="22"/>
          <w:szCs w:val="22"/>
        </w:rPr>
        <w:t>INNI PRACOWNICY</w:t>
      </w:r>
      <w:r w:rsidR="008953D1" w:rsidRPr="006A52A5">
        <w:rPr>
          <w:rFonts w:asciiTheme="minorHAnsi" w:hAnsiTheme="minorHAnsi" w:cstheme="minorHAnsi"/>
          <w:b/>
          <w:sz w:val="22"/>
          <w:szCs w:val="22"/>
        </w:rPr>
        <w:t xml:space="preserve"> PRZEDSZKOLA</w:t>
      </w:r>
    </w:p>
    <w:p w14:paraId="0D1276CB" w14:textId="77777777" w:rsidR="004A03B4" w:rsidRPr="006A52A5" w:rsidRDefault="004A03B4" w:rsidP="006A52A5">
      <w:pPr>
        <w:shd w:val="clear" w:color="auto" w:fill="FFFFFF"/>
        <w:spacing w:after="0"/>
        <w:rPr>
          <w:rFonts w:eastAsia="Times New Roman" w:cstheme="minorHAnsi"/>
          <w:b/>
          <w:lang w:eastAsia="pl-PL"/>
        </w:rPr>
      </w:pPr>
    </w:p>
    <w:p w14:paraId="4E412D87" w14:textId="28D1A452" w:rsidR="00C40F3A" w:rsidRPr="006A52A5" w:rsidRDefault="004A03B4" w:rsidP="006A52A5">
      <w:pPr>
        <w:shd w:val="clear" w:color="auto" w:fill="FFFFFF"/>
        <w:spacing w:after="0"/>
        <w:rPr>
          <w:rFonts w:eastAsia="Times New Roman" w:cstheme="minorHAnsi"/>
          <w:b/>
          <w:lang w:eastAsia="pl-PL"/>
        </w:rPr>
      </w:pPr>
      <w:r w:rsidRPr="006A52A5">
        <w:rPr>
          <w:rFonts w:eastAsia="Times New Roman" w:cstheme="minorHAnsi"/>
          <w:b/>
          <w:lang w:eastAsia="pl-PL"/>
        </w:rPr>
        <w:t>ROZDZIAŁ</w:t>
      </w:r>
      <w:r w:rsidR="00F06E87" w:rsidRPr="006A52A5">
        <w:rPr>
          <w:rFonts w:eastAsia="Times New Roman" w:cstheme="minorHAnsi"/>
          <w:b/>
          <w:lang w:eastAsia="pl-PL"/>
        </w:rPr>
        <w:t xml:space="preserve">  VI</w:t>
      </w:r>
      <w:r w:rsidR="00BE25B0" w:rsidRPr="006A52A5">
        <w:rPr>
          <w:rFonts w:eastAsia="Times New Roman" w:cstheme="minorHAnsi"/>
          <w:b/>
          <w:lang w:eastAsia="pl-PL"/>
        </w:rPr>
        <w:t xml:space="preserve">  </w:t>
      </w:r>
      <w:r w:rsidRPr="006A52A5">
        <w:rPr>
          <w:rFonts w:eastAsia="Times New Roman" w:cstheme="minorHAnsi"/>
          <w:b/>
          <w:lang w:eastAsia="pl-PL"/>
        </w:rPr>
        <w:t>WYCHOWANKOWIE  PRZEDSZKOLA</w:t>
      </w:r>
      <w:r w:rsidR="00C40F3A" w:rsidRPr="006A52A5">
        <w:rPr>
          <w:rFonts w:eastAsia="Times New Roman" w:cstheme="minorHAnsi"/>
          <w:b/>
          <w:lang w:eastAsia="pl-PL"/>
        </w:rPr>
        <w:t xml:space="preserve"> I ICH </w:t>
      </w:r>
      <w:r w:rsidR="00654D12" w:rsidRPr="006A52A5">
        <w:rPr>
          <w:rFonts w:eastAsia="Times New Roman" w:cstheme="minorHAnsi"/>
          <w:b/>
          <w:lang w:eastAsia="pl-PL"/>
        </w:rPr>
        <w:t xml:space="preserve"> </w:t>
      </w:r>
      <w:r w:rsidR="00BE25B0" w:rsidRPr="006A52A5">
        <w:rPr>
          <w:rFonts w:eastAsia="Times New Roman" w:cstheme="minorHAnsi"/>
          <w:b/>
          <w:lang w:eastAsia="pl-PL"/>
        </w:rPr>
        <w:t>RODZICE</w:t>
      </w:r>
      <w:r w:rsidR="00654D12" w:rsidRPr="006A52A5">
        <w:rPr>
          <w:rFonts w:eastAsia="Times New Roman" w:cstheme="minorHAnsi"/>
          <w:b/>
          <w:lang w:eastAsia="pl-PL"/>
        </w:rPr>
        <w:t xml:space="preserve">                                                          </w:t>
      </w:r>
    </w:p>
    <w:p w14:paraId="357C6484" w14:textId="77777777" w:rsidR="004A03B4" w:rsidRPr="006A52A5" w:rsidRDefault="004A03B4" w:rsidP="006A52A5">
      <w:pPr>
        <w:spacing w:after="0"/>
        <w:rPr>
          <w:rFonts w:cstheme="minorHAnsi"/>
          <w:b/>
        </w:rPr>
      </w:pPr>
    </w:p>
    <w:p w14:paraId="0028F8F1" w14:textId="173D617D" w:rsidR="004A03B4" w:rsidRPr="006A52A5" w:rsidRDefault="00F06E87" w:rsidP="006A52A5">
      <w:pPr>
        <w:spacing w:after="0"/>
        <w:rPr>
          <w:rFonts w:cstheme="minorHAnsi"/>
          <w:b/>
        </w:rPr>
      </w:pPr>
      <w:r w:rsidRPr="006A52A5">
        <w:rPr>
          <w:rFonts w:cstheme="minorHAnsi"/>
          <w:b/>
        </w:rPr>
        <w:t>ROZDZIAŁ VII</w:t>
      </w:r>
      <w:r w:rsidR="00BE25B0" w:rsidRPr="006A52A5">
        <w:rPr>
          <w:rFonts w:cstheme="minorHAnsi"/>
          <w:b/>
        </w:rPr>
        <w:t xml:space="preserve">   </w:t>
      </w:r>
      <w:r w:rsidR="004A03B4" w:rsidRPr="006A52A5">
        <w:rPr>
          <w:rFonts w:cstheme="minorHAnsi"/>
          <w:b/>
        </w:rPr>
        <w:t>PRZETWARZANIE  DANYCH  OSOBOWYCH</w:t>
      </w:r>
    </w:p>
    <w:p w14:paraId="3EE2F8FD" w14:textId="77777777" w:rsidR="004A03B4" w:rsidRPr="006A52A5" w:rsidRDefault="004A03B4" w:rsidP="006A52A5">
      <w:pPr>
        <w:spacing w:after="0"/>
        <w:rPr>
          <w:rFonts w:cstheme="minorHAnsi"/>
          <w:b/>
        </w:rPr>
      </w:pPr>
    </w:p>
    <w:p w14:paraId="2476C7AC" w14:textId="6814FFC0" w:rsidR="004A03B4" w:rsidRPr="006A52A5" w:rsidRDefault="003845F0" w:rsidP="006A52A5">
      <w:pPr>
        <w:spacing w:after="0"/>
        <w:rPr>
          <w:rFonts w:cstheme="minorHAnsi"/>
          <w:b/>
        </w:rPr>
      </w:pPr>
      <w:r w:rsidRPr="006A52A5">
        <w:rPr>
          <w:rFonts w:cstheme="minorHAnsi"/>
          <w:b/>
        </w:rPr>
        <w:t>ROZDZIAŁ  VIII</w:t>
      </w:r>
      <w:r w:rsidR="00BE25B0" w:rsidRPr="006A52A5">
        <w:rPr>
          <w:rFonts w:cstheme="minorHAnsi"/>
          <w:b/>
        </w:rPr>
        <w:t xml:space="preserve">   </w:t>
      </w:r>
      <w:r w:rsidR="004A03B4" w:rsidRPr="006A52A5">
        <w:rPr>
          <w:rFonts w:cstheme="minorHAnsi"/>
          <w:b/>
        </w:rPr>
        <w:t>POSTANOWIENIA  KOŃCOWE</w:t>
      </w:r>
    </w:p>
    <w:p w14:paraId="7BD6D777"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C14E318"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4858FB17"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18A58670"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21232B70"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5D463CBB"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6A94B1FD"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657D31DE"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EEEEE43"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F37474B"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6B708FA"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36E014B2"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4D86BB24"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44C6430C"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506FD94"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83ABE8D"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0AD1260"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AA696C3"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33F27EEC"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8FBFF08"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673CF8D"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53EE3D32"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75AE936F"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455AF539"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4D7E54C3"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2869A81"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0E1FC4B" w14:textId="77777777" w:rsidR="00C40F3A" w:rsidRPr="006A52A5" w:rsidRDefault="00C40F3A"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0070C0"/>
          <w:sz w:val="22"/>
          <w:szCs w:val="22"/>
          <w:bdr w:val="none" w:sz="0" w:space="0" w:color="auto" w:frame="1"/>
        </w:rPr>
      </w:pPr>
    </w:p>
    <w:p w14:paraId="0B1E6699" w14:textId="0519B464" w:rsidR="00D277A4" w:rsidRPr="00472FAF" w:rsidRDefault="006A52A5" w:rsidP="006A52A5">
      <w:pPr>
        <w:rPr>
          <w:rFonts w:eastAsia="Times New Roman" w:cstheme="minorHAnsi"/>
          <w:b/>
          <w:u w:val="single"/>
          <w:lang w:eastAsia="pl-PL"/>
        </w:rPr>
      </w:pPr>
      <w:r w:rsidRPr="00472FAF">
        <w:rPr>
          <w:rFonts w:eastAsia="Times New Roman" w:cstheme="minorHAnsi"/>
          <w:b/>
          <w:u w:val="single"/>
          <w:lang w:eastAsia="pl-PL"/>
        </w:rPr>
        <w:lastRenderedPageBreak/>
        <w:t>P</w:t>
      </w:r>
      <w:r w:rsidR="00D277A4" w:rsidRPr="00472FAF">
        <w:rPr>
          <w:rFonts w:eastAsia="Times New Roman" w:cstheme="minorHAnsi"/>
          <w:b/>
          <w:u w:val="single"/>
          <w:lang w:eastAsia="pl-PL"/>
        </w:rPr>
        <w:t>odstawa prawna statutu</w:t>
      </w:r>
    </w:p>
    <w:p w14:paraId="2852C085" w14:textId="77777777" w:rsidR="00D277A4" w:rsidRPr="00472FAF" w:rsidRDefault="00D277A4" w:rsidP="006A52A5">
      <w:pPr>
        <w:rPr>
          <w:rFonts w:eastAsia="Times New Roman" w:cstheme="minorHAnsi"/>
          <w:b/>
          <w:u w:val="single"/>
          <w:lang w:eastAsia="pl-PL"/>
        </w:rPr>
      </w:pPr>
    </w:p>
    <w:p w14:paraId="09B065FE" w14:textId="77777777" w:rsidR="00D277A4" w:rsidRPr="00472FAF" w:rsidRDefault="00D277A4" w:rsidP="007F48EE">
      <w:pPr>
        <w:numPr>
          <w:ilvl w:val="0"/>
          <w:numId w:val="1"/>
        </w:numPr>
        <w:spacing w:after="48"/>
        <w:ind w:right="7"/>
        <w:contextualSpacing/>
        <w:rPr>
          <w:rFonts w:eastAsia="Times New Roman" w:cstheme="minorHAnsi"/>
          <w:b/>
          <w:lang w:eastAsia="pl-PL"/>
        </w:rPr>
      </w:pPr>
      <w:r w:rsidRPr="00472FAF">
        <w:rPr>
          <w:rFonts w:eastAsia="Times New Roman" w:cstheme="minorHAnsi"/>
          <w:b/>
          <w:lang w:eastAsia="pl-PL"/>
        </w:rPr>
        <w:t>Ustawa z dnia 14 grudnia 2016 r. Prawo oświatowe (Dz. U. z 2021 r. poz.1082 ze zmianami )</w:t>
      </w:r>
    </w:p>
    <w:p w14:paraId="4F45732D" w14:textId="77777777" w:rsidR="00D277A4" w:rsidRPr="00472FAF" w:rsidRDefault="00D277A4" w:rsidP="007F48EE">
      <w:pPr>
        <w:numPr>
          <w:ilvl w:val="0"/>
          <w:numId w:val="1"/>
        </w:numPr>
        <w:spacing w:after="48"/>
        <w:ind w:right="7"/>
        <w:contextualSpacing/>
        <w:rPr>
          <w:rFonts w:eastAsia="Times New Roman" w:cstheme="minorHAnsi"/>
          <w:b/>
          <w:lang w:eastAsia="pl-PL"/>
        </w:rPr>
      </w:pPr>
      <w:r w:rsidRPr="00472FAF">
        <w:rPr>
          <w:rFonts w:eastAsia="Times New Roman" w:cstheme="minorHAnsi"/>
          <w:b/>
          <w:lang w:eastAsia="pl-PL"/>
        </w:rPr>
        <w:t xml:space="preserve">Rozporządzenia i przepisy wydane na podstawie ww. ustawy i innych ustaw </w:t>
      </w:r>
      <w:r w:rsidRPr="00472FAF">
        <w:rPr>
          <w:rFonts w:eastAsia="Times New Roman" w:cstheme="minorHAnsi"/>
          <w:b/>
          <w:lang w:eastAsia="pl-PL"/>
        </w:rPr>
        <w:br/>
        <w:t>w zakresie dotyczącym przedszkoli publicznych.</w:t>
      </w:r>
    </w:p>
    <w:p w14:paraId="36605E23" w14:textId="77777777" w:rsidR="004A03B4" w:rsidRPr="00472FAF"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sz w:val="22"/>
          <w:szCs w:val="22"/>
          <w:bdr w:val="none" w:sz="0" w:space="0" w:color="auto" w:frame="1"/>
        </w:rPr>
      </w:pPr>
    </w:p>
    <w:p w14:paraId="2A0847EC" w14:textId="77777777" w:rsidR="004A03B4" w:rsidRPr="006A52A5" w:rsidRDefault="004A03B4" w:rsidP="006A52A5">
      <w:pPr>
        <w:pStyle w:val="NormalnyWeb"/>
        <w:shd w:val="clear" w:color="auto" w:fill="FFFFFF"/>
        <w:spacing w:before="0" w:beforeAutospacing="0" w:after="0" w:afterAutospacing="0" w:line="276" w:lineRule="auto"/>
        <w:textAlignment w:val="baseline"/>
        <w:rPr>
          <w:rFonts w:asciiTheme="minorHAnsi" w:hAnsiTheme="minorHAnsi" w:cstheme="minorHAnsi"/>
          <w:b/>
          <w:bCs/>
          <w:color w:val="FF0000"/>
          <w:sz w:val="22"/>
          <w:szCs w:val="22"/>
          <w:bdr w:val="none" w:sz="0" w:space="0" w:color="auto" w:frame="1"/>
        </w:rPr>
      </w:pPr>
    </w:p>
    <w:p w14:paraId="1ABBEF18" w14:textId="77777777" w:rsidR="003845F0" w:rsidRPr="006A52A5" w:rsidRDefault="003845F0" w:rsidP="006A52A5">
      <w:pPr>
        <w:spacing w:after="0"/>
        <w:rPr>
          <w:rFonts w:eastAsia="Calibri" w:cstheme="minorHAnsi"/>
          <w:b/>
          <w:color w:val="FF0000"/>
          <w:lang w:eastAsia="zh-CN"/>
        </w:rPr>
      </w:pPr>
    </w:p>
    <w:p w14:paraId="36D034B3" w14:textId="77777777" w:rsidR="003845F0" w:rsidRPr="006A52A5" w:rsidRDefault="003845F0" w:rsidP="006A52A5">
      <w:pPr>
        <w:spacing w:after="0"/>
        <w:rPr>
          <w:rFonts w:eastAsia="Calibri" w:cstheme="minorHAnsi"/>
          <w:lang w:eastAsia="zh-CN"/>
        </w:rPr>
      </w:pPr>
    </w:p>
    <w:p w14:paraId="6C828DB8" w14:textId="77777777" w:rsidR="003845F0" w:rsidRPr="006A52A5" w:rsidRDefault="003845F0" w:rsidP="006A52A5">
      <w:pPr>
        <w:spacing w:after="0"/>
        <w:rPr>
          <w:rFonts w:eastAsia="Calibri" w:cstheme="minorHAnsi"/>
          <w:lang w:eastAsia="zh-CN"/>
        </w:rPr>
      </w:pPr>
    </w:p>
    <w:p w14:paraId="6783ABC0" w14:textId="77777777" w:rsidR="003845F0" w:rsidRPr="006A52A5" w:rsidRDefault="003845F0" w:rsidP="006A52A5">
      <w:pPr>
        <w:spacing w:after="0"/>
        <w:rPr>
          <w:rFonts w:eastAsia="Calibri" w:cstheme="minorHAnsi"/>
          <w:lang w:eastAsia="zh-CN"/>
        </w:rPr>
      </w:pPr>
    </w:p>
    <w:p w14:paraId="4160D1C5" w14:textId="77777777" w:rsidR="003845F0" w:rsidRPr="006A52A5" w:rsidRDefault="003845F0" w:rsidP="006A52A5">
      <w:pPr>
        <w:spacing w:after="0"/>
        <w:rPr>
          <w:rFonts w:eastAsia="Calibri" w:cstheme="minorHAnsi"/>
          <w:lang w:eastAsia="zh-CN"/>
        </w:rPr>
      </w:pPr>
    </w:p>
    <w:p w14:paraId="3A5C576C" w14:textId="77777777" w:rsidR="003845F0" w:rsidRPr="006A52A5" w:rsidRDefault="003845F0" w:rsidP="006A52A5">
      <w:pPr>
        <w:spacing w:after="0"/>
        <w:rPr>
          <w:rFonts w:eastAsia="Calibri" w:cstheme="minorHAnsi"/>
          <w:lang w:eastAsia="zh-CN"/>
        </w:rPr>
      </w:pPr>
    </w:p>
    <w:p w14:paraId="03929072" w14:textId="77777777" w:rsidR="003845F0" w:rsidRPr="006A52A5" w:rsidRDefault="003845F0" w:rsidP="006A52A5">
      <w:pPr>
        <w:spacing w:after="0"/>
        <w:rPr>
          <w:rFonts w:eastAsia="Calibri" w:cstheme="minorHAnsi"/>
          <w:lang w:eastAsia="zh-CN"/>
        </w:rPr>
      </w:pPr>
    </w:p>
    <w:p w14:paraId="28BC2076" w14:textId="77777777" w:rsidR="003845F0" w:rsidRPr="006A52A5" w:rsidRDefault="003845F0" w:rsidP="006A52A5">
      <w:pPr>
        <w:spacing w:after="0"/>
        <w:rPr>
          <w:rFonts w:eastAsia="Calibri" w:cstheme="minorHAnsi"/>
          <w:lang w:eastAsia="zh-CN"/>
        </w:rPr>
      </w:pPr>
    </w:p>
    <w:p w14:paraId="54360770" w14:textId="77777777" w:rsidR="003845F0" w:rsidRPr="006A52A5" w:rsidRDefault="003845F0" w:rsidP="006A52A5">
      <w:pPr>
        <w:spacing w:after="0"/>
        <w:rPr>
          <w:rFonts w:eastAsia="Calibri" w:cstheme="minorHAnsi"/>
          <w:lang w:eastAsia="zh-CN"/>
        </w:rPr>
      </w:pPr>
    </w:p>
    <w:p w14:paraId="37C832D9" w14:textId="77777777" w:rsidR="003845F0" w:rsidRPr="006A52A5" w:rsidRDefault="003845F0" w:rsidP="006A52A5">
      <w:pPr>
        <w:spacing w:after="0"/>
        <w:rPr>
          <w:rFonts w:eastAsia="Calibri" w:cstheme="minorHAnsi"/>
          <w:lang w:eastAsia="zh-CN"/>
        </w:rPr>
      </w:pPr>
    </w:p>
    <w:p w14:paraId="16537C89" w14:textId="77777777" w:rsidR="003845F0" w:rsidRPr="006A52A5" w:rsidRDefault="003845F0" w:rsidP="006A52A5">
      <w:pPr>
        <w:spacing w:after="0"/>
        <w:rPr>
          <w:rFonts w:eastAsia="Calibri" w:cstheme="minorHAnsi"/>
          <w:lang w:eastAsia="zh-CN"/>
        </w:rPr>
      </w:pPr>
    </w:p>
    <w:p w14:paraId="1BDD551C" w14:textId="77777777" w:rsidR="003845F0" w:rsidRPr="006A52A5" w:rsidRDefault="003845F0" w:rsidP="006A52A5">
      <w:pPr>
        <w:spacing w:after="0"/>
        <w:rPr>
          <w:rFonts w:eastAsia="Calibri" w:cstheme="minorHAnsi"/>
          <w:lang w:eastAsia="zh-CN"/>
        </w:rPr>
      </w:pPr>
    </w:p>
    <w:p w14:paraId="1516D5A3" w14:textId="77777777" w:rsidR="003845F0" w:rsidRPr="006A52A5" w:rsidRDefault="003845F0" w:rsidP="006A52A5">
      <w:pPr>
        <w:spacing w:after="0"/>
        <w:rPr>
          <w:rFonts w:eastAsia="Calibri" w:cstheme="minorHAnsi"/>
          <w:lang w:eastAsia="zh-CN"/>
        </w:rPr>
      </w:pPr>
    </w:p>
    <w:p w14:paraId="280E861D" w14:textId="77777777" w:rsidR="003845F0" w:rsidRPr="006A52A5" w:rsidRDefault="003845F0" w:rsidP="006A52A5">
      <w:pPr>
        <w:spacing w:after="0"/>
        <w:rPr>
          <w:rFonts w:eastAsia="Calibri" w:cstheme="minorHAnsi"/>
          <w:lang w:eastAsia="zh-CN"/>
        </w:rPr>
      </w:pPr>
    </w:p>
    <w:p w14:paraId="503BCD57" w14:textId="77777777" w:rsidR="003845F0" w:rsidRPr="006A52A5" w:rsidRDefault="003845F0" w:rsidP="006A52A5">
      <w:pPr>
        <w:spacing w:after="0"/>
        <w:rPr>
          <w:rFonts w:eastAsia="Calibri" w:cstheme="minorHAnsi"/>
          <w:lang w:eastAsia="zh-CN"/>
        </w:rPr>
      </w:pPr>
    </w:p>
    <w:p w14:paraId="21417566" w14:textId="77777777" w:rsidR="003845F0" w:rsidRPr="006A52A5" w:rsidRDefault="003845F0" w:rsidP="006A52A5">
      <w:pPr>
        <w:spacing w:after="0"/>
        <w:rPr>
          <w:rFonts w:eastAsia="Calibri" w:cstheme="minorHAnsi"/>
          <w:lang w:eastAsia="zh-CN"/>
        </w:rPr>
      </w:pPr>
    </w:p>
    <w:p w14:paraId="67418805" w14:textId="77777777" w:rsidR="003845F0" w:rsidRPr="006A52A5" w:rsidRDefault="003845F0" w:rsidP="006A52A5">
      <w:pPr>
        <w:spacing w:after="0"/>
        <w:rPr>
          <w:rFonts w:eastAsia="Calibri" w:cstheme="minorHAnsi"/>
          <w:lang w:eastAsia="zh-CN"/>
        </w:rPr>
      </w:pPr>
    </w:p>
    <w:p w14:paraId="580C09F9" w14:textId="77777777" w:rsidR="003845F0" w:rsidRPr="006A52A5" w:rsidRDefault="003845F0" w:rsidP="006A52A5">
      <w:pPr>
        <w:spacing w:after="0"/>
        <w:rPr>
          <w:rFonts w:eastAsia="Calibri" w:cstheme="minorHAnsi"/>
          <w:lang w:eastAsia="zh-CN"/>
        </w:rPr>
      </w:pPr>
    </w:p>
    <w:p w14:paraId="60E76D59" w14:textId="77777777" w:rsidR="003845F0" w:rsidRPr="006A52A5" w:rsidRDefault="003845F0" w:rsidP="006A52A5">
      <w:pPr>
        <w:spacing w:after="0"/>
        <w:rPr>
          <w:rFonts w:eastAsia="Calibri" w:cstheme="minorHAnsi"/>
          <w:lang w:eastAsia="zh-CN"/>
        </w:rPr>
      </w:pPr>
    </w:p>
    <w:p w14:paraId="295ACBA5" w14:textId="77777777" w:rsidR="006B48BE" w:rsidRPr="006A52A5" w:rsidRDefault="006B48BE" w:rsidP="006A52A5">
      <w:pPr>
        <w:spacing w:after="0"/>
        <w:rPr>
          <w:rFonts w:eastAsia="Calibri" w:cstheme="minorHAnsi"/>
          <w:lang w:eastAsia="zh-CN"/>
        </w:rPr>
      </w:pPr>
    </w:p>
    <w:p w14:paraId="1B434A64" w14:textId="77777777" w:rsidR="006B48BE" w:rsidRPr="006A52A5" w:rsidRDefault="006B48BE" w:rsidP="006A52A5">
      <w:pPr>
        <w:spacing w:after="0"/>
        <w:rPr>
          <w:rFonts w:eastAsia="Calibri" w:cstheme="minorHAnsi"/>
          <w:lang w:eastAsia="zh-CN"/>
        </w:rPr>
      </w:pPr>
    </w:p>
    <w:p w14:paraId="7F89A2CF" w14:textId="77777777" w:rsidR="006B48BE" w:rsidRPr="006A52A5" w:rsidRDefault="006B48BE" w:rsidP="006A52A5">
      <w:pPr>
        <w:spacing w:after="0"/>
        <w:rPr>
          <w:rFonts w:eastAsia="Calibri" w:cstheme="minorHAnsi"/>
          <w:lang w:eastAsia="zh-CN"/>
        </w:rPr>
      </w:pPr>
    </w:p>
    <w:p w14:paraId="5E37E026" w14:textId="77777777" w:rsidR="006B48BE" w:rsidRPr="006A52A5" w:rsidRDefault="006B48BE" w:rsidP="006A52A5">
      <w:pPr>
        <w:spacing w:after="0"/>
        <w:rPr>
          <w:rFonts w:eastAsia="Calibri" w:cstheme="minorHAnsi"/>
          <w:lang w:eastAsia="zh-CN"/>
        </w:rPr>
      </w:pPr>
    </w:p>
    <w:p w14:paraId="209F02E0" w14:textId="77777777" w:rsidR="006B48BE" w:rsidRPr="006A52A5" w:rsidRDefault="006B48BE" w:rsidP="006A52A5">
      <w:pPr>
        <w:spacing w:after="0"/>
        <w:rPr>
          <w:rFonts w:eastAsia="Calibri" w:cstheme="minorHAnsi"/>
          <w:lang w:eastAsia="zh-CN"/>
        </w:rPr>
      </w:pPr>
    </w:p>
    <w:p w14:paraId="0F3E0287" w14:textId="77777777" w:rsidR="006B48BE" w:rsidRPr="006A52A5" w:rsidRDefault="006B48BE" w:rsidP="006A52A5">
      <w:pPr>
        <w:spacing w:after="0"/>
        <w:rPr>
          <w:rFonts w:eastAsia="Calibri" w:cstheme="minorHAnsi"/>
          <w:lang w:eastAsia="zh-CN"/>
        </w:rPr>
      </w:pPr>
    </w:p>
    <w:p w14:paraId="58F39C87" w14:textId="77777777" w:rsidR="006B48BE" w:rsidRPr="006A52A5" w:rsidRDefault="006B48BE" w:rsidP="006A52A5">
      <w:pPr>
        <w:spacing w:after="0"/>
        <w:rPr>
          <w:rFonts w:eastAsia="Calibri" w:cstheme="minorHAnsi"/>
          <w:lang w:eastAsia="zh-CN"/>
        </w:rPr>
      </w:pPr>
    </w:p>
    <w:p w14:paraId="14C8DCAF" w14:textId="77777777" w:rsidR="006B48BE" w:rsidRPr="006A52A5" w:rsidRDefault="006B48BE" w:rsidP="006A52A5">
      <w:pPr>
        <w:spacing w:after="0"/>
        <w:rPr>
          <w:rFonts w:eastAsia="Calibri" w:cstheme="minorHAnsi"/>
          <w:lang w:eastAsia="zh-CN"/>
        </w:rPr>
      </w:pPr>
    </w:p>
    <w:p w14:paraId="78C6DFCA" w14:textId="77777777" w:rsidR="006B48BE" w:rsidRPr="006A52A5" w:rsidRDefault="006B48BE" w:rsidP="006A52A5">
      <w:pPr>
        <w:spacing w:after="0"/>
        <w:rPr>
          <w:rFonts w:eastAsia="Calibri" w:cstheme="minorHAnsi"/>
          <w:lang w:eastAsia="zh-CN"/>
        </w:rPr>
      </w:pPr>
    </w:p>
    <w:p w14:paraId="00844DC2" w14:textId="77777777" w:rsidR="006B48BE" w:rsidRPr="006A52A5" w:rsidRDefault="006B48BE" w:rsidP="006A52A5">
      <w:pPr>
        <w:spacing w:after="0"/>
        <w:rPr>
          <w:rFonts w:eastAsia="Calibri" w:cstheme="minorHAnsi"/>
          <w:lang w:eastAsia="zh-CN"/>
        </w:rPr>
      </w:pPr>
    </w:p>
    <w:p w14:paraId="6EA7CB3D" w14:textId="77777777" w:rsidR="006B48BE" w:rsidRPr="006A52A5" w:rsidRDefault="006B48BE" w:rsidP="006A52A5">
      <w:pPr>
        <w:spacing w:after="0"/>
        <w:rPr>
          <w:rFonts w:eastAsia="Calibri" w:cstheme="minorHAnsi"/>
          <w:lang w:eastAsia="zh-CN"/>
        </w:rPr>
      </w:pPr>
    </w:p>
    <w:p w14:paraId="362CD31B" w14:textId="77777777" w:rsidR="006B48BE" w:rsidRPr="006A52A5" w:rsidRDefault="006B48BE" w:rsidP="006A52A5">
      <w:pPr>
        <w:spacing w:after="0"/>
        <w:rPr>
          <w:rFonts w:eastAsia="Calibri" w:cstheme="minorHAnsi"/>
          <w:lang w:eastAsia="zh-CN"/>
        </w:rPr>
      </w:pPr>
    </w:p>
    <w:p w14:paraId="70AB800F" w14:textId="77777777" w:rsidR="006B48BE" w:rsidRPr="006A52A5" w:rsidRDefault="006B48BE" w:rsidP="006A52A5">
      <w:pPr>
        <w:spacing w:after="0"/>
        <w:rPr>
          <w:rFonts w:eastAsia="Calibri" w:cstheme="minorHAnsi"/>
          <w:lang w:eastAsia="zh-CN"/>
        </w:rPr>
      </w:pPr>
    </w:p>
    <w:p w14:paraId="7E5CA3B3" w14:textId="77777777" w:rsidR="006B48BE" w:rsidRPr="006A52A5" w:rsidRDefault="006B48BE" w:rsidP="006A52A5">
      <w:pPr>
        <w:spacing w:after="0"/>
        <w:rPr>
          <w:rFonts w:eastAsia="Calibri" w:cstheme="minorHAnsi"/>
          <w:lang w:eastAsia="zh-CN"/>
        </w:rPr>
      </w:pPr>
    </w:p>
    <w:p w14:paraId="43010BBA" w14:textId="77777777" w:rsidR="006B48BE" w:rsidRPr="006A52A5" w:rsidRDefault="006B48BE" w:rsidP="006A52A5">
      <w:pPr>
        <w:spacing w:after="0"/>
        <w:rPr>
          <w:rFonts w:eastAsia="Calibri" w:cstheme="minorHAnsi"/>
          <w:lang w:eastAsia="zh-CN"/>
        </w:rPr>
      </w:pPr>
    </w:p>
    <w:p w14:paraId="1A2BC899" w14:textId="77777777" w:rsidR="006B48BE" w:rsidRPr="006A52A5" w:rsidRDefault="006B48BE" w:rsidP="006A52A5">
      <w:pPr>
        <w:spacing w:after="0"/>
        <w:rPr>
          <w:rFonts w:eastAsia="Calibri" w:cstheme="minorHAnsi"/>
          <w:lang w:eastAsia="zh-CN"/>
        </w:rPr>
      </w:pPr>
    </w:p>
    <w:p w14:paraId="1CBB49E2" w14:textId="77777777" w:rsidR="006B48BE" w:rsidRPr="006A52A5" w:rsidRDefault="006B48BE" w:rsidP="006A52A5">
      <w:pPr>
        <w:spacing w:after="0"/>
        <w:rPr>
          <w:rFonts w:eastAsia="Calibri" w:cstheme="minorHAnsi"/>
          <w:lang w:eastAsia="zh-CN"/>
        </w:rPr>
      </w:pPr>
    </w:p>
    <w:p w14:paraId="580E34B3" w14:textId="77777777" w:rsidR="003845F0" w:rsidRPr="006A52A5" w:rsidRDefault="003845F0" w:rsidP="006A52A5">
      <w:pPr>
        <w:spacing w:after="0"/>
        <w:rPr>
          <w:rFonts w:eastAsia="Calibri" w:cstheme="minorHAnsi"/>
          <w:lang w:eastAsia="zh-CN"/>
        </w:rPr>
      </w:pPr>
    </w:p>
    <w:p w14:paraId="13FC7BDD" w14:textId="77777777"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b/>
          <w:color w:val="000000"/>
          <w:lang w:eastAsia="pl-PL"/>
        </w:rPr>
        <w:lastRenderedPageBreak/>
        <w:t>ROZDZIAŁ I</w:t>
      </w:r>
    </w:p>
    <w:p w14:paraId="29053ACB" w14:textId="462A2364" w:rsidR="008A3B48" w:rsidRPr="006A52A5" w:rsidRDefault="006A52A5" w:rsidP="006A52A5">
      <w:pPr>
        <w:spacing w:before="120" w:after="0"/>
        <w:rPr>
          <w:rFonts w:eastAsia="Times New Roman" w:cstheme="minorHAnsi"/>
          <w:b/>
          <w:color w:val="000000"/>
          <w:lang w:eastAsia="pl-PL"/>
        </w:rPr>
      </w:pPr>
      <w:r>
        <w:rPr>
          <w:rFonts w:eastAsia="Times New Roman" w:cstheme="minorHAnsi"/>
          <w:b/>
          <w:color w:val="000000"/>
          <w:lang w:eastAsia="pl-PL"/>
        </w:rPr>
        <w:t>POSTANOWIENIA WSTĘPNE</w:t>
      </w:r>
    </w:p>
    <w:p w14:paraId="48AD3EA2" w14:textId="77777777" w:rsidR="008A3B48" w:rsidRPr="006A52A5" w:rsidRDefault="008A3B48" w:rsidP="006A52A5">
      <w:pPr>
        <w:spacing w:before="120" w:after="0"/>
        <w:rPr>
          <w:rFonts w:eastAsia="Times New Roman" w:cstheme="minorHAnsi"/>
          <w:color w:val="000000"/>
          <w:lang w:eastAsia="pl-PL"/>
        </w:rPr>
      </w:pPr>
      <w:r w:rsidRPr="006A52A5">
        <w:rPr>
          <w:rFonts w:eastAsia="Times New Roman" w:cstheme="minorHAnsi"/>
          <w:color w:val="000000"/>
          <w:lang w:eastAsia="pl-PL"/>
        </w:rPr>
        <w:t>§ 1</w:t>
      </w:r>
    </w:p>
    <w:p w14:paraId="3948B23B" w14:textId="24B1114A"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color w:val="000000"/>
          <w:lang w:eastAsia="pl-PL"/>
        </w:rPr>
        <w:t xml:space="preserve">1. Nazwa przedszkola brzmi: </w:t>
      </w:r>
      <w:r w:rsidR="008953D1" w:rsidRPr="006A52A5">
        <w:rPr>
          <w:rFonts w:eastAsia="Times New Roman" w:cstheme="minorHAnsi"/>
          <w:color w:val="000000"/>
          <w:lang w:eastAsia="pl-PL"/>
        </w:rPr>
        <w:t>Miejskie Przedszkole Językowe nr 5 im. Jana Kilińskiego w Zespole Szkolno-Przedszkolnym nr 13 w Częstochowie.</w:t>
      </w:r>
    </w:p>
    <w:p w14:paraId="1E9597D5" w14:textId="77777777" w:rsidR="00472FAF" w:rsidRDefault="008A3B48" w:rsidP="00472FAF">
      <w:pPr>
        <w:spacing w:before="120" w:after="0"/>
        <w:rPr>
          <w:rFonts w:eastAsia="Times New Roman" w:cstheme="minorHAnsi"/>
          <w:color w:val="000000"/>
          <w:lang w:eastAsia="pl-PL"/>
        </w:rPr>
      </w:pPr>
      <w:r w:rsidRPr="006A52A5">
        <w:rPr>
          <w:rFonts w:eastAsia="Times New Roman" w:cstheme="minorHAnsi"/>
          <w:color w:val="000000"/>
          <w:lang w:eastAsia="pl-PL"/>
        </w:rPr>
        <w:t>2. Przed</w:t>
      </w:r>
      <w:r w:rsidR="00472FAF">
        <w:rPr>
          <w:rFonts w:eastAsia="Times New Roman" w:cstheme="minorHAnsi"/>
          <w:color w:val="000000"/>
          <w:lang w:eastAsia="pl-PL"/>
        </w:rPr>
        <w:t>szkole posługuje się pieczęcią:</w:t>
      </w:r>
    </w:p>
    <w:p w14:paraId="332830A0" w14:textId="27DE33A2" w:rsidR="00472FAF" w:rsidRPr="00472FAF" w:rsidRDefault="00472FAF" w:rsidP="00472FAF">
      <w:pPr>
        <w:spacing w:before="120" w:after="0"/>
        <w:rPr>
          <w:rFonts w:eastAsia="Times New Roman" w:cstheme="minorHAnsi"/>
          <w:color w:val="000000"/>
          <w:lang w:eastAsia="pl-PL"/>
        </w:rPr>
      </w:pPr>
      <w:r w:rsidRPr="00472FAF">
        <w:t>Zespół Szkolno – Przedszkolny nr 13</w:t>
      </w:r>
    </w:p>
    <w:p w14:paraId="7B0F6C5D" w14:textId="77777777" w:rsidR="00472FAF" w:rsidRDefault="00654D12" w:rsidP="00472FAF">
      <w:r w:rsidRPr="00472FAF">
        <w:t>42-216</w:t>
      </w:r>
      <w:r w:rsidR="008A3B48" w:rsidRPr="00472FAF">
        <w:t xml:space="preserve"> </w:t>
      </w:r>
      <w:r w:rsidRPr="00472FAF">
        <w:t xml:space="preserve">Częstochowa ul. </w:t>
      </w:r>
      <w:r w:rsidR="00472FAF" w:rsidRPr="00472FAF">
        <w:t>Szczytowa 28/30</w:t>
      </w:r>
    </w:p>
    <w:p w14:paraId="07565138" w14:textId="77777777" w:rsidR="00472FAF" w:rsidRDefault="00654D12" w:rsidP="00472FAF">
      <w:r w:rsidRPr="00472FAF">
        <w:t xml:space="preserve">tel. </w:t>
      </w:r>
      <w:r w:rsidR="00472FAF" w:rsidRPr="00472FAF">
        <w:t>34 363 14 77</w:t>
      </w:r>
      <w:bookmarkStart w:id="0" w:name="_GoBack"/>
      <w:bookmarkEnd w:id="0"/>
    </w:p>
    <w:p w14:paraId="7D98EC0E" w14:textId="77777777" w:rsidR="00472FAF" w:rsidRDefault="00472FAF" w:rsidP="00472FAF">
      <w:r w:rsidRPr="00472FAF">
        <w:t>NIP: 949-228-59-40</w:t>
      </w:r>
    </w:p>
    <w:p w14:paraId="577A5050" w14:textId="6EA4C9AC" w:rsidR="00472FAF" w:rsidRPr="00472FAF" w:rsidRDefault="00472FAF" w:rsidP="00472FAF">
      <w:r w:rsidRPr="00472FAF">
        <w:t>REGON: 545-19-60-47 </w:t>
      </w:r>
    </w:p>
    <w:p w14:paraId="7BCBB750" w14:textId="0DFE2C8C" w:rsidR="008A3B48" w:rsidRPr="006A52A5" w:rsidRDefault="008A3B48" w:rsidP="006A52A5">
      <w:pPr>
        <w:spacing w:before="120" w:after="0"/>
        <w:rPr>
          <w:rFonts w:eastAsia="Times New Roman" w:cstheme="minorHAnsi"/>
          <w:color w:val="000000"/>
          <w:lang w:eastAsia="pl-PL"/>
        </w:rPr>
      </w:pPr>
      <w:r w:rsidRPr="006A52A5">
        <w:rPr>
          <w:rFonts w:eastAsia="Times New Roman" w:cstheme="minorHAnsi"/>
          <w:color w:val="000000"/>
          <w:lang w:eastAsia="pl-PL"/>
        </w:rPr>
        <w:t xml:space="preserve">3. </w:t>
      </w:r>
      <w:r w:rsidR="008953D1" w:rsidRPr="006A52A5">
        <w:rPr>
          <w:rFonts w:eastAsia="Times New Roman" w:cstheme="minorHAnsi"/>
          <w:color w:val="000000"/>
          <w:lang w:eastAsia="pl-PL"/>
        </w:rPr>
        <w:t xml:space="preserve">Siedziba Miejskiego Przedszkola Językowego nr 5 im. Jana Kilińskiego mieści się w budynku przy ulicy Górskiej 8/10 </w:t>
      </w:r>
      <w:r w:rsidR="00E14E61" w:rsidRPr="006A52A5">
        <w:rPr>
          <w:rFonts w:eastAsia="Times New Roman" w:cstheme="minorHAnsi"/>
          <w:color w:val="000000"/>
          <w:lang w:eastAsia="pl-PL"/>
        </w:rPr>
        <w:t xml:space="preserve">w Częstochowie kod pocztowy 42-216. </w:t>
      </w:r>
    </w:p>
    <w:p w14:paraId="732A920E" w14:textId="391DC4EF"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color w:val="000000"/>
          <w:lang w:eastAsia="pl-PL"/>
        </w:rPr>
        <w:t xml:space="preserve">4. Organem prowadzącym przedszkole jest Gmina Miasto Częstochowa </w:t>
      </w:r>
      <w:r w:rsidR="00E14E61" w:rsidRPr="006A52A5">
        <w:rPr>
          <w:rFonts w:eastAsia="Times New Roman" w:cstheme="minorHAnsi"/>
          <w:color w:val="000000"/>
          <w:lang w:eastAsia="pl-PL"/>
        </w:rPr>
        <w:t xml:space="preserve">z siedzibą </w:t>
      </w:r>
      <w:r w:rsidR="00E03F2A" w:rsidRPr="006A52A5">
        <w:rPr>
          <w:rFonts w:eastAsia="Times New Roman" w:cstheme="minorHAnsi"/>
          <w:color w:val="000000"/>
          <w:lang w:eastAsia="pl-PL"/>
        </w:rPr>
        <w:t>ul.</w:t>
      </w:r>
      <w:r w:rsidR="00AC4CB0" w:rsidRPr="006A52A5">
        <w:rPr>
          <w:rFonts w:eastAsia="Times New Roman" w:cstheme="minorHAnsi"/>
          <w:color w:val="000000"/>
          <w:lang w:eastAsia="pl-PL"/>
        </w:rPr>
        <w:t xml:space="preserve"> </w:t>
      </w:r>
      <w:r w:rsidR="00E03F2A" w:rsidRPr="006A52A5">
        <w:rPr>
          <w:rFonts w:eastAsia="Times New Roman" w:cstheme="minorHAnsi"/>
          <w:color w:val="000000"/>
          <w:lang w:eastAsia="pl-PL"/>
        </w:rPr>
        <w:t>Śląska 11/13,</w:t>
      </w:r>
      <w:r w:rsidR="00073E4B" w:rsidRPr="006A52A5">
        <w:rPr>
          <w:rFonts w:eastAsia="Times New Roman" w:cstheme="minorHAnsi"/>
          <w:color w:val="000000"/>
          <w:lang w:eastAsia="pl-PL"/>
        </w:rPr>
        <w:t xml:space="preserve"> 42-217 Częstochowa</w:t>
      </w:r>
    </w:p>
    <w:p w14:paraId="43320B29" w14:textId="201CF78E" w:rsidR="008A3B48" w:rsidRPr="006A52A5" w:rsidRDefault="008A3B48" w:rsidP="006A52A5">
      <w:pPr>
        <w:spacing w:before="120" w:after="0"/>
        <w:rPr>
          <w:rFonts w:eastAsia="Times New Roman" w:cstheme="minorHAnsi"/>
          <w:lang w:eastAsia="pl-PL"/>
        </w:rPr>
      </w:pPr>
      <w:r w:rsidRPr="006A52A5">
        <w:rPr>
          <w:rFonts w:eastAsia="Times New Roman" w:cstheme="minorHAnsi"/>
          <w:color w:val="000000"/>
          <w:lang w:eastAsia="pl-PL"/>
        </w:rPr>
        <w:t xml:space="preserve">5. Organem sprawującym nadzór pedagogiczny </w:t>
      </w:r>
      <w:r w:rsidR="00AF6D4E" w:rsidRPr="006A52A5">
        <w:rPr>
          <w:rFonts w:eastAsia="Times New Roman" w:cstheme="minorHAnsi"/>
          <w:color w:val="000000"/>
          <w:lang w:eastAsia="pl-PL"/>
        </w:rPr>
        <w:t xml:space="preserve">jest </w:t>
      </w:r>
      <w:r w:rsidR="00AF6D4E" w:rsidRPr="006A52A5">
        <w:rPr>
          <w:rFonts w:eastAsia="Times New Roman" w:cstheme="minorHAnsi"/>
          <w:lang w:eastAsia="pl-PL"/>
        </w:rPr>
        <w:t>Śląsk</w:t>
      </w:r>
      <w:r w:rsidR="00E03F2A" w:rsidRPr="006A52A5">
        <w:rPr>
          <w:rFonts w:eastAsia="Times New Roman" w:cstheme="minorHAnsi"/>
          <w:lang w:eastAsia="pl-PL"/>
        </w:rPr>
        <w:t>i Kurator Oświaty w Katowicach Delegatura w Częstochowie ul.</w:t>
      </w:r>
      <w:r w:rsidR="000013B7">
        <w:rPr>
          <w:rFonts w:eastAsia="Times New Roman" w:cstheme="minorHAnsi"/>
          <w:lang w:eastAsia="pl-PL"/>
        </w:rPr>
        <w:t xml:space="preserve"> </w:t>
      </w:r>
      <w:r w:rsidR="00E03F2A" w:rsidRPr="006A52A5">
        <w:rPr>
          <w:rFonts w:eastAsia="Times New Roman" w:cstheme="minorHAnsi"/>
          <w:lang w:eastAsia="pl-PL"/>
        </w:rPr>
        <w:t>Jana Sobieskiego 7, 42-200 Częstochowa.</w:t>
      </w:r>
    </w:p>
    <w:p w14:paraId="546B670F" w14:textId="40488891" w:rsidR="00E14E61" w:rsidRPr="006A52A5" w:rsidRDefault="00E14E61" w:rsidP="006A52A5">
      <w:pPr>
        <w:spacing w:before="120" w:after="0"/>
        <w:rPr>
          <w:rFonts w:eastAsia="Times New Roman" w:cstheme="minorHAnsi"/>
          <w:color w:val="000000"/>
          <w:lang w:eastAsia="pl-PL"/>
        </w:rPr>
      </w:pPr>
      <w:r w:rsidRPr="006A52A5">
        <w:rPr>
          <w:rFonts w:eastAsia="Times New Roman" w:cstheme="minorHAnsi"/>
          <w:lang w:eastAsia="pl-PL"/>
        </w:rPr>
        <w:t xml:space="preserve">6. </w:t>
      </w:r>
      <w:r w:rsidRPr="006A52A5">
        <w:rPr>
          <w:rFonts w:cstheme="minorHAnsi"/>
        </w:rPr>
        <w:t xml:space="preserve">Ustalona nazwa używana jest przez przedszkole w brzmieniu: Miejskie Przedszkole Językowe nr 5 im. Jana Kilińskiego w Zespole Szkolno – Przedszkolnym nr 13 w Częstochowie oraz Miejskie Przedszkole Językowe nr 5 im. Jana Kilińskiego w Częstochowie. </w:t>
      </w:r>
    </w:p>
    <w:p w14:paraId="2DE7930E" w14:textId="77777777" w:rsidR="008A3B48" w:rsidRPr="006A52A5" w:rsidRDefault="008A3B48" w:rsidP="006A52A5">
      <w:pPr>
        <w:spacing w:before="120" w:after="0"/>
        <w:rPr>
          <w:rFonts w:eastAsia="Times New Roman" w:cstheme="minorHAnsi"/>
          <w:color w:val="000000"/>
          <w:lang w:eastAsia="pl-PL"/>
        </w:rPr>
      </w:pPr>
      <w:r w:rsidRPr="006A52A5">
        <w:rPr>
          <w:rFonts w:eastAsia="Times New Roman" w:cstheme="minorHAnsi"/>
          <w:color w:val="000000"/>
          <w:lang w:eastAsia="pl-PL"/>
        </w:rPr>
        <w:t>§ 2</w:t>
      </w:r>
    </w:p>
    <w:p w14:paraId="280144A6" w14:textId="77777777" w:rsidR="008A3B48" w:rsidRPr="006A52A5" w:rsidRDefault="008A3B48" w:rsidP="006A52A5">
      <w:pPr>
        <w:autoSpaceDE w:val="0"/>
        <w:autoSpaceDN w:val="0"/>
        <w:adjustRightInd w:val="0"/>
        <w:spacing w:before="120" w:after="0"/>
        <w:rPr>
          <w:rFonts w:eastAsia="Times New Roman" w:cstheme="minorHAnsi"/>
          <w:color w:val="000000"/>
          <w:lang w:eastAsia="pl-PL"/>
        </w:rPr>
      </w:pPr>
      <w:r w:rsidRPr="006A52A5">
        <w:rPr>
          <w:rFonts w:eastAsia="Times New Roman" w:cstheme="minorHAnsi"/>
          <w:color w:val="000000"/>
          <w:lang w:eastAsia="pl-PL"/>
        </w:rPr>
        <w:t>Ilekroć w dalszej części statutu jest mowa bez bliższego określenia o:</w:t>
      </w:r>
    </w:p>
    <w:p w14:paraId="53B34F7F" w14:textId="6D6FDD87" w:rsidR="008A3B48" w:rsidRPr="006A52A5" w:rsidRDefault="008A3B48" w:rsidP="006A52A5">
      <w:pPr>
        <w:spacing w:before="120" w:after="0"/>
        <w:rPr>
          <w:rFonts w:eastAsia="Times New Roman" w:cstheme="minorHAnsi"/>
          <w:color w:val="000000"/>
          <w:lang w:eastAsia="pl-PL"/>
        </w:rPr>
      </w:pPr>
      <w:r w:rsidRPr="006A52A5">
        <w:rPr>
          <w:rFonts w:eastAsia="Times New Roman" w:cstheme="minorHAnsi"/>
          <w:color w:val="000000"/>
          <w:lang w:eastAsia="pl-PL"/>
        </w:rPr>
        <w:t xml:space="preserve">     1) przedszkolu – należy przez to ro</w:t>
      </w:r>
      <w:r w:rsidR="00654D12" w:rsidRPr="006A52A5">
        <w:rPr>
          <w:rFonts w:eastAsia="Times New Roman" w:cstheme="minorHAnsi"/>
          <w:color w:val="000000"/>
          <w:lang w:eastAsia="pl-PL"/>
        </w:rPr>
        <w:t>zumieć Miejskie Przedszkole</w:t>
      </w:r>
      <w:r w:rsidR="00055E4F" w:rsidRPr="006A52A5">
        <w:rPr>
          <w:rFonts w:eastAsia="Times New Roman" w:cstheme="minorHAnsi"/>
          <w:color w:val="000000"/>
          <w:lang w:eastAsia="pl-PL"/>
        </w:rPr>
        <w:t xml:space="preserve"> Językowe n</w:t>
      </w:r>
      <w:r w:rsidR="00654D12" w:rsidRPr="006A52A5">
        <w:rPr>
          <w:rFonts w:eastAsia="Times New Roman" w:cstheme="minorHAnsi"/>
          <w:color w:val="000000"/>
          <w:lang w:eastAsia="pl-PL"/>
        </w:rPr>
        <w:t>r 5 im. Jana Kilińskiego</w:t>
      </w:r>
      <w:r w:rsidR="00055E4F" w:rsidRPr="006A52A5">
        <w:rPr>
          <w:rFonts w:eastAsia="Times New Roman" w:cstheme="minorHAnsi"/>
          <w:color w:val="000000"/>
          <w:lang w:eastAsia="pl-PL"/>
        </w:rPr>
        <w:t xml:space="preserve"> w Zespole Szkolno – Przedszkolnym nr 13,</w:t>
      </w:r>
    </w:p>
    <w:p w14:paraId="20FDA802" w14:textId="7750F3EA" w:rsidR="00654D12" w:rsidRPr="006A52A5" w:rsidRDefault="008A3B48" w:rsidP="006A52A5">
      <w:pPr>
        <w:spacing w:before="120" w:after="0"/>
        <w:rPr>
          <w:rFonts w:eastAsia="Times New Roman" w:cstheme="minorHAnsi"/>
          <w:color w:val="000000"/>
          <w:lang w:eastAsia="pl-PL"/>
        </w:rPr>
      </w:pPr>
      <w:r w:rsidRPr="006A52A5">
        <w:rPr>
          <w:rFonts w:eastAsia="Times New Roman" w:cstheme="minorHAnsi"/>
          <w:color w:val="000000"/>
          <w:lang w:eastAsia="pl-PL"/>
        </w:rPr>
        <w:t xml:space="preserve">     2) statucie – należy przez to rozumieć Statut </w:t>
      </w:r>
      <w:r w:rsidR="00055E4F" w:rsidRPr="006A52A5">
        <w:rPr>
          <w:rFonts w:eastAsia="Times New Roman" w:cstheme="minorHAnsi"/>
          <w:color w:val="000000"/>
          <w:lang w:eastAsia="pl-PL"/>
        </w:rPr>
        <w:t>Miejskiego Przedszkola Językowego nr 5 im. Jana Kilińskiego w Zespole Szkolno – Przedszkolnym nr 13</w:t>
      </w:r>
    </w:p>
    <w:p w14:paraId="3E232BA5" w14:textId="77777777" w:rsidR="008A3B48" w:rsidRPr="006A52A5" w:rsidRDefault="008A3B48" w:rsidP="006A52A5">
      <w:pPr>
        <w:autoSpaceDE w:val="0"/>
        <w:autoSpaceDN w:val="0"/>
        <w:adjustRightInd w:val="0"/>
        <w:spacing w:before="120" w:after="0"/>
        <w:ind w:left="284"/>
        <w:rPr>
          <w:rFonts w:eastAsia="Times New Roman" w:cstheme="minorHAnsi"/>
          <w:color w:val="000000"/>
          <w:lang w:eastAsia="pl-PL"/>
        </w:rPr>
      </w:pPr>
      <w:r w:rsidRPr="006A52A5">
        <w:rPr>
          <w:rFonts w:eastAsia="Times New Roman" w:cstheme="minorHAnsi"/>
          <w:color w:val="000000"/>
          <w:lang w:eastAsia="pl-PL"/>
        </w:rPr>
        <w:t>3) nauczycielu – należy przez to rozumieć każdego pracownika pedagogicznego przedszkola,</w:t>
      </w:r>
    </w:p>
    <w:p w14:paraId="32E8DAB0" w14:textId="5A40DAB2" w:rsidR="00055E4F" w:rsidRPr="006A52A5" w:rsidRDefault="008A3B48" w:rsidP="006C75E7">
      <w:pPr>
        <w:autoSpaceDE w:val="0"/>
        <w:autoSpaceDN w:val="0"/>
        <w:adjustRightInd w:val="0"/>
        <w:spacing w:before="120" w:after="0"/>
        <w:ind w:left="284"/>
        <w:rPr>
          <w:rFonts w:eastAsia="Times New Roman" w:cstheme="minorHAnsi"/>
          <w:b/>
          <w:color w:val="000000"/>
          <w:lang w:eastAsia="pl-PL"/>
        </w:rPr>
      </w:pPr>
      <w:r w:rsidRPr="006A52A5">
        <w:rPr>
          <w:rFonts w:eastAsia="Times New Roman" w:cstheme="minorHAnsi"/>
          <w:color w:val="000000"/>
          <w:lang w:eastAsia="pl-PL"/>
        </w:rPr>
        <w:t xml:space="preserve">4) rodzicach – należy przez to rozumieć prawnych opiekunów dziecka oraz osoby (podmioty) sprawujące </w:t>
      </w:r>
      <w:r w:rsidR="006C75E7">
        <w:rPr>
          <w:rFonts w:eastAsia="Times New Roman" w:cstheme="minorHAnsi"/>
          <w:color w:val="000000"/>
          <w:lang w:eastAsia="pl-PL"/>
        </w:rPr>
        <w:t>pieczę zastępczą nad dzieckiem.</w:t>
      </w:r>
    </w:p>
    <w:p w14:paraId="2A1A5BE5" w14:textId="77777777"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b/>
          <w:color w:val="000000"/>
          <w:lang w:eastAsia="pl-PL"/>
        </w:rPr>
        <w:t>ROZDZIAŁ II</w:t>
      </w:r>
    </w:p>
    <w:p w14:paraId="50441E62" w14:textId="77777777"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b/>
          <w:color w:val="000000"/>
          <w:lang w:eastAsia="pl-PL"/>
        </w:rPr>
        <w:t>CELE I ZADANIA PRZEDSZKOLA</w:t>
      </w:r>
    </w:p>
    <w:p w14:paraId="2E73881B" w14:textId="578A769C" w:rsidR="00EE6609" w:rsidRPr="006A52A5" w:rsidRDefault="008A3B48" w:rsidP="006A52A5">
      <w:pPr>
        <w:rPr>
          <w:rFonts w:cstheme="minorHAnsi"/>
        </w:rPr>
      </w:pPr>
      <w:r w:rsidRPr="006A52A5">
        <w:rPr>
          <w:rFonts w:cstheme="minorHAnsi"/>
        </w:rPr>
        <w:t>§ 3</w:t>
      </w:r>
    </w:p>
    <w:p w14:paraId="287102F0" w14:textId="1E981C91" w:rsidR="008A3B48" w:rsidRPr="006A52A5" w:rsidRDefault="008A3B48" w:rsidP="006A52A5">
      <w:pPr>
        <w:rPr>
          <w:rFonts w:cstheme="minorHAnsi"/>
        </w:rPr>
      </w:pPr>
      <w:r w:rsidRPr="006A52A5">
        <w:rPr>
          <w:rFonts w:cstheme="minorHAnsi"/>
        </w:rPr>
        <w:t>1.Przedszkole realizuje cele i zadania zgodnie z oczekiwaniami rodziców wynikające w szczególności z podstawy programowej wychowania przedszkolnego.</w:t>
      </w:r>
    </w:p>
    <w:p w14:paraId="25F37FE2" w14:textId="3EE5FA5A" w:rsidR="00EE6609" w:rsidRPr="006A52A5" w:rsidRDefault="00055E4F" w:rsidP="006A52A5">
      <w:pPr>
        <w:rPr>
          <w:rFonts w:cstheme="minorHAnsi"/>
        </w:rPr>
      </w:pPr>
      <w:r w:rsidRPr="006A52A5">
        <w:rPr>
          <w:rFonts w:cstheme="minorHAnsi"/>
        </w:rPr>
        <w:lastRenderedPageBreak/>
        <w:t>2. Celem wychowania przedszkolnego 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14:paraId="5A7DC4CB" w14:textId="17C21A60" w:rsidR="00EE6609" w:rsidRDefault="00EE6609" w:rsidP="006A52A5">
      <w:pPr>
        <w:rPr>
          <w:rFonts w:cstheme="minorHAnsi"/>
        </w:rPr>
      </w:pPr>
      <w:r w:rsidRPr="006A52A5">
        <w:rPr>
          <w:rFonts w:cstheme="minorHAnsi"/>
        </w:rPr>
        <w:t>3. Pomoc psychologiczno- pedagogiczna udzielana wychowankowi w przedszkolu polega na rozpoznawaniu i zaspokajaniu indywidualnych potrzeb rozwojowych 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 życiu przedszkola oraz w środowisku społecznym.</w:t>
      </w:r>
      <w:r w:rsidR="005F2E2B" w:rsidRPr="006A52A5">
        <w:rPr>
          <w:rFonts w:cstheme="minorHAnsi"/>
        </w:rPr>
        <w:t xml:space="preserve"> </w:t>
      </w:r>
      <w:r w:rsidRPr="006A52A5">
        <w:rPr>
          <w:rFonts w:cstheme="minorHAnsi"/>
        </w:rPr>
        <w:br/>
        <w:t>3a. Potrzeba objęcia dziecka pomocą psychologiczno-pedagogiczną w przedszkolu wynika w szczególności:</w:t>
      </w:r>
      <w:r w:rsidRPr="006A52A5">
        <w:rPr>
          <w:rFonts w:cstheme="minorHAnsi"/>
        </w:rPr>
        <w:br/>
        <w:t>1) z niepełnosprawności,</w:t>
      </w:r>
      <w:r w:rsidRPr="006A52A5">
        <w:rPr>
          <w:rFonts w:cstheme="minorHAnsi"/>
        </w:rPr>
        <w:br/>
        <w:t>2) z niedostosowania społecznego,</w:t>
      </w:r>
      <w:r w:rsidRPr="006A52A5">
        <w:rPr>
          <w:rFonts w:cstheme="minorHAnsi"/>
        </w:rPr>
        <w:br/>
        <w:t>3) z zagrożenia niedostosowaniem społecznym,</w:t>
      </w:r>
      <w:r w:rsidRPr="006A52A5">
        <w:rPr>
          <w:rFonts w:cstheme="minorHAnsi"/>
        </w:rPr>
        <w:br/>
        <w:t>4) z zaburzeń zachowania lub emocji,</w:t>
      </w:r>
      <w:r w:rsidRPr="006A52A5">
        <w:rPr>
          <w:rFonts w:cstheme="minorHAnsi"/>
        </w:rPr>
        <w:br/>
        <w:t>5) ze szczególnych uzdolnień,</w:t>
      </w:r>
      <w:r w:rsidRPr="006A52A5">
        <w:rPr>
          <w:rFonts w:cstheme="minorHAnsi"/>
        </w:rPr>
        <w:br/>
        <w:t>6) ze specyficznych trudności w uczeniu się,</w:t>
      </w:r>
      <w:r w:rsidRPr="006A52A5">
        <w:rPr>
          <w:rFonts w:cstheme="minorHAnsi"/>
        </w:rPr>
        <w:br/>
        <w:t>7) z deficytów kompetencji i zaburzeń sprawności językowych,</w:t>
      </w:r>
      <w:r w:rsidRPr="006A52A5">
        <w:rPr>
          <w:rFonts w:cstheme="minorHAnsi"/>
        </w:rPr>
        <w:br/>
        <w:t>8) z choroby przewlekłej,</w:t>
      </w:r>
      <w:r w:rsidRPr="006A52A5">
        <w:rPr>
          <w:rFonts w:cstheme="minorHAnsi"/>
        </w:rPr>
        <w:br/>
        <w:t>9) z sytuacji kryzysowych lub traumatycznych,</w:t>
      </w:r>
      <w:r w:rsidRPr="006A52A5">
        <w:rPr>
          <w:rFonts w:cstheme="minorHAnsi"/>
        </w:rPr>
        <w:br/>
        <w:t>10) z niepowodzeń edukacyjnych,</w:t>
      </w:r>
      <w:r w:rsidRPr="006A52A5">
        <w:rPr>
          <w:rFonts w:cstheme="minorHAnsi"/>
        </w:rPr>
        <w:br/>
        <w:t>11) z zaniedbań środowiskowych związanych z sytuacją bytową ucznia i jego rodziny, sposobem spędzania czasu wolnego i kontaktami środowiskowymi,</w:t>
      </w:r>
      <w:r w:rsidRPr="006A52A5">
        <w:rPr>
          <w:rFonts w:cstheme="minorHAnsi"/>
        </w:rPr>
        <w:br/>
        <w:t>12) z trudności adaptacyjnych związanych z różnicami kulturowymi lub ze zmianą środowiska edukacyjnego, w tym związanych z wcześniejszym kształceniem za granicą.</w:t>
      </w:r>
      <w:r w:rsidRPr="006A52A5">
        <w:rPr>
          <w:rFonts w:cstheme="minorHAnsi"/>
        </w:rPr>
        <w:br/>
        <w:t>3b. Pomoc psychologiczno-pedagogiczna udzielana w przedszkolu rodzicom dzieci i nauczycielom polega na wspieraniu rodziców i nauczycieli w rozwiązywaniu problemów wychowawczych i dydaktycznych oraz rozwijaniu ich umiejętności wychowawczych w celu zwiększania efektywności pomocy udzielanej dzieciom.</w:t>
      </w:r>
      <w:r w:rsidRPr="006A52A5">
        <w:rPr>
          <w:rFonts w:cstheme="minorHAnsi"/>
        </w:rPr>
        <w:br/>
        <w:t xml:space="preserve">3c. Pomoc psychologiczno-pedagogiczna jest udzielana w trakcie bieżącej pracy z dzieckiem oraz w formie: </w:t>
      </w:r>
      <w:r w:rsidRPr="006A52A5">
        <w:rPr>
          <w:rFonts w:cstheme="minorHAnsi"/>
        </w:rPr>
        <w:br/>
        <w:t>1) zajęć specjalistycznych: logopedycznych oraz innych zajęć o charakterze terapeutycznym,</w:t>
      </w:r>
      <w:r w:rsidRPr="006A52A5">
        <w:rPr>
          <w:rFonts w:cstheme="minorHAnsi"/>
        </w:rPr>
        <w:br/>
        <w:t>2) porad i konsultacji,</w:t>
      </w:r>
      <w:r w:rsidRPr="006A52A5">
        <w:rPr>
          <w:rFonts w:cstheme="minorHAnsi"/>
        </w:rPr>
        <w:br/>
        <w:t>3) zajęć rozwijających uzdolnienia.</w:t>
      </w:r>
    </w:p>
    <w:p w14:paraId="5E55CBF1" w14:textId="1198C8A5" w:rsidR="000013B7" w:rsidRPr="000013B7" w:rsidRDefault="000013B7" w:rsidP="000013B7">
      <w:pPr>
        <w:rPr>
          <w:rFonts w:cstheme="minorHAnsi"/>
        </w:rPr>
      </w:pPr>
      <w:r>
        <w:rPr>
          <w:rFonts w:cstheme="minorHAnsi"/>
        </w:rPr>
        <w:t xml:space="preserve">4. </w:t>
      </w:r>
      <w:r w:rsidRPr="000013B7">
        <w:rPr>
          <w:rFonts w:cstheme="minorHAnsi"/>
        </w:rPr>
        <w:t>Przedszkole realizuje swoje cele i zadania w oparciu o koncepcję „Kompas Jutra”, której ideą jest wyposażanie dziecka w kompetencje, postawy i doświadczenia pozwalające mu bezpiecznie, samodzielnie i aktywnie odnajdywać się w zmieniającym się świecie.</w:t>
      </w:r>
    </w:p>
    <w:p w14:paraId="1C7DC394" w14:textId="77777777" w:rsidR="000013B7" w:rsidRPr="000013B7" w:rsidRDefault="000013B7" w:rsidP="000013B7">
      <w:pPr>
        <w:rPr>
          <w:rFonts w:cstheme="minorHAnsi"/>
        </w:rPr>
      </w:pPr>
      <w:r w:rsidRPr="000013B7">
        <w:rPr>
          <w:rFonts w:cstheme="minorHAnsi"/>
        </w:rPr>
        <w:t>„Kompas Jutra” ukierunkowany jest w szczególności na:</w:t>
      </w:r>
    </w:p>
    <w:p w14:paraId="1FC4D53E" w14:textId="2727490A" w:rsidR="000013B7" w:rsidRPr="000013B7" w:rsidRDefault="000013B7" w:rsidP="000013B7">
      <w:pPr>
        <w:rPr>
          <w:rFonts w:cstheme="minorHAnsi"/>
        </w:rPr>
      </w:pPr>
      <w:r>
        <w:rPr>
          <w:rFonts w:cstheme="minorHAnsi"/>
        </w:rPr>
        <w:t xml:space="preserve">1) </w:t>
      </w:r>
      <w:r w:rsidRPr="000013B7">
        <w:rPr>
          <w:rFonts w:cstheme="minorHAnsi"/>
        </w:rPr>
        <w:t>wspieranie całościowego rozwoju dziecka w wymiarze fizycznym, emocjonalnym, społecznym i poznawczym;</w:t>
      </w:r>
    </w:p>
    <w:p w14:paraId="5D356225" w14:textId="7C8FB685" w:rsidR="000013B7" w:rsidRPr="000013B7" w:rsidRDefault="000013B7" w:rsidP="000013B7">
      <w:pPr>
        <w:rPr>
          <w:rFonts w:cstheme="minorHAnsi"/>
        </w:rPr>
      </w:pPr>
      <w:r>
        <w:rPr>
          <w:rFonts w:cstheme="minorHAnsi"/>
        </w:rPr>
        <w:lastRenderedPageBreak/>
        <w:t xml:space="preserve">2) </w:t>
      </w:r>
      <w:r w:rsidRPr="000013B7">
        <w:rPr>
          <w:rFonts w:cstheme="minorHAnsi"/>
        </w:rPr>
        <w:t>rozwijanie samodzielności, odpowiedzialności i poczucia sprawczości;</w:t>
      </w:r>
    </w:p>
    <w:p w14:paraId="64030F3D" w14:textId="758A5343" w:rsidR="000013B7" w:rsidRPr="000013B7" w:rsidRDefault="000013B7" w:rsidP="000013B7">
      <w:pPr>
        <w:rPr>
          <w:rFonts w:cstheme="minorHAnsi"/>
        </w:rPr>
      </w:pPr>
      <w:r>
        <w:rPr>
          <w:rFonts w:cstheme="minorHAnsi"/>
        </w:rPr>
        <w:t xml:space="preserve">3) </w:t>
      </w:r>
      <w:r w:rsidRPr="000013B7">
        <w:rPr>
          <w:rFonts w:cstheme="minorHAnsi"/>
        </w:rPr>
        <w:t>rozbudzanie ciekawości świata, potrzeby zadawania pytań, poszukiwania informacji i samodzielnego dochodzenia do rozwiązań;</w:t>
      </w:r>
    </w:p>
    <w:p w14:paraId="646C8348" w14:textId="2B1EB30A" w:rsidR="000013B7" w:rsidRPr="000013B7" w:rsidRDefault="000013B7" w:rsidP="000013B7">
      <w:pPr>
        <w:rPr>
          <w:rFonts w:cstheme="minorHAnsi"/>
        </w:rPr>
      </w:pPr>
      <w:r>
        <w:rPr>
          <w:rFonts w:cstheme="minorHAnsi"/>
        </w:rPr>
        <w:t xml:space="preserve">4) </w:t>
      </w:r>
      <w:r w:rsidRPr="000013B7">
        <w:rPr>
          <w:rFonts w:cstheme="minorHAnsi"/>
        </w:rPr>
        <w:t>rozwijanie kreatywności, wyobraźni oraz twórczego, logicznego i krytycznego myślenia;</w:t>
      </w:r>
    </w:p>
    <w:p w14:paraId="31F53F1E" w14:textId="30DE89A0" w:rsidR="000013B7" w:rsidRPr="000013B7" w:rsidRDefault="000013B7" w:rsidP="000013B7">
      <w:pPr>
        <w:rPr>
          <w:rFonts w:cstheme="minorHAnsi"/>
        </w:rPr>
      </w:pPr>
      <w:r>
        <w:rPr>
          <w:rFonts w:cstheme="minorHAnsi"/>
        </w:rPr>
        <w:t xml:space="preserve">5) </w:t>
      </w:r>
      <w:r w:rsidRPr="000013B7">
        <w:rPr>
          <w:rFonts w:cstheme="minorHAnsi"/>
        </w:rPr>
        <w:t>kształtowanie umiejętności współpracy, komunikowania się, rozwiązywania konfliktów i budowania relacji;</w:t>
      </w:r>
    </w:p>
    <w:p w14:paraId="28833333" w14:textId="03123883" w:rsidR="000013B7" w:rsidRPr="000013B7" w:rsidRDefault="000013B7" w:rsidP="000013B7">
      <w:pPr>
        <w:rPr>
          <w:rFonts w:cstheme="minorHAnsi"/>
        </w:rPr>
      </w:pPr>
      <w:r>
        <w:rPr>
          <w:rFonts w:cstheme="minorHAnsi"/>
        </w:rPr>
        <w:t xml:space="preserve">6) </w:t>
      </w:r>
      <w:r w:rsidRPr="000013B7">
        <w:rPr>
          <w:rFonts w:cstheme="minorHAnsi"/>
        </w:rPr>
        <w:t>rozwijanie kompetencji emocjonalnych, w tym rozpoznawania, nazywania i wyrażania emocji oraz radzenia sobie z trudnymi sytuacjami;</w:t>
      </w:r>
    </w:p>
    <w:p w14:paraId="4C4FE213" w14:textId="6BDDCFC5" w:rsidR="000013B7" w:rsidRPr="000013B7" w:rsidRDefault="000013B7" w:rsidP="000013B7">
      <w:pPr>
        <w:rPr>
          <w:rFonts w:cstheme="minorHAnsi"/>
        </w:rPr>
      </w:pPr>
      <w:r>
        <w:rPr>
          <w:rFonts w:cstheme="minorHAnsi"/>
        </w:rPr>
        <w:t xml:space="preserve">7) </w:t>
      </w:r>
      <w:r w:rsidRPr="000013B7">
        <w:rPr>
          <w:rFonts w:cstheme="minorHAnsi"/>
        </w:rPr>
        <w:t>budowanie poczucia własnej wartości, wiary we własne możliwości oraz gotowości do podejmowania wyzwań;</w:t>
      </w:r>
    </w:p>
    <w:p w14:paraId="2FA0D5BC" w14:textId="2E2804A7" w:rsidR="000013B7" w:rsidRPr="000013B7" w:rsidRDefault="000013B7" w:rsidP="000013B7">
      <w:pPr>
        <w:rPr>
          <w:rFonts w:cstheme="minorHAnsi"/>
        </w:rPr>
      </w:pPr>
      <w:r>
        <w:rPr>
          <w:rFonts w:cstheme="minorHAnsi"/>
        </w:rPr>
        <w:t xml:space="preserve">8) </w:t>
      </w:r>
      <w:r w:rsidRPr="000013B7">
        <w:rPr>
          <w:rFonts w:cstheme="minorHAnsi"/>
        </w:rPr>
        <w:t>rozwijanie zainteresowań, uzdolnień i indywidualnego potencjału każdego dziecka;</w:t>
      </w:r>
    </w:p>
    <w:p w14:paraId="4834572D" w14:textId="45F549B8" w:rsidR="000013B7" w:rsidRPr="000013B7" w:rsidRDefault="000013B7" w:rsidP="000013B7">
      <w:pPr>
        <w:rPr>
          <w:rFonts w:cstheme="minorHAnsi"/>
        </w:rPr>
      </w:pPr>
      <w:r>
        <w:rPr>
          <w:rFonts w:cstheme="minorHAnsi"/>
        </w:rPr>
        <w:t xml:space="preserve">9) </w:t>
      </w:r>
      <w:r w:rsidRPr="000013B7">
        <w:rPr>
          <w:rFonts w:cstheme="minorHAnsi"/>
        </w:rPr>
        <w:t>rozwijanie kompetencji językowych i komunikacyjnych, w tym przygotowanie dzieci do posługiwania się językiem obcym nowożytnym oraz poznawania innych kultur;</w:t>
      </w:r>
    </w:p>
    <w:p w14:paraId="1B0136F0" w14:textId="1D9A2B8B" w:rsidR="000013B7" w:rsidRPr="000013B7" w:rsidRDefault="000013B7" w:rsidP="000013B7">
      <w:pPr>
        <w:rPr>
          <w:rFonts w:cstheme="minorHAnsi"/>
        </w:rPr>
      </w:pPr>
      <w:r>
        <w:rPr>
          <w:rFonts w:cstheme="minorHAnsi"/>
        </w:rPr>
        <w:t xml:space="preserve">10) </w:t>
      </w:r>
      <w:r w:rsidRPr="000013B7">
        <w:rPr>
          <w:rFonts w:cstheme="minorHAnsi"/>
        </w:rPr>
        <w:t>rozwijanie kompetencji cyfrowych i przygotowanie dzieci do bezpiecznego, świadomego i odpowiedzialnego korzystania z technologii;</w:t>
      </w:r>
    </w:p>
    <w:p w14:paraId="18A543A5" w14:textId="51376544" w:rsidR="000013B7" w:rsidRPr="000013B7" w:rsidRDefault="000013B7" w:rsidP="000013B7">
      <w:pPr>
        <w:rPr>
          <w:rFonts w:cstheme="minorHAnsi"/>
        </w:rPr>
      </w:pPr>
      <w:r>
        <w:rPr>
          <w:rFonts w:cstheme="minorHAnsi"/>
        </w:rPr>
        <w:t xml:space="preserve">11) </w:t>
      </w:r>
      <w:r w:rsidRPr="000013B7">
        <w:rPr>
          <w:rFonts w:cstheme="minorHAnsi"/>
        </w:rPr>
        <w:t>kształtowanie postaw prozdrowotnych, w tym troski o zdrowie fizyczne, psychiczne, właściwy odpoczynek, aktywność ruchową i higienę cyfrową;</w:t>
      </w:r>
    </w:p>
    <w:p w14:paraId="1720DC19" w14:textId="56DB8638" w:rsidR="000013B7" w:rsidRPr="000013B7" w:rsidRDefault="000013B7" w:rsidP="000013B7">
      <w:pPr>
        <w:rPr>
          <w:rFonts w:cstheme="minorHAnsi"/>
        </w:rPr>
      </w:pPr>
      <w:r>
        <w:rPr>
          <w:rFonts w:cstheme="minorHAnsi"/>
        </w:rPr>
        <w:t xml:space="preserve">12) </w:t>
      </w:r>
      <w:r w:rsidRPr="000013B7">
        <w:rPr>
          <w:rFonts w:cstheme="minorHAnsi"/>
        </w:rPr>
        <w:t>rozwijanie wrażliwości ekologicznej oraz odpowiedzialności za środowisko naturalne;</w:t>
      </w:r>
    </w:p>
    <w:p w14:paraId="62A865AD" w14:textId="35BB036A" w:rsidR="000013B7" w:rsidRPr="000013B7" w:rsidRDefault="000013B7" w:rsidP="000013B7">
      <w:pPr>
        <w:rPr>
          <w:rFonts w:cstheme="minorHAnsi"/>
        </w:rPr>
      </w:pPr>
      <w:r>
        <w:rPr>
          <w:rFonts w:cstheme="minorHAnsi"/>
        </w:rPr>
        <w:t>13)</w:t>
      </w:r>
      <w:r w:rsidRPr="000013B7">
        <w:rPr>
          <w:rFonts w:cstheme="minorHAnsi"/>
        </w:rPr>
        <w:t>kształtowanie umiejętności obserwowania, doświadczania, eksperymentowania, konstruowania i poszukiwania rozwiązań;</w:t>
      </w:r>
    </w:p>
    <w:p w14:paraId="71517955" w14:textId="38CBFCA2" w:rsidR="000013B7" w:rsidRPr="000013B7" w:rsidRDefault="000013B7" w:rsidP="000013B7">
      <w:pPr>
        <w:rPr>
          <w:rFonts w:cstheme="minorHAnsi"/>
        </w:rPr>
      </w:pPr>
      <w:r>
        <w:rPr>
          <w:rFonts w:cstheme="minorHAnsi"/>
        </w:rPr>
        <w:t xml:space="preserve">14) </w:t>
      </w:r>
      <w:r w:rsidRPr="000013B7">
        <w:rPr>
          <w:rFonts w:cstheme="minorHAnsi"/>
        </w:rPr>
        <w:t>rozwijanie kompetencji związanych z działaniem zespołowym, planowaniem, podejmowaniem decyzji i odpowiedzialnością za własne działania;</w:t>
      </w:r>
    </w:p>
    <w:p w14:paraId="6AD4AB42" w14:textId="77777777" w:rsidR="000013B7" w:rsidRDefault="000013B7" w:rsidP="006A52A5">
      <w:pPr>
        <w:rPr>
          <w:rFonts w:cstheme="minorHAnsi"/>
        </w:rPr>
      </w:pPr>
      <w:r>
        <w:rPr>
          <w:rFonts w:cstheme="minorHAnsi"/>
        </w:rPr>
        <w:t xml:space="preserve">15) </w:t>
      </w:r>
      <w:r w:rsidRPr="000013B7">
        <w:rPr>
          <w:rFonts w:cstheme="minorHAnsi"/>
        </w:rPr>
        <w:t>przygotowywanie dziecka do kolejnych etapów edukacji i życia społecznego.</w:t>
      </w:r>
    </w:p>
    <w:p w14:paraId="43E73AE4" w14:textId="77777777" w:rsidR="000013B7" w:rsidRPr="000013B7" w:rsidRDefault="000013B7" w:rsidP="000013B7">
      <w:pPr>
        <w:rPr>
          <w:rFonts w:cstheme="minorHAnsi"/>
        </w:rPr>
      </w:pPr>
      <w:r>
        <w:rPr>
          <w:rFonts w:cstheme="minorHAnsi"/>
        </w:rPr>
        <w:t xml:space="preserve">5. </w:t>
      </w:r>
      <w:r w:rsidRPr="000013B7">
        <w:rPr>
          <w:rFonts w:cstheme="minorHAnsi"/>
        </w:rPr>
        <w:t>Przedszkole realizuje zadania w sposób elastyczny, dostosowany do wieku, możliwości psychofizycznych, potrzeb i zainteresowań dzieci, opierając proces uczenia się w szczególności na:</w:t>
      </w:r>
    </w:p>
    <w:p w14:paraId="18CB0403" w14:textId="5F1D4525" w:rsidR="000013B7" w:rsidRPr="000013B7" w:rsidRDefault="000013B7" w:rsidP="000013B7">
      <w:pPr>
        <w:rPr>
          <w:rFonts w:cstheme="minorHAnsi"/>
        </w:rPr>
      </w:pPr>
      <w:r>
        <w:rPr>
          <w:rFonts w:cstheme="minorHAnsi"/>
        </w:rPr>
        <w:t xml:space="preserve">1) </w:t>
      </w:r>
      <w:r w:rsidRPr="000013B7">
        <w:rPr>
          <w:rFonts w:cstheme="minorHAnsi"/>
        </w:rPr>
        <w:t>bezpośrednim doświadczaniu i działaniu;</w:t>
      </w:r>
    </w:p>
    <w:p w14:paraId="3F65AFFF" w14:textId="2ACA4EA8" w:rsidR="000013B7" w:rsidRPr="000013B7" w:rsidRDefault="000013B7" w:rsidP="000013B7">
      <w:pPr>
        <w:rPr>
          <w:rFonts w:cstheme="minorHAnsi"/>
        </w:rPr>
      </w:pPr>
      <w:r>
        <w:rPr>
          <w:rFonts w:cstheme="minorHAnsi"/>
        </w:rPr>
        <w:t xml:space="preserve">2) </w:t>
      </w:r>
      <w:r w:rsidRPr="000013B7">
        <w:rPr>
          <w:rFonts w:cstheme="minorHAnsi"/>
        </w:rPr>
        <w:t>eksperymentowaniu, obserwowaniu i wyciąganiu wniosków;</w:t>
      </w:r>
    </w:p>
    <w:p w14:paraId="3B1D995C" w14:textId="642C393D" w:rsidR="000013B7" w:rsidRPr="000013B7" w:rsidRDefault="000013B7" w:rsidP="000013B7">
      <w:pPr>
        <w:rPr>
          <w:rFonts w:cstheme="minorHAnsi"/>
        </w:rPr>
      </w:pPr>
      <w:r>
        <w:rPr>
          <w:rFonts w:cstheme="minorHAnsi"/>
        </w:rPr>
        <w:t xml:space="preserve">3) </w:t>
      </w:r>
      <w:r w:rsidRPr="000013B7">
        <w:rPr>
          <w:rFonts w:cstheme="minorHAnsi"/>
        </w:rPr>
        <w:t>swobodnej i kierowanej zabawie;</w:t>
      </w:r>
    </w:p>
    <w:p w14:paraId="79914273" w14:textId="34C32240" w:rsidR="000013B7" w:rsidRPr="000013B7" w:rsidRDefault="000013B7" w:rsidP="000013B7">
      <w:pPr>
        <w:rPr>
          <w:rFonts w:cstheme="minorHAnsi"/>
        </w:rPr>
      </w:pPr>
      <w:r>
        <w:rPr>
          <w:rFonts w:cstheme="minorHAnsi"/>
        </w:rPr>
        <w:t xml:space="preserve">4) </w:t>
      </w:r>
      <w:r w:rsidRPr="000013B7">
        <w:rPr>
          <w:rFonts w:cstheme="minorHAnsi"/>
        </w:rPr>
        <w:t>aktywności ruchowej;</w:t>
      </w:r>
    </w:p>
    <w:p w14:paraId="54AF226C" w14:textId="6643F3AC" w:rsidR="000013B7" w:rsidRPr="000013B7" w:rsidRDefault="000013B7" w:rsidP="000013B7">
      <w:pPr>
        <w:rPr>
          <w:rFonts w:cstheme="minorHAnsi"/>
        </w:rPr>
      </w:pPr>
      <w:r>
        <w:rPr>
          <w:rFonts w:cstheme="minorHAnsi"/>
        </w:rPr>
        <w:t xml:space="preserve">5) </w:t>
      </w:r>
      <w:r w:rsidRPr="000013B7">
        <w:rPr>
          <w:rFonts w:cstheme="minorHAnsi"/>
        </w:rPr>
        <w:t>działaniu w naturalnym, społecznym i kulturowym otoczeniu dziecka;</w:t>
      </w:r>
    </w:p>
    <w:p w14:paraId="5DC871C2" w14:textId="2A6980C2" w:rsidR="000013B7" w:rsidRPr="000013B7" w:rsidRDefault="000013B7" w:rsidP="000013B7">
      <w:pPr>
        <w:rPr>
          <w:rFonts w:cstheme="minorHAnsi"/>
        </w:rPr>
      </w:pPr>
      <w:r>
        <w:rPr>
          <w:rFonts w:cstheme="minorHAnsi"/>
        </w:rPr>
        <w:t xml:space="preserve">6) </w:t>
      </w:r>
      <w:r w:rsidRPr="000013B7">
        <w:rPr>
          <w:rFonts w:cstheme="minorHAnsi"/>
        </w:rPr>
        <w:t>pracy indywidualnej, zespołowej i grupowej;</w:t>
      </w:r>
    </w:p>
    <w:p w14:paraId="6DC10839" w14:textId="271C03B9" w:rsidR="000013B7" w:rsidRPr="000013B7" w:rsidRDefault="000013B7" w:rsidP="000013B7">
      <w:pPr>
        <w:rPr>
          <w:rFonts w:cstheme="minorHAnsi"/>
        </w:rPr>
      </w:pPr>
      <w:r>
        <w:rPr>
          <w:rFonts w:cstheme="minorHAnsi"/>
        </w:rPr>
        <w:lastRenderedPageBreak/>
        <w:t xml:space="preserve">7) </w:t>
      </w:r>
      <w:r w:rsidRPr="000013B7">
        <w:rPr>
          <w:rFonts w:cstheme="minorHAnsi"/>
        </w:rPr>
        <w:t>projektach edukacyjnych i działaniach twórczych;</w:t>
      </w:r>
    </w:p>
    <w:p w14:paraId="4CA199A2" w14:textId="5F76E692" w:rsidR="000013B7" w:rsidRDefault="000013B7" w:rsidP="000013B7">
      <w:pPr>
        <w:rPr>
          <w:rFonts w:cstheme="minorHAnsi"/>
        </w:rPr>
      </w:pPr>
      <w:r>
        <w:rPr>
          <w:rFonts w:cstheme="minorHAnsi"/>
        </w:rPr>
        <w:t xml:space="preserve">8) </w:t>
      </w:r>
      <w:r w:rsidRPr="000013B7">
        <w:rPr>
          <w:rFonts w:cstheme="minorHAnsi"/>
        </w:rPr>
        <w:t>wykorzystywaniu różnorodnych metod i form pracy sprzyjających aktywności dziecka.</w:t>
      </w:r>
    </w:p>
    <w:p w14:paraId="484C5AF1" w14:textId="77777777" w:rsidR="000013B7" w:rsidRPr="000013B7" w:rsidRDefault="000013B7" w:rsidP="000013B7">
      <w:pPr>
        <w:rPr>
          <w:rFonts w:cstheme="minorHAnsi"/>
        </w:rPr>
      </w:pPr>
      <w:r>
        <w:rPr>
          <w:rFonts w:cstheme="minorHAnsi"/>
        </w:rPr>
        <w:t xml:space="preserve">6. </w:t>
      </w:r>
      <w:r w:rsidRPr="000013B7">
        <w:rPr>
          <w:rFonts w:cstheme="minorHAnsi"/>
        </w:rPr>
        <w:t>Przedszkole tworzy warunki do rozwijania sprawczości dziecka, w szczególności poprzez:</w:t>
      </w:r>
    </w:p>
    <w:p w14:paraId="3449AAE4" w14:textId="60C0DAF6" w:rsidR="000013B7" w:rsidRPr="000013B7" w:rsidRDefault="000013B7" w:rsidP="000013B7">
      <w:pPr>
        <w:rPr>
          <w:rFonts w:cstheme="minorHAnsi"/>
        </w:rPr>
      </w:pPr>
      <w:r>
        <w:rPr>
          <w:rFonts w:cstheme="minorHAnsi"/>
        </w:rPr>
        <w:t xml:space="preserve">1) </w:t>
      </w:r>
      <w:r w:rsidRPr="000013B7">
        <w:rPr>
          <w:rFonts w:cstheme="minorHAnsi"/>
        </w:rPr>
        <w:t>umożliwianie dokonywania wyborów adekwatnych do wieku i możliwości dziecka;</w:t>
      </w:r>
    </w:p>
    <w:p w14:paraId="092DB06B" w14:textId="10B351C6" w:rsidR="000013B7" w:rsidRPr="000013B7" w:rsidRDefault="000013B7" w:rsidP="000013B7">
      <w:pPr>
        <w:rPr>
          <w:rFonts w:cstheme="minorHAnsi"/>
        </w:rPr>
      </w:pPr>
      <w:r>
        <w:rPr>
          <w:rFonts w:cstheme="minorHAnsi"/>
        </w:rPr>
        <w:t xml:space="preserve">2) </w:t>
      </w:r>
      <w:r w:rsidRPr="000013B7">
        <w:rPr>
          <w:rFonts w:cstheme="minorHAnsi"/>
        </w:rPr>
        <w:t>zachęcanie do samodzielnego podejmowania działań;</w:t>
      </w:r>
    </w:p>
    <w:p w14:paraId="38D5A634" w14:textId="250E63E7" w:rsidR="000013B7" w:rsidRPr="000013B7" w:rsidRDefault="000013B7" w:rsidP="000013B7">
      <w:pPr>
        <w:rPr>
          <w:rFonts w:cstheme="minorHAnsi"/>
        </w:rPr>
      </w:pPr>
      <w:r>
        <w:rPr>
          <w:rFonts w:cstheme="minorHAnsi"/>
        </w:rPr>
        <w:t xml:space="preserve">3) </w:t>
      </w:r>
      <w:r w:rsidRPr="000013B7">
        <w:rPr>
          <w:rFonts w:cstheme="minorHAnsi"/>
        </w:rPr>
        <w:t>umożliwianie planowania i realizowania własnych pomysłów;</w:t>
      </w:r>
    </w:p>
    <w:p w14:paraId="7755EE9B" w14:textId="087B1EF2" w:rsidR="000013B7" w:rsidRPr="000013B7" w:rsidRDefault="000013B7" w:rsidP="000013B7">
      <w:pPr>
        <w:rPr>
          <w:rFonts w:cstheme="minorHAnsi"/>
        </w:rPr>
      </w:pPr>
      <w:r>
        <w:rPr>
          <w:rFonts w:cstheme="minorHAnsi"/>
        </w:rPr>
        <w:t xml:space="preserve">4) </w:t>
      </w:r>
      <w:r w:rsidRPr="000013B7">
        <w:rPr>
          <w:rFonts w:cstheme="minorHAnsi"/>
        </w:rPr>
        <w:t>stwarzanie okazji do podejmowania prób, popełniania błędów i poszukiwania innych sposobów rozwiązania problemu;</w:t>
      </w:r>
    </w:p>
    <w:p w14:paraId="6F784E7F" w14:textId="438FC82E" w:rsidR="000013B7" w:rsidRDefault="000013B7" w:rsidP="000013B7">
      <w:pPr>
        <w:rPr>
          <w:rFonts w:cstheme="minorHAnsi"/>
        </w:rPr>
      </w:pPr>
      <w:r>
        <w:rPr>
          <w:rFonts w:cstheme="minorHAnsi"/>
        </w:rPr>
        <w:t xml:space="preserve">5) </w:t>
      </w:r>
      <w:r w:rsidRPr="000013B7">
        <w:rPr>
          <w:rFonts w:cstheme="minorHAnsi"/>
        </w:rPr>
        <w:t>docenianie wysiłku, zaangażowania i procesu dochodzenia do rozwiązania, a nie wyłącznie efektu końcowego.</w:t>
      </w:r>
    </w:p>
    <w:p w14:paraId="7A01A6CB" w14:textId="77777777" w:rsidR="000013B7" w:rsidRPr="000013B7" w:rsidRDefault="000013B7" w:rsidP="000013B7">
      <w:pPr>
        <w:rPr>
          <w:rFonts w:cstheme="minorHAnsi"/>
        </w:rPr>
      </w:pPr>
      <w:r>
        <w:rPr>
          <w:rFonts w:cstheme="minorHAnsi"/>
        </w:rPr>
        <w:t xml:space="preserve">7. </w:t>
      </w:r>
      <w:r w:rsidRPr="000013B7">
        <w:rPr>
          <w:rFonts w:cstheme="minorHAnsi"/>
        </w:rPr>
        <w:t>Przedszkole realizuje założenia higieny cyfrowej, dbając o dobrostan psychofizyczny dzieci oraz kształtowanie właściwych nawyków związanych z korzystaniem z technologii.</w:t>
      </w:r>
    </w:p>
    <w:p w14:paraId="2C68A1C0" w14:textId="6AD5BF6B" w:rsidR="000013B7" w:rsidRPr="000013B7" w:rsidRDefault="000013B7" w:rsidP="000013B7">
      <w:pPr>
        <w:rPr>
          <w:rFonts w:cstheme="minorHAnsi"/>
        </w:rPr>
      </w:pPr>
      <w:r>
        <w:rPr>
          <w:rFonts w:cstheme="minorHAnsi"/>
        </w:rPr>
        <w:t xml:space="preserve">7a. </w:t>
      </w:r>
      <w:r w:rsidRPr="000013B7">
        <w:rPr>
          <w:rFonts w:cstheme="minorHAnsi"/>
        </w:rPr>
        <w:t>Urządzenia cyfrowe wyposażone w ekrany, w szczególności tablice interaktywne, komputery, tablety i inne urządzenia, są wykorzystywane w pracy z dziećmi w sposób celowy, ograniczony, bezpieczny i dostosowany do wieku oraz możliwości rozwojowych dzieci.</w:t>
      </w:r>
    </w:p>
    <w:p w14:paraId="4511FAB9" w14:textId="01593DB2" w:rsidR="000013B7" w:rsidRPr="000013B7" w:rsidRDefault="000013B7" w:rsidP="000013B7">
      <w:pPr>
        <w:rPr>
          <w:rFonts w:cstheme="minorHAnsi"/>
        </w:rPr>
      </w:pPr>
      <w:r>
        <w:rPr>
          <w:rFonts w:cstheme="minorHAnsi"/>
        </w:rPr>
        <w:t xml:space="preserve">7b. </w:t>
      </w:r>
      <w:r w:rsidRPr="000013B7">
        <w:rPr>
          <w:rFonts w:cstheme="minorHAnsi"/>
        </w:rPr>
        <w:t>Wykorzystanie urządzeń ekranowych powinno być ściśle związane z realizowanymi treściami i podejmowaną aktywnością, w szczególności w celach:</w:t>
      </w:r>
    </w:p>
    <w:p w14:paraId="4201C7A0" w14:textId="3652173E" w:rsidR="000013B7" w:rsidRDefault="000013B7" w:rsidP="000013B7">
      <w:pPr>
        <w:rPr>
          <w:rFonts w:cstheme="minorHAnsi"/>
        </w:rPr>
      </w:pPr>
      <w:r>
        <w:rPr>
          <w:rFonts w:cstheme="minorHAnsi"/>
        </w:rPr>
        <w:t>1) badawczych;</w:t>
      </w:r>
    </w:p>
    <w:p w14:paraId="037E83DB" w14:textId="5EB23E08" w:rsidR="000013B7" w:rsidRPr="000013B7" w:rsidRDefault="000013B7" w:rsidP="000013B7">
      <w:pPr>
        <w:rPr>
          <w:rFonts w:cstheme="minorHAnsi"/>
        </w:rPr>
      </w:pPr>
      <w:r>
        <w:rPr>
          <w:rFonts w:cstheme="minorHAnsi"/>
        </w:rPr>
        <w:t xml:space="preserve">2) </w:t>
      </w:r>
      <w:r w:rsidRPr="000013B7">
        <w:rPr>
          <w:rFonts w:cstheme="minorHAnsi"/>
        </w:rPr>
        <w:t>projektowych;</w:t>
      </w:r>
    </w:p>
    <w:p w14:paraId="279526E7" w14:textId="4A449B83" w:rsidR="000013B7" w:rsidRPr="000013B7" w:rsidRDefault="000013B7" w:rsidP="000013B7">
      <w:pPr>
        <w:rPr>
          <w:rFonts w:cstheme="minorHAnsi"/>
        </w:rPr>
      </w:pPr>
      <w:r>
        <w:rPr>
          <w:rFonts w:cstheme="minorHAnsi"/>
        </w:rPr>
        <w:t xml:space="preserve">3) </w:t>
      </w:r>
      <w:r w:rsidRPr="000013B7">
        <w:rPr>
          <w:rFonts w:cstheme="minorHAnsi"/>
        </w:rPr>
        <w:t>edukacyjnych;</w:t>
      </w:r>
    </w:p>
    <w:p w14:paraId="20022431" w14:textId="2BE3987A" w:rsidR="000013B7" w:rsidRPr="000013B7" w:rsidRDefault="000013B7" w:rsidP="000013B7">
      <w:pPr>
        <w:rPr>
          <w:rFonts w:cstheme="minorHAnsi"/>
        </w:rPr>
      </w:pPr>
      <w:r>
        <w:rPr>
          <w:rFonts w:cstheme="minorHAnsi"/>
        </w:rPr>
        <w:t xml:space="preserve">4) </w:t>
      </w:r>
      <w:r w:rsidRPr="000013B7">
        <w:rPr>
          <w:rFonts w:cstheme="minorHAnsi"/>
        </w:rPr>
        <w:t>komunikacyjnych;</w:t>
      </w:r>
    </w:p>
    <w:p w14:paraId="0D332F17" w14:textId="2845F930" w:rsidR="000013B7" w:rsidRPr="000013B7" w:rsidRDefault="000013B7" w:rsidP="000013B7">
      <w:pPr>
        <w:rPr>
          <w:rFonts w:cstheme="minorHAnsi"/>
        </w:rPr>
      </w:pPr>
      <w:r>
        <w:rPr>
          <w:rFonts w:cstheme="minorHAnsi"/>
        </w:rPr>
        <w:t xml:space="preserve">5) </w:t>
      </w:r>
      <w:r w:rsidRPr="000013B7">
        <w:rPr>
          <w:rFonts w:cstheme="minorHAnsi"/>
        </w:rPr>
        <w:t>rozwijających zainteresowania i kompetencje dzieci.</w:t>
      </w:r>
    </w:p>
    <w:p w14:paraId="7FA23D2C" w14:textId="301163FE" w:rsidR="000013B7" w:rsidRPr="000013B7" w:rsidRDefault="000013B7" w:rsidP="000013B7">
      <w:pPr>
        <w:rPr>
          <w:rFonts w:cstheme="minorHAnsi"/>
        </w:rPr>
      </w:pPr>
      <w:r>
        <w:rPr>
          <w:rFonts w:cstheme="minorHAnsi"/>
        </w:rPr>
        <w:t xml:space="preserve">7c. </w:t>
      </w:r>
      <w:r w:rsidRPr="000013B7">
        <w:rPr>
          <w:rFonts w:cstheme="minorHAnsi"/>
        </w:rPr>
        <w:t>Przedszkole ogranicza wykorzystywanie urządzeń ekranowych do biernego odbioru treści. Urządzenia ekranowe nie są wykorzystywane jako rutynowa forma organizacji czasu wolnego dzieci, w szczególności poprzez regularne wyświetlanie bajek, filmów animowanych lub innych materiałów niezwiązanych bezpośrednio z realizowanym procesem edukacyjnym.</w:t>
      </w:r>
    </w:p>
    <w:p w14:paraId="7DFF5696" w14:textId="4578FC35" w:rsidR="000013B7" w:rsidRDefault="000013B7" w:rsidP="000013B7">
      <w:pPr>
        <w:rPr>
          <w:rFonts w:cstheme="minorHAnsi"/>
        </w:rPr>
      </w:pPr>
      <w:r>
        <w:rPr>
          <w:rFonts w:cstheme="minorHAnsi"/>
        </w:rPr>
        <w:t xml:space="preserve">7d. </w:t>
      </w:r>
      <w:r w:rsidRPr="000013B7">
        <w:rPr>
          <w:rFonts w:cstheme="minorHAnsi"/>
        </w:rPr>
        <w:t>Nauczyciele dbają o równowagę pomiędzy aktywnością z wykorzystaniem technologii a aktywnością ruchową, zabawą, odpoczynkiem, bezpośrednim kontaktem z drugim człowiekiem, przyrodą i otoczeniem oraz działaniem praktycznym.</w:t>
      </w:r>
    </w:p>
    <w:p w14:paraId="2AFE17A4" w14:textId="77777777" w:rsidR="000013B7" w:rsidRPr="000013B7" w:rsidRDefault="000013B7" w:rsidP="000013B7">
      <w:pPr>
        <w:rPr>
          <w:rFonts w:cstheme="minorHAnsi"/>
        </w:rPr>
      </w:pPr>
      <w:r>
        <w:rPr>
          <w:rFonts w:cstheme="minorHAnsi"/>
        </w:rPr>
        <w:t xml:space="preserve">7e. </w:t>
      </w:r>
      <w:r w:rsidRPr="000013B7">
        <w:rPr>
          <w:rFonts w:cstheme="minorHAnsi"/>
        </w:rPr>
        <w:t>W ramach „Kompasu Jutra” Przedszkole rozwija kompetencje cyfrowe i medialne, ucząc dzieci zasad bezpiecznego i odpowiedzialnego korzystania z technologii, ochrony prywatności, rozpoznawania zagrożeń oraz właściwego reagowania w sytuacjach budzących niepokój.</w:t>
      </w:r>
    </w:p>
    <w:p w14:paraId="4D7060E8" w14:textId="07E7DAD2" w:rsidR="000013B7" w:rsidRDefault="00676D9F" w:rsidP="000013B7">
      <w:pPr>
        <w:rPr>
          <w:rFonts w:cstheme="minorHAnsi"/>
        </w:rPr>
      </w:pPr>
      <w:r>
        <w:rPr>
          <w:rFonts w:cstheme="minorHAnsi"/>
        </w:rPr>
        <w:lastRenderedPageBreak/>
        <w:t xml:space="preserve">7f. </w:t>
      </w:r>
      <w:r w:rsidR="000013B7" w:rsidRPr="000013B7">
        <w:rPr>
          <w:rFonts w:cstheme="minorHAnsi"/>
        </w:rPr>
        <w:t>Wykorzystanie narzędzi wykorzystujących sztuczną inteligencję, jeżeli jest podejmowane w pracy edukacyjnej Przedszkola, odbywa się w sposób bezpieczny, celowy, dostosowany do wieku dzieci i zgodny z obowiązującymi przepisami oraz zasadami ochrony danych osobowych. Narzędzia te nie zastępują bezpośredniej relacji dziecka z nauczycielem, zabawy, doświadczenia ani samodzielnej aktywności dziecka.</w:t>
      </w:r>
    </w:p>
    <w:p w14:paraId="6D3BBC89" w14:textId="0DA86FFE" w:rsidR="00E75C8C" w:rsidRPr="006A52A5" w:rsidRDefault="00676D9F" w:rsidP="006A52A5">
      <w:pPr>
        <w:rPr>
          <w:rFonts w:cstheme="minorHAnsi"/>
        </w:rPr>
      </w:pPr>
      <w:r>
        <w:rPr>
          <w:rFonts w:cstheme="minorHAnsi"/>
        </w:rPr>
        <w:t>8</w:t>
      </w:r>
      <w:r w:rsidR="00EE6609" w:rsidRPr="006A52A5">
        <w:rPr>
          <w:rFonts w:cstheme="minorHAnsi"/>
        </w:rPr>
        <w:t>. Zadania przedszkola.</w:t>
      </w:r>
      <w:r w:rsidR="00EE6609" w:rsidRPr="006A52A5">
        <w:rPr>
          <w:rFonts w:cstheme="minorHAnsi"/>
        </w:rPr>
        <w:br/>
        <w:t>1</w:t>
      </w:r>
      <w:r w:rsidR="00C657AF" w:rsidRPr="006A52A5">
        <w:rPr>
          <w:rFonts w:cstheme="minorHAnsi"/>
        </w:rPr>
        <w:t>)</w:t>
      </w:r>
      <w:r w:rsidR="00EE6609" w:rsidRPr="006A52A5">
        <w:rPr>
          <w:rFonts w:cstheme="minorHAnsi"/>
        </w:rPr>
        <w:t xml:space="preserve"> Wspieranie wielokierunkowej aktywności dziecka poprzez organizację warunków sprzyjających nabywaniu doświadczeń w fizycznym, emocjonalnym, społecznym </w:t>
      </w:r>
      <w:r w:rsidR="00EE6609" w:rsidRPr="006A52A5">
        <w:rPr>
          <w:rFonts w:cstheme="minorHAnsi"/>
        </w:rPr>
        <w:br/>
        <w:t>i poznawczym obszarze jego rozwoju.</w:t>
      </w:r>
      <w:r w:rsidR="00EE6609" w:rsidRPr="006A52A5">
        <w:rPr>
          <w:rFonts w:cstheme="minorHAnsi"/>
        </w:rPr>
        <w:br/>
        <w:t>2) Tworzenie warunków umożliwiających dzieciom swobodny rozwój, zabawę i odpoczynek w poczuciu bezpieczeństwa.</w:t>
      </w:r>
      <w:r w:rsidR="00EE6609" w:rsidRPr="006A52A5">
        <w:rPr>
          <w:rFonts w:cstheme="minorHAnsi"/>
        </w:rPr>
        <w:br/>
        <w:t>3) Wspieranie aktywności dziecka podnoszącej poziom integracji sensorycznej i umiejętności korzystania z rozwijających się procesów poznawczych.</w:t>
      </w:r>
      <w:r w:rsidR="00EE6609" w:rsidRPr="006A52A5">
        <w:rPr>
          <w:rFonts w:cstheme="minorHAnsi"/>
        </w:rPr>
        <w:br/>
        <w:t>4) Zapewnienie prawidłowej organizacji warunków sprzyjających nabywaniu przez dzieci doświadczeń, które umożliwią im ciągłość procesów adaptacji oraz pomoc dzieciom rozwijającym się w sposób nieharmonijny, wolniejszy lub przyspieszony.</w:t>
      </w:r>
      <w:r w:rsidR="00EE6609" w:rsidRPr="006A52A5">
        <w:rPr>
          <w:rFonts w:cstheme="minorHAnsi"/>
        </w:rPr>
        <w:br/>
        <w:t xml:space="preserve">5) Wspieranie samodzielnej dziecięcej eksploracji świata, dobór treści adekwatnych do poziomu rozwoju dziecka, jego możliwości percepcyjnych, wyobrażeń i rozumowania, </w:t>
      </w:r>
      <w:r w:rsidR="00EE6609" w:rsidRPr="006A52A5">
        <w:rPr>
          <w:rFonts w:cstheme="minorHAnsi"/>
        </w:rPr>
        <w:br/>
        <w:t>z poszanowaniem indywidualnych potrzeb i zainteresowań.</w:t>
      </w:r>
      <w:r w:rsidR="00EE6609" w:rsidRPr="006A52A5">
        <w:rPr>
          <w:rFonts w:cstheme="minorHAnsi"/>
        </w:rPr>
        <w:br/>
        <w:t>6) Wzmacnianie poczucia wartości, indywidualność, oryginalność dziecka oraz potrzeby tworzenia relacji osobowych i uczestnictwa w grupie.</w:t>
      </w:r>
      <w:r w:rsidR="00EE6609" w:rsidRPr="006A52A5">
        <w:rPr>
          <w:rFonts w:cstheme="minorHAnsi"/>
        </w:rPr>
        <w:br/>
        <w:t>7) Tworzenie sytuacji sprzyjających rozwojowi nawyków i zachowań prowadzących do samodzielności, dbania o zdrowie, sprawność ruchową i bezpieczeństwo, w tym bezpieczeństwo w ruchu drogowym.</w:t>
      </w:r>
      <w:r w:rsidR="00EE6609" w:rsidRPr="006A52A5">
        <w:rPr>
          <w:rFonts w:cstheme="minorHAnsi"/>
        </w:rPr>
        <w:br/>
        <w:t xml:space="preserve">8) Przygotowywanie do rozumienia emocji, uczuć własnych i innych ludzi oraz dbanie </w:t>
      </w:r>
      <w:r w:rsidR="00EE6609" w:rsidRPr="006A52A5">
        <w:rPr>
          <w:rFonts w:cstheme="minorHAnsi"/>
        </w:rPr>
        <w:br/>
        <w:t>o zdrowie psychiczne, realizowane m.in. z wykorzystaniem naturalnych sytuacji, pojawiających się w przedszkolu oraz sytuacji zadaniowych, uwzględniających treści adekwatne do intelektualnych możliwości i oczekiwań rozwojowych dzieci.</w:t>
      </w:r>
      <w:r w:rsidR="00EE6609" w:rsidRPr="006A52A5">
        <w:rPr>
          <w:rFonts w:cstheme="minorHAnsi"/>
        </w:rPr>
        <w:br/>
        <w:t>9) Tworzenie sytuacji edukacyjnych budujących wrażliwość dziecka, w tym wrażliwość estetyczną, w odniesieniu do wielu sfer aktywności człowieka: mowy, zachowania, ruchu, środowiska, ubioru, muzyki, tańca, śpiewu, teatru, plastyki.</w:t>
      </w:r>
      <w:r w:rsidR="00EE6609" w:rsidRPr="006A52A5">
        <w:rPr>
          <w:rFonts w:cstheme="minorHAnsi"/>
        </w:rPr>
        <w:b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r w:rsidR="00EE6609" w:rsidRPr="006A52A5">
        <w:rPr>
          <w:rFonts w:cstheme="minorHAnsi"/>
        </w:rPr>
        <w:br/>
        <w:t>11) Tworzenie warunków umożliwiających bezpieczną, samodzielną eksplorację elementów techniki w otoczeniu, konstruowania, majsterkowania, planowania i podejmowania intencjonalnego działania, prezentowania wytworów swojej pracy.</w:t>
      </w:r>
      <w:r w:rsidR="00EE6609" w:rsidRPr="006A52A5">
        <w:rPr>
          <w:rFonts w:cstheme="minorHAnsi"/>
        </w:rPr>
        <w:br/>
        <w:t>12) Współdziałanie z rodzicami, różnymi środowiskami, organizacjami i instytucjami, uznanymi przez rodziców za źródło istotnych wartości, na rzecz tworzenia warunków umożliwiających rozwój tożsamości dziecka.</w:t>
      </w:r>
      <w:r w:rsidR="00EE6609" w:rsidRPr="006A52A5">
        <w:rPr>
          <w:rFonts w:cstheme="minorHAnsi"/>
        </w:rPr>
        <w:br/>
        <w:t xml:space="preserve">13) Kreowanie, wspólne z wymienionymi podmiotami, sytuacji prowadzących do poznania przez dziecko wartości i norm społecznych, których źródłem jest rodzina, grupa </w:t>
      </w:r>
      <w:r w:rsidR="00EE6609" w:rsidRPr="006A52A5">
        <w:rPr>
          <w:rFonts w:cstheme="minorHAnsi"/>
        </w:rPr>
        <w:br/>
        <w:t>w przedszkolu, inne dorosłe osoby, w tym osoby starsze, oraz rozwijania zachowań wynikających z wartości możliwych do zrozumienia na tym etapie rozwoju.</w:t>
      </w:r>
      <w:r w:rsidR="00EE6609" w:rsidRPr="006A52A5">
        <w:rPr>
          <w:rFonts w:cstheme="minorHAnsi"/>
        </w:rPr>
        <w:br/>
      </w:r>
      <w:r w:rsidR="00EE6609" w:rsidRPr="006A52A5">
        <w:rPr>
          <w:rFonts w:cstheme="minorHAnsi"/>
        </w:rPr>
        <w:lastRenderedPageBreak/>
        <w:t>15) Systematyczne wspieranie rozwoju mechanizmów uczenia się dziecka, prowadzące do osiągnięcia przez nie poziomu umożliwiającego podjęcie nauki w szkole.</w:t>
      </w:r>
      <w:r w:rsidR="00EE6609" w:rsidRPr="006A52A5">
        <w:rPr>
          <w:rFonts w:cstheme="minorHAnsi"/>
        </w:rPr>
        <w:br/>
        <w:t>16) Organizowanie zajęć – zgodnie z potrzebami – umożliwiających dziecku poznawanie kultury i języka mniejszości narodowej lub etnicznej lub języka regionalnego – kaszubskiego.</w:t>
      </w:r>
      <w:r w:rsidR="00EE6609" w:rsidRPr="006A52A5">
        <w:rPr>
          <w:rFonts w:cstheme="minorHAnsi"/>
        </w:rPr>
        <w:br/>
        <w:t>17) Tworzenie sytuacji edukacyjnych sprzyjających budowaniu zainteresowania dziecka językiem obcym nowożytnym, chęci poznawania innych kultur.</w:t>
      </w:r>
    </w:p>
    <w:p w14:paraId="51AB9CAF" w14:textId="6BCC9DC1" w:rsidR="00E75C8C" w:rsidRPr="006A52A5" w:rsidRDefault="00676D9F" w:rsidP="006A52A5">
      <w:pPr>
        <w:rPr>
          <w:rFonts w:cstheme="minorHAnsi"/>
        </w:rPr>
      </w:pPr>
      <w:r>
        <w:rPr>
          <w:rFonts w:cstheme="minorHAnsi"/>
        </w:rPr>
        <w:t>9</w:t>
      </w:r>
      <w:r w:rsidR="005F2E2B" w:rsidRPr="006A52A5">
        <w:rPr>
          <w:rFonts w:cstheme="minorHAnsi"/>
        </w:rPr>
        <w:t>.</w:t>
      </w:r>
      <w:r w:rsidR="00EE6609" w:rsidRPr="006A52A5">
        <w:rPr>
          <w:rFonts w:cstheme="minorHAnsi"/>
        </w:rPr>
        <w:t xml:space="preserve"> </w:t>
      </w:r>
      <w:r w:rsidR="008A3B48" w:rsidRPr="006A52A5">
        <w:rPr>
          <w:rFonts w:cstheme="minorHAnsi"/>
        </w:rPr>
        <w:t>Przygotowanie dzieci do posługiwania się językiem obcym nowożytnym nie dotyczy:</w:t>
      </w:r>
    </w:p>
    <w:p w14:paraId="0B52CA1E" w14:textId="3FA6D1EC" w:rsidR="00EE6609" w:rsidRPr="006A52A5" w:rsidRDefault="00EE6609" w:rsidP="006A52A5">
      <w:pPr>
        <w:rPr>
          <w:rFonts w:cstheme="minorHAnsi"/>
        </w:rPr>
      </w:pPr>
      <w:r w:rsidRPr="006A52A5">
        <w:rPr>
          <w:rFonts w:cstheme="minorHAnsi"/>
        </w:rPr>
        <w:t>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176959F9" w14:textId="4EE4E9B1" w:rsidR="00E75C8C" w:rsidRPr="006A52A5" w:rsidRDefault="00EE6609" w:rsidP="006A52A5">
      <w:pPr>
        <w:rPr>
          <w:rFonts w:cstheme="minorHAnsi"/>
        </w:rPr>
      </w:pPr>
      <w:r w:rsidRPr="006A52A5">
        <w:rPr>
          <w:rFonts w:cstheme="minorHAnsi"/>
        </w:rPr>
        <w:t xml:space="preserve">2) Dzieci posiadających orzeczenie o potrzebie kształcenia specjalnego wydane ze względu na inne niż wymienione w pkt 1 rodzaje niepełnosprawności, o których mowa w przepisach wydanych na podstawie </w:t>
      </w:r>
      <w:hyperlink r:id="rId8" w:anchor="_blank" w:history="1">
        <w:r w:rsidRPr="006A52A5">
          <w:rPr>
            <w:rStyle w:val="Hipercze"/>
            <w:rFonts w:cstheme="minorHAnsi"/>
            <w:color w:val="auto"/>
            <w:u w:val="none"/>
          </w:rPr>
          <w:t>art. 127 ust. 19 pkt 2</w:t>
        </w:r>
      </w:hyperlink>
      <w:r w:rsidRPr="006A52A5">
        <w:rPr>
          <w:rFonts w:cstheme="minorHAnsi"/>
        </w:rPr>
        <w:t xml:space="preserve">Ustawy z dnia 14 grudnia 2016 r. Prawo oświatowe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14:paraId="77527894" w14:textId="1EF515FA" w:rsidR="008A3B48" w:rsidRPr="006A52A5" w:rsidRDefault="00676D9F" w:rsidP="006A52A5">
      <w:pPr>
        <w:rPr>
          <w:rFonts w:cstheme="minorHAnsi"/>
        </w:rPr>
      </w:pPr>
      <w:r>
        <w:rPr>
          <w:rFonts w:cstheme="minorHAnsi"/>
        </w:rPr>
        <w:t>10</w:t>
      </w:r>
      <w:r w:rsidR="008A3B48" w:rsidRPr="006A52A5">
        <w:rPr>
          <w:rFonts w:cstheme="minorHAnsi"/>
        </w:rPr>
        <w:t>. Przedszkole realizuje cele i zadania poprzez:</w:t>
      </w:r>
    </w:p>
    <w:p w14:paraId="31E8B449" w14:textId="77777777" w:rsidR="008A3B48" w:rsidRPr="006A52A5" w:rsidRDefault="008A3B48" w:rsidP="006A52A5">
      <w:pPr>
        <w:rPr>
          <w:rFonts w:cstheme="minorHAnsi"/>
        </w:rPr>
      </w:pPr>
      <w:r w:rsidRPr="006A52A5">
        <w:rPr>
          <w:rFonts w:cstheme="minorHAnsi"/>
        </w:rPr>
        <w:t>1) organizację oddziałów dla dzieci w zbliżonym wieku z uwzględnieniem ich potrzeb, zainteresowań, uzdolnień oraz indywidualnych  predyspozycji rozwojowych dziecka,</w:t>
      </w:r>
    </w:p>
    <w:p w14:paraId="47592B5C" w14:textId="77777777" w:rsidR="008A3B48" w:rsidRPr="006A52A5" w:rsidRDefault="008A3B48" w:rsidP="006A52A5">
      <w:pPr>
        <w:rPr>
          <w:rFonts w:cstheme="minorHAnsi"/>
        </w:rPr>
      </w:pPr>
      <w:r w:rsidRPr="006A52A5">
        <w:rPr>
          <w:rFonts w:cstheme="minorHAnsi"/>
        </w:rPr>
        <w:t>2) dostosowanie metod i form pracy do potrzeb i możliwości indywidualnych dziecka oraz wszystkich obszarów edukacyjnych zawartych w podstawie programowej wychowania przedszkolnego,</w:t>
      </w:r>
    </w:p>
    <w:p w14:paraId="42E15644" w14:textId="77777777" w:rsidR="008A3B48" w:rsidRPr="006A52A5" w:rsidRDefault="008A3B48" w:rsidP="006A52A5">
      <w:pPr>
        <w:rPr>
          <w:rFonts w:cstheme="minorHAnsi"/>
        </w:rPr>
      </w:pPr>
      <w:r w:rsidRPr="006A52A5">
        <w:rPr>
          <w:rFonts w:cstheme="minorHAnsi"/>
        </w:rPr>
        <w:t>3) stosowanie otwartych form pracy, umożliwiających dziecku wybór miejsca i rodzaju aktywności,</w:t>
      </w:r>
    </w:p>
    <w:p w14:paraId="59B7537B" w14:textId="536360F1" w:rsidR="008A3B48" w:rsidRPr="006A52A5" w:rsidRDefault="008A3B48" w:rsidP="006A52A5">
      <w:pPr>
        <w:rPr>
          <w:rFonts w:cstheme="minorHAnsi"/>
        </w:rPr>
      </w:pPr>
      <w:r w:rsidRPr="006A52A5">
        <w:rPr>
          <w:rFonts w:cstheme="minorHAnsi"/>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w:t>
      </w:r>
      <w:r w:rsidR="005F2E2B" w:rsidRPr="006A52A5">
        <w:rPr>
          <w:rFonts w:cstheme="minorHAnsi"/>
        </w:rPr>
        <w:t>zaju niepełnosprawności dziecka,</w:t>
      </w:r>
    </w:p>
    <w:p w14:paraId="268AF18B" w14:textId="3B611BDE" w:rsidR="005F2E2B" w:rsidRPr="006A52A5" w:rsidRDefault="005F2E2B" w:rsidP="006A52A5">
      <w:pPr>
        <w:rPr>
          <w:rFonts w:cstheme="minorHAnsi"/>
        </w:rPr>
      </w:pPr>
      <w:r w:rsidRPr="006A52A5">
        <w:rPr>
          <w:rFonts w:cstheme="minorHAnsi"/>
        </w:rPr>
        <w:t xml:space="preserve">5) prowadzenie preorientacji zawodowej mającej na celu wstępne zapoznanie dzieci </w:t>
      </w:r>
      <w:r w:rsidRPr="006A52A5">
        <w:rPr>
          <w:rFonts w:cstheme="minorHAnsi"/>
        </w:rPr>
        <w:br/>
        <w:t>z wybranymi zawodami oraz pobudzanie i rozwijanie ich zainteresowań i uzdolnień.</w:t>
      </w:r>
    </w:p>
    <w:p w14:paraId="690A7B49" w14:textId="534CE815" w:rsidR="008A3B48" w:rsidRPr="006A52A5" w:rsidRDefault="00676D9F" w:rsidP="006A52A5">
      <w:pPr>
        <w:rPr>
          <w:rFonts w:cstheme="minorHAnsi"/>
        </w:rPr>
      </w:pPr>
      <w:r>
        <w:rPr>
          <w:rFonts w:cstheme="minorHAnsi"/>
        </w:rPr>
        <w:t>11</w:t>
      </w:r>
      <w:r w:rsidR="008A3B48" w:rsidRPr="006A52A5">
        <w:rPr>
          <w:rFonts w:cstheme="minorHAnsi"/>
        </w:rPr>
        <w:t>. Wobec rodziców przedszkole pełni funkcję doradczą i wspomagającą:</w:t>
      </w:r>
    </w:p>
    <w:p w14:paraId="06424821" w14:textId="1846ED80" w:rsidR="005F2E2B" w:rsidRPr="006A52A5" w:rsidRDefault="005F2E2B" w:rsidP="006A52A5">
      <w:pPr>
        <w:rPr>
          <w:rFonts w:cstheme="minorHAnsi"/>
        </w:rPr>
      </w:pPr>
      <w:r w:rsidRPr="006A52A5">
        <w:rPr>
          <w:rFonts w:cstheme="minorHAnsi"/>
        </w:rPr>
        <w:t>1) systematyczne informowanie rodziców o postępach w rozwoju ich dziecka,</w:t>
      </w:r>
      <w:r w:rsidRPr="006A52A5">
        <w:rPr>
          <w:rFonts w:cstheme="minorHAnsi"/>
        </w:rPr>
        <w:br/>
        <w:t>2) pomoc w rozpoznawaniu możliwości i potrzeb rozwojowych dziecka oraz podjęciu wczesnej interwencji specjalistycznej,</w:t>
      </w:r>
      <w:r w:rsidRPr="006A52A5">
        <w:rPr>
          <w:rFonts w:cstheme="minorHAnsi"/>
        </w:rPr>
        <w:br/>
        <w:t>3) zachęcanie rodziców do współpracy w realizacji programu wychowania przedszkolnego,</w:t>
      </w:r>
      <w:r w:rsidRPr="006A52A5">
        <w:rPr>
          <w:rFonts w:cstheme="minorHAnsi"/>
        </w:rPr>
        <w:br/>
        <w:t>4) opracowanie diagnozy dojrzałości szkolnej dla tych dzieci, które w danym roku mają rozpocząć naukę w szkole,</w:t>
      </w:r>
      <w:r w:rsidRPr="006A52A5">
        <w:rPr>
          <w:rFonts w:cstheme="minorHAnsi"/>
        </w:rPr>
        <w:br/>
        <w:t>5) promowanie ochrony zdrowia.</w:t>
      </w:r>
    </w:p>
    <w:p w14:paraId="21DB8AF4" w14:textId="77777777" w:rsidR="00676D9F" w:rsidRDefault="00676D9F" w:rsidP="006A52A5">
      <w:pPr>
        <w:rPr>
          <w:rFonts w:cstheme="minorHAnsi"/>
        </w:rPr>
      </w:pPr>
      <w:r>
        <w:rPr>
          <w:rFonts w:cstheme="minorHAnsi"/>
        </w:rPr>
        <w:lastRenderedPageBreak/>
        <w:t>12</w:t>
      </w:r>
      <w:r w:rsidR="008A3B48" w:rsidRPr="006A52A5">
        <w:rPr>
          <w:rFonts w:cstheme="minorHAnsi"/>
        </w:rPr>
        <w:t xml:space="preserve">. </w:t>
      </w:r>
      <w:r w:rsidR="005F2E2B" w:rsidRPr="006A52A5">
        <w:rPr>
          <w:rFonts w:cstheme="minorHAnsi"/>
        </w:rPr>
        <w:t>Zakres i sposób sprawowania opieki nad dziećmi</w:t>
      </w:r>
      <w:r w:rsidR="00565826" w:rsidRPr="006A52A5">
        <w:rPr>
          <w:rFonts w:cstheme="minorHAnsi"/>
        </w:rPr>
        <w:t xml:space="preserve"> w</w:t>
      </w:r>
      <w:r w:rsidR="005F2E2B" w:rsidRPr="006A52A5">
        <w:rPr>
          <w:rFonts w:cstheme="minorHAnsi"/>
        </w:rPr>
        <w:t xml:space="preserve"> czasie zajęć poza terenem przedszkola:</w:t>
      </w:r>
      <w:r w:rsidR="005F2E2B" w:rsidRPr="006A52A5">
        <w:rPr>
          <w:rFonts w:cstheme="minorHAnsi"/>
        </w:rPr>
        <w:br/>
        <w:t xml:space="preserve">1) w trakcie zajęć poza terenem przedszkola opiekę nad dziećmi sprawuje nauczyciel wraz </w:t>
      </w:r>
      <w:r w:rsidR="005F2E2B" w:rsidRPr="006A52A5">
        <w:rPr>
          <w:rFonts w:cstheme="minorHAnsi"/>
        </w:rPr>
        <w:br/>
        <w:t>z osobą pomagającą, którą może być inny pracownik przedszkola. Na 1 osobę dorosłą może przypadać maksymalnie 15 dzieci z zastrzeżeniem, iż zawsze musi być nie mniej niż 2 opiekunów. W przypadku wyjścia nauczyciela z maksymalnie 6 dzieci dopuszcza się opiekę tylko 1 nauczyciela.</w:t>
      </w:r>
      <w:r w:rsidR="005F2E2B" w:rsidRPr="006A52A5">
        <w:rPr>
          <w:rFonts w:cstheme="minorHAnsi"/>
        </w:rPr>
        <w:br/>
        <w:t>2) osobą uprawnioną do prowadzenia wycieczki dydaktycznej, krajoznawczej i rekreacyjnej (spaceru) jest nauczyciel,</w:t>
      </w:r>
      <w:r w:rsidR="005F2E2B" w:rsidRPr="006A52A5">
        <w:rPr>
          <w:rFonts w:cstheme="minorHAnsi"/>
        </w:rPr>
        <w:br/>
        <w:t>3) każda wycieczka jest organizowana zgodnie z ogólnym regulaminem wycieczek i spacerów obowiązującym w przedszkolu,</w:t>
      </w:r>
      <w:r w:rsidR="005F2E2B" w:rsidRPr="006A52A5">
        <w:rPr>
          <w:rFonts w:cstheme="minorHAnsi"/>
        </w:rPr>
        <w:br/>
        <w:t>4) udział dziecka w wycieczce uwarunkowany jest wyrażeniem pisemnej zgody rodziców,</w:t>
      </w:r>
      <w:r w:rsidR="005F2E2B" w:rsidRPr="006A52A5">
        <w:rPr>
          <w:rFonts w:cstheme="minorHAnsi"/>
        </w:rPr>
        <w:br/>
        <w:t>5) z ww. regulaminem wycieczek są zapoznani rodzice; każdorazowo, bezpośrednio przed wycieczką, regulamin omawiany jest z dziećmi w niej uczestniczącymi,</w:t>
      </w:r>
      <w:r w:rsidR="005F2E2B" w:rsidRPr="006A52A5">
        <w:rPr>
          <w:rFonts w:cstheme="minorHAnsi"/>
        </w:rPr>
        <w:br/>
        <w:t>6) każda wycieczka musi być zgłoszona na druku „karta wycieczki”,</w:t>
      </w:r>
      <w:r w:rsidR="005F2E2B" w:rsidRPr="006A52A5">
        <w:rPr>
          <w:rFonts w:cstheme="minorHAnsi"/>
        </w:rPr>
        <w:br/>
        <w:t>7) nauczyciel wychodząc z dziećmi poza teren przedszkola jest zobowiązany do każdorazowego odnotowania tego faktu w rejestrze wyjść z dziećmi,</w:t>
      </w:r>
      <w:r w:rsidR="005F2E2B" w:rsidRPr="006A52A5">
        <w:rPr>
          <w:rFonts w:cstheme="minorHAnsi"/>
        </w:rPr>
        <w:br/>
        <w:t xml:space="preserve">8) w trakcie wyjść dzieci poza teren przedszkola nauczyciel zobowiązany jest do ścisłego przestrzegania przepisów o ruchu drogowym i zapoznawania z nimi dzieci przed wyjściem </w:t>
      </w:r>
      <w:r w:rsidR="005F2E2B" w:rsidRPr="006A52A5">
        <w:rPr>
          <w:rFonts w:cstheme="minorHAnsi"/>
        </w:rPr>
        <w:br/>
        <w:t>w teren,</w:t>
      </w:r>
      <w:r w:rsidR="005F2E2B" w:rsidRPr="006A52A5">
        <w:rPr>
          <w:rFonts w:cstheme="minorHAnsi"/>
        </w:rPr>
        <w:br/>
        <w:t>9) przed każdym wyjściem do ogrodu przedszkolnego teren musi być sprawdzony przez nauczyciela lub innego pracownika obsługi.</w:t>
      </w:r>
      <w:r w:rsidR="005F2E2B" w:rsidRPr="006A52A5">
        <w:rPr>
          <w:rFonts w:cstheme="minorHAnsi"/>
        </w:rPr>
        <w:b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r w:rsidR="005F2E2B" w:rsidRPr="006A52A5">
        <w:rPr>
          <w:rFonts w:cstheme="minorHAnsi"/>
        </w:rPr>
        <w:br/>
        <w:t>11) teren zabaw wokół budynku przedszkola musi być ogrodzony.</w:t>
      </w:r>
      <w:r w:rsidR="005F2E2B" w:rsidRPr="006A52A5">
        <w:rPr>
          <w:rFonts w:cstheme="minorHAnsi"/>
        </w:rPr>
        <w:br/>
      </w:r>
      <w:r>
        <w:rPr>
          <w:rFonts w:cstheme="minorHAnsi"/>
        </w:rPr>
        <w:t>1</w:t>
      </w:r>
      <w:r w:rsidR="005F2E2B" w:rsidRPr="006A52A5">
        <w:rPr>
          <w:rFonts w:cstheme="minorHAnsi"/>
        </w:rPr>
        <w:t xml:space="preserve">3. Dyrektor, co najmniej raz w roku, dokonuje kontroli zapewniania bezpiecznych i higienicznych warunków korzystania z obiektów należących do szkoły lub placówki, w tym bezpiecznych i higienicznych warunków nauki oraz określa kierunki ich poprawy. </w:t>
      </w:r>
    </w:p>
    <w:p w14:paraId="3ECD9EDD" w14:textId="69F31958" w:rsidR="00E75C8C" w:rsidRPr="006A52A5" w:rsidRDefault="00676D9F" w:rsidP="006A52A5">
      <w:pPr>
        <w:rPr>
          <w:rFonts w:cstheme="minorHAnsi"/>
        </w:rPr>
      </w:pPr>
      <w:r>
        <w:rPr>
          <w:rFonts w:cstheme="minorHAnsi"/>
        </w:rPr>
        <w:t>14</w:t>
      </w:r>
      <w:r w:rsidR="008A3B48" w:rsidRPr="006A52A5">
        <w:rPr>
          <w:rFonts w:cstheme="minorHAnsi"/>
        </w:rPr>
        <w:t>. 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lu</w:t>
      </w:r>
      <w:r w:rsidR="00E75C8C" w:rsidRPr="006A52A5">
        <w:rPr>
          <w:rFonts w:cstheme="minorHAnsi"/>
        </w:rPr>
        <w:t>b upoważnioną przez nich osobę .</w:t>
      </w:r>
    </w:p>
    <w:p w14:paraId="04D86971" w14:textId="71546CF5" w:rsidR="008A3B48" w:rsidRPr="006A52A5" w:rsidRDefault="00E75C8C" w:rsidP="006A52A5">
      <w:pPr>
        <w:rPr>
          <w:rFonts w:cstheme="minorHAnsi"/>
        </w:rPr>
      </w:pPr>
      <w:r w:rsidRPr="006A52A5">
        <w:rPr>
          <w:rFonts w:cstheme="minorHAnsi"/>
        </w:rPr>
        <w:t xml:space="preserve"> </w:t>
      </w:r>
      <w:r w:rsidR="008A3B48" w:rsidRPr="006A52A5">
        <w:rPr>
          <w:rFonts w:cstheme="minorHAnsi"/>
        </w:rPr>
        <w:t>1) dzieci powinny być przyprowadzane i odbierane z przedszkola osobiśc</w:t>
      </w:r>
      <w:r w:rsidR="00E03F2A" w:rsidRPr="006A52A5">
        <w:rPr>
          <w:rFonts w:cstheme="minorHAnsi"/>
        </w:rPr>
        <w:t xml:space="preserve">ie przez rodziców </w:t>
      </w:r>
      <w:r w:rsidR="008A3B48" w:rsidRPr="006A52A5">
        <w:rPr>
          <w:rFonts w:cstheme="minorHAnsi"/>
        </w:rPr>
        <w:t>(prawnych  opiekunów ), bądź inne osoby zapewniające dzie</w:t>
      </w:r>
      <w:r w:rsidR="00E03F2A" w:rsidRPr="006A52A5">
        <w:rPr>
          <w:rFonts w:cstheme="minorHAnsi"/>
        </w:rPr>
        <w:t>cku bezpieczeństwo  upoważnione</w:t>
      </w:r>
      <w:r w:rsidR="008A3B48" w:rsidRPr="006A52A5">
        <w:rPr>
          <w:rFonts w:cstheme="minorHAnsi"/>
        </w:rPr>
        <w:t xml:space="preserve"> przez rodziców,</w:t>
      </w:r>
    </w:p>
    <w:p w14:paraId="7D51D17D" w14:textId="6516DAF1" w:rsidR="008A3B48" w:rsidRPr="006A52A5" w:rsidRDefault="008A3B48" w:rsidP="006A52A5">
      <w:pPr>
        <w:rPr>
          <w:rFonts w:cstheme="minorHAnsi"/>
        </w:rPr>
      </w:pPr>
      <w:r w:rsidRPr="006A52A5">
        <w:rPr>
          <w:rFonts w:cstheme="minorHAnsi"/>
        </w:rPr>
        <w:t>2) pisemne upoważnienie powinno zawierać nr i serię dowodu osobistego osoby wskazanej przez rodziców oraz stopień pokrewieństwa,</w:t>
      </w:r>
    </w:p>
    <w:p w14:paraId="1856BAAB" w14:textId="1ACFF8D2" w:rsidR="00E75C8C" w:rsidRPr="006A52A5" w:rsidRDefault="008A3B48" w:rsidP="006A52A5">
      <w:pPr>
        <w:rPr>
          <w:rFonts w:cstheme="minorHAnsi"/>
        </w:rPr>
      </w:pPr>
      <w:r w:rsidRPr="006A52A5">
        <w:rPr>
          <w:rFonts w:cstheme="minorHAnsi"/>
        </w:rPr>
        <w:t>3) dziecko może być odbierane przez osobę upoważnioną</w:t>
      </w:r>
      <w:r w:rsidR="00E03F2A" w:rsidRPr="006A52A5">
        <w:rPr>
          <w:rFonts w:cstheme="minorHAnsi"/>
        </w:rPr>
        <w:t xml:space="preserve"> tylko za okazaniem dokumentu </w:t>
      </w:r>
      <w:r w:rsidR="00E75C8C" w:rsidRPr="006A52A5">
        <w:rPr>
          <w:rFonts w:cstheme="minorHAnsi"/>
        </w:rPr>
        <w:t xml:space="preserve"> tożsamości,</w:t>
      </w:r>
    </w:p>
    <w:p w14:paraId="4B69CB2E" w14:textId="5244024B" w:rsidR="00E75C8C" w:rsidRPr="006A52A5" w:rsidRDefault="008A3B48" w:rsidP="006A52A5">
      <w:pPr>
        <w:rPr>
          <w:rFonts w:cstheme="minorHAnsi"/>
        </w:rPr>
      </w:pPr>
      <w:r w:rsidRPr="006A52A5">
        <w:rPr>
          <w:rFonts w:cstheme="minorHAnsi"/>
        </w:rPr>
        <w:t>4) rodzice ( prawni opiekunowie ) przejmują odpowiedzialność prawną za bezpieczeństwo dziecka</w:t>
      </w:r>
      <w:r w:rsidR="00E75C8C" w:rsidRPr="006A52A5">
        <w:rPr>
          <w:rFonts w:cstheme="minorHAnsi"/>
        </w:rPr>
        <w:t xml:space="preserve"> </w:t>
      </w:r>
      <w:r w:rsidRPr="006A52A5">
        <w:rPr>
          <w:rFonts w:cstheme="minorHAnsi"/>
        </w:rPr>
        <w:t>odbieranego z przedszkola prze</w:t>
      </w:r>
      <w:r w:rsidR="00E75C8C" w:rsidRPr="006A52A5">
        <w:rPr>
          <w:rFonts w:cstheme="minorHAnsi"/>
        </w:rPr>
        <w:t>z upoważnioną przez nich osobę,</w:t>
      </w:r>
    </w:p>
    <w:p w14:paraId="2B952414" w14:textId="34A47F59" w:rsidR="008A3B48" w:rsidRPr="006A52A5" w:rsidRDefault="008A3B48" w:rsidP="006A52A5">
      <w:pPr>
        <w:rPr>
          <w:rFonts w:cstheme="minorHAnsi"/>
        </w:rPr>
      </w:pPr>
      <w:r w:rsidRPr="006A52A5">
        <w:rPr>
          <w:rFonts w:cstheme="minorHAnsi"/>
        </w:rPr>
        <w:lastRenderedPageBreak/>
        <w:t>5) w przypadku odbierania dzieci przez starsze rodzeństwo – rodz</w:t>
      </w:r>
      <w:r w:rsidR="00E03F2A" w:rsidRPr="006A52A5">
        <w:rPr>
          <w:rFonts w:cstheme="minorHAnsi"/>
        </w:rPr>
        <w:t xml:space="preserve">eństwo musi mieć ukończone 12 </w:t>
      </w:r>
      <w:r w:rsidRPr="006A52A5">
        <w:rPr>
          <w:rFonts w:cstheme="minorHAnsi"/>
        </w:rPr>
        <w:t xml:space="preserve"> lat i posiadać upoważnienie na piśmie od rodzica,</w:t>
      </w:r>
    </w:p>
    <w:p w14:paraId="1395D2E2" w14:textId="25B658CB" w:rsidR="008A3B48" w:rsidRPr="006A52A5" w:rsidRDefault="008A3B48" w:rsidP="006A52A5">
      <w:pPr>
        <w:rPr>
          <w:rFonts w:cstheme="minorHAnsi"/>
        </w:rPr>
      </w:pPr>
      <w:r w:rsidRPr="006A52A5">
        <w:rPr>
          <w:rFonts w:cstheme="minorHAnsi"/>
        </w:rPr>
        <w:t>6) osobom nietrzeźwym nie wol</w:t>
      </w:r>
      <w:r w:rsidR="00960E5F" w:rsidRPr="006A52A5">
        <w:rPr>
          <w:rFonts w:cstheme="minorHAnsi"/>
        </w:rPr>
        <w:t>no wydać dziecka z przedszkola ,</w:t>
      </w:r>
    </w:p>
    <w:p w14:paraId="59FA7732" w14:textId="2A31236F" w:rsidR="00960E5F" w:rsidRPr="006A52A5" w:rsidRDefault="00960E5F" w:rsidP="006A52A5">
      <w:pPr>
        <w:rPr>
          <w:rFonts w:cstheme="minorHAnsi"/>
        </w:rPr>
      </w:pPr>
      <w:r w:rsidRPr="006A52A5">
        <w:rPr>
          <w:rFonts w:cstheme="minorHAnsi"/>
        </w:rPr>
        <w:t>7) życzenie rodziców dotyczące nieodbierania dziecka przez jednego z rodziców musi być poświadczone przez orzeczenie sądowe,</w:t>
      </w:r>
    </w:p>
    <w:p w14:paraId="3A291C76" w14:textId="2365B404" w:rsidR="00960E5F" w:rsidRPr="006A52A5" w:rsidRDefault="00960E5F" w:rsidP="006A52A5">
      <w:pPr>
        <w:rPr>
          <w:rFonts w:cstheme="minorHAnsi"/>
        </w:rPr>
      </w:pPr>
      <w:r w:rsidRPr="006A52A5">
        <w:rPr>
          <w:rFonts w:cstheme="minorHAnsi"/>
        </w:rPr>
        <w:t xml:space="preserve">8) dzieci są odbierane do godziny 16.30. W przypadku gdy dziecko nie zostanie odebrane do godziny zamknięcia zespołu nauczyciel jest zobowiązany skontaktować się telefonicznie </w:t>
      </w:r>
      <w:r w:rsidRPr="006A52A5">
        <w:rPr>
          <w:rFonts w:cstheme="minorHAnsi"/>
        </w:rPr>
        <w:br/>
        <w:t xml:space="preserve">z rodzicami, a w przypadku braku kontaktu poinformować dyrektora </w:t>
      </w:r>
      <w:r w:rsidR="00E75C8C" w:rsidRPr="006A52A5">
        <w:rPr>
          <w:rFonts w:cstheme="minorHAnsi"/>
        </w:rPr>
        <w:t>zespołu oraz odpowiednie służby,</w:t>
      </w:r>
    </w:p>
    <w:p w14:paraId="0FB7C0F7" w14:textId="6B83508A" w:rsidR="00E75C8C" w:rsidRPr="006A52A5" w:rsidRDefault="00E75C8C" w:rsidP="006A52A5">
      <w:pPr>
        <w:rPr>
          <w:rFonts w:cstheme="minorHAnsi"/>
        </w:rPr>
      </w:pPr>
      <w:r w:rsidRPr="006A52A5">
        <w:rPr>
          <w:rFonts w:cstheme="minorHAnsi"/>
        </w:rPr>
        <w:t>9) 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14:paraId="35F48D24" w14:textId="34DB666B" w:rsidR="0058257A" w:rsidRPr="006A52A5" w:rsidRDefault="00676D9F" w:rsidP="006A52A5">
      <w:pPr>
        <w:rPr>
          <w:rFonts w:cstheme="minorHAnsi"/>
        </w:rPr>
      </w:pPr>
      <w:r>
        <w:rPr>
          <w:rFonts w:cstheme="minorHAnsi"/>
        </w:rPr>
        <w:t>15</w:t>
      </w:r>
      <w:r w:rsidR="0058257A" w:rsidRPr="006A52A5">
        <w:rPr>
          <w:rFonts w:cstheme="minorHAnsi"/>
        </w:rPr>
        <w:t>. Zasady dotyczące zabezpieczenia dzieci przed wszelkimi formami krzywdzenia, zaniedbania, wykorzystania czy przemocy, opisane są w dokumencie „Standardy Ochrony Małoletnich w Miejskim Przedszkolu</w:t>
      </w:r>
      <w:r w:rsidR="00E75C8C" w:rsidRPr="006A52A5">
        <w:rPr>
          <w:rFonts w:cstheme="minorHAnsi"/>
        </w:rPr>
        <w:t xml:space="preserve"> Językowym</w:t>
      </w:r>
      <w:r w:rsidR="0058257A" w:rsidRPr="006A52A5">
        <w:rPr>
          <w:rFonts w:cstheme="minorHAnsi"/>
        </w:rPr>
        <w:t xml:space="preserve"> Nr 5 im. Jana Kilińskiego w </w:t>
      </w:r>
      <w:r w:rsidR="00E75C8C" w:rsidRPr="006A52A5">
        <w:rPr>
          <w:rFonts w:cstheme="minorHAnsi"/>
        </w:rPr>
        <w:t xml:space="preserve">Zespole Szkolno – Przedszkolnym nr 13 </w:t>
      </w:r>
      <w:r w:rsidR="0058257A" w:rsidRPr="006A52A5">
        <w:rPr>
          <w:rFonts w:cstheme="minorHAnsi"/>
        </w:rPr>
        <w:t>Częstochowie”. Dokument ten zawiera opis czterech standardów ochrony małoletnich/dzieci oraz ich uszczegółowienie w postaci polityki ochrony małoletnich/dzieci przed krzywdzeniem, która opisuje w jaki sposób przedszkole będzie je wdrażać, realizować, monitorować i ewaluować.</w:t>
      </w:r>
    </w:p>
    <w:p w14:paraId="196D81D7" w14:textId="14EFFE50" w:rsidR="0058257A" w:rsidRPr="006A52A5" w:rsidRDefault="00676D9F" w:rsidP="006A52A5">
      <w:pPr>
        <w:rPr>
          <w:rFonts w:cstheme="minorHAnsi"/>
        </w:rPr>
      </w:pPr>
      <w:r>
        <w:rPr>
          <w:rFonts w:cstheme="minorHAnsi"/>
        </w:rPr>
        <w:t xml:space="preserve">15a. </w:t>
      </w:r>
      <w:r w:rsidR="0058257A" w:rsidRPr="006A52A5">
        <w:rPr>
          <w:rFonts w:cstheme="minorHAnsi"/>
        </w:rPr>
        <w:t>Standardy ochrony małoletnich/dzieci to zasady, których przyjęcie sprawia, że dana instytucja jest bezpieczna dla małoletnich/dzieci – jej personel potrafi zidentyfikować sytuacje stwarzające ryzyko krzywdzenia małoletniego/dziecka i podjąć działania profilaktyczne oraz interwencyjne.</w:t>
      </w:r>
    </w:p>
    <w:p w14:paraId="61F63801" w14:textId="77777777" w:rsidR="008A3B48" w:rsidRPr="006A52A5" w:rsidRDefault="008A3B48" w:rsidP="006A52A5">
      <w:pPr>
        <w:spacing w:before="120" w:after="0"/>
        <w:rPr>
          <w:rFonts w:eastAsia="Times New Roman" w:cstheme="minorHAnsi"/>
          <w:b/>
          <w:color w:val="000000"/>
          <w:lang w:eastAsia="pl-PL"/>
        </w:rPr>
      </w:pPr>
      <w:r w:rsidRPr="006A52A5">
        <w:rPr>
          <w:rFonts w:eastAsia="Times New Roman" w:cstheme="minorHAnsi"/>
          <w:b/>
          <w:color w:val="000000"/>
          <w:lang w:eastAsia="pl-PL"/>
        </w:rPr>
        <w:t>ROZDZIAŁ III</w:t>
      </w:r>
    </w:p>
    <w:p w14:paraId="5909D6F2" w14:textId="0512BFA0" w:rsidR="008A3B48" w:rsidRPr="006A52A5" w:rsidRDefault="008A3B48" w:rsidP="006A52A5">
      <w:pPr>
        <w:spacing w:before="120" w:after="0"/>
        <w:rPr>
          <w:rFonts w:eastAsia="Times New Roman" w:cstheme="minorHAnsi"/>
          <w:color w:val="000000"/>
          <w:lang w:eastAsia="pl-PL"/>
        </w:rPr>
      </w:pPr>
      <w:r w:rsidRPr="006A52A5">
        <w:rPr>
          <w:rFonts w:eastAsia="Times New Roman" w:cstheme="minorHAnsi"/>
          <w:b/>
          <w:color w:val="000000"/>
          <w:lang w:eastAsia="pl-PL"/>
        </w:rPr>
        <w:t>ORGA</w:t>
      </w:r>
      <w:r w:rsidR="00324235" w:rsidRPr="006A52A5">
        <w:rPr>
          <w:rFonts w:eastAsia="Times New Roman" w:cstheme="minorHAnsi"/>
          <w:b/>
          <w:color w:val="000000"/>
          <w:lang w:eastAsia="pl-PL"/>
        </w:rPr>
        <w:t xml:space="preserve">NY PRZEDSZKOLA </w:t>
      </w:r>
    </w:p>
    <w:p w14:paraId="1E42530D" w14:textId="3B4E1240" w:rsidR="00324235" w:rsidRPr="006C75E7" w:rsidRDefault="00DE311C" w:rsidP="006C75E7">
      <w:pPr>
        <w:spacing w:before="120" w:after="0"/>
        <w:rPr>
          <w:rFonts w:eastAsia="Times New Roman" w:cstheme="minorHAnsi"/>
          <w:color w:val="000000"/>
          <w:lang w:eastAsia="pl-PL"/>
        </w:rPr>
      </w:pPr>
      <w:r w:rsidRPr="006A52A5">
        <w:rPr>
          <w:rFonts w:eastAsia="Times New Roman" w:cstheme="minorHAnsi"/>
          <w:color w:val="000000"/>
          <w:lang w:eastAsia="pl-PL"/>
        </w:rPr>
        <w:t>§ 4</w:t>
      </w:r>
    </w:p>
    <w:p w14:paraId="7178E4A6" w14:textId="5D9699F7" w:rsidR="00324235" w:rsidRPr="006A52A5" w:rsidRDefault="00DE311C" w:rsidP="006A52A5">
      <w:pPr>
        <w:rPr>
          <w:rFonts w:cstheme="minorHAnsi"/>
        </w:rPr>
      </w:pPr>
      <w:r w:rsidRPr="006A52A5">
        <w:rPr>
          <w:rFonts w:cstheme="minorHAnsi"/>
        </w:rPr>
        <w:t>1.</w:t>
      </w:r>
      <w:r w:rsidR="00324235" w:rsidRPr="006A52A5">
        <w:rPr>
          <w:rFonts w:cstheme="minorHAnsi"/>
        </w:rPr>
        <w:t>Organami przedszkola są:</w:t>
      </w:r>
    </w:p>
    <w:p w14:paraId="45E8A6B8" w14:textId="3CDF593F" w:rsidR="00324235" w:rsidRPr="006A52A5" w:rsidRDefault="00DE311C" w:rsidP="006A52A5">
      <w:pPr>
        <w:rPr>
          <w:rFonts w:cstheme="minorHAnsi"/>
        </w:rPr>
      </w:pPr>
      <w:r w:rsidRPr="006A52A5">
        <w:rPr>
          <w:rFonts w:cstheme="minorHAnsi"/>
        </w:rPr>
        <w:t xml:space="preserve">1) </w:t>
      </w:r>
      <w:r w:rsidR="00324235" w:rsidRPr="006A52A5">
        <w:rPr>
          <w:rFonts w:cstheme="minorHAnsi"/>
        </w:rPr>
        <w:t>Dyrektor przedszkola,</w:t>
      </w:r>
    </w:p>
    <w:p w14:paraId="0950C8C6" w14:textId="0F291969" w:rsidR="00324235" w:rsidRPr="006A52A5" w:rsidRDefault="00DE311C" w:rsidP="006A52A5">
      <w:pPr>
        <w:rPr>
          <w:rFonts w:cstheme="minorHAnsi"/>
        </w:rPr>
      </w:pPr>
      <w:r w:rsidRPr="006A52A5">
        <w:rPr>
          <w:rFonts w:cstheme="minorHAnsi"/>
        </w:rPr>
        <w:t xml:space="preserve">2) </w:t>
      </w:r>
      <w:r w:rsidR="00324235" w:rsidRPr="006A52A5">
        <w:rPr>
          <w:rFonts w:cstheme="minorHAnsi"/>
        </w:rPr>
        <w:t>Rada Pedagogiczna,</w:t>
      </w:r>
    </w:p>
    <w:p w14:paraId="7B3304EE" w14:textId="3B819B2C" w:rsidR="00324235" w:rsidRPr="006A52A5" w:rsidRDefault="00DE311C" w:rsidP="006A52A5">
      <w:pPr>
        <w:rPr>
          <w:rFonts w:cstheme="minorHAnsi"/>
        </w:rPr>
      </w:pPr>
      <w:r w:rsidRPr="006A52A5">
        <w:rPr>
          <w:rFonts w:cstheme="minorHAnsi"/>
        </w:rPr>
        <w:t xml:space="preserve">3) </w:t>
      </w:r>
      <w:r w:rsidR="00324235" w:rsidRPr="006A52A5">
        <w:rPr>
          <w:rFonts w:cstheme="minorHAnsi"/>
        </w:rPr>
        <w:t>Rada Rodziców;</w:t>
      </w:r>
    </w:p>
    <w:p w14:paraId="29DA29E3" w14:textId="3793F66E" w:rsidR="00324235" w:rsidRPr="006A52A5" w:rsidRDefault="00DE311C" w:rsidP="006A52A5">
      <w:pPr>
        <w:rPr>
          <w:rFonts w:cstheme="minorHAnsi"/>
        </w:rPr>
      </w:pPr>
      <w:r w:rsidRPr="006A52A5">
        <w:rPr>
          <w:rFonts w:cstheme="minorHAnsi"/>
        </w:rPr>
        <w:t>2.</w:t>
      </w:r>
      <w:r w:rsidR="00324235" w:rsidRPr="006A52A5">
        <w:rPr>
          <w:rFonts w:cstheme="minorHAnsi"/>
        </w:rPr>
        <w:t>Dyrektor przedszkola:</w:t>
      </w:r>
    </w:p>
    <w:p w14:paraId="3185B931" w14:textId="50BD6EE5" w:rsidR="00324235" w:rsidRPr="006A52A5" w:rsidRDefault="00DE311C" w:rsidP="006A52A5">
      <w:pPr>
        <w:rPr>
          <w:rFonts w:cstheme="minorHAnsi"/>
        </w:rPr>
      </w:pPr>
      <w:r w:rsidRPr="006A52A5">
        <w:rPr>
          <w:rFonts w:cstheme="minorHAnsi"/>
        </w:rPr>
        <w:t xml:space="preserve">1) </w:t>
      </w:r>
      <w:r w:rsidR="00324235" w:rsidRPr="006A52A5">
        <w:rPr>
          <w:rFonts w:cstheme="minorHAnsi"/>
        </w:rPr>
        <w:t>kieruje bieżącą działalnością przedszkola i reprezentuje je na zewnątrz,</w:t>
      </w:r>
    </w:p>
    <w:p w14:paraId="721E4A77" w14:textId="1C221870" w:rsidR="00324235" w:rsidRPr="006A52A5" w:rsidRDefault="00DE311C" w:rsidP="006A52A5">
      <w:pPr>
        <w:rPr>
          <w:rFonts w:cstheme="minorHAnsi"/>
        </w:rPr>
      </w:pPr>
      <w:r w:rsidRPr="006A52A5">
        <w:rPr>
          <w:rFonts w:cstheme="minorHAnsi"/>
        </w:rPr>
        <w:t xml:space="preserve">2) </w:t>
      </w:r>
      <w:r w:rsidR="00324235" w:rsidRPr="006A52A5">
        <w:rPr>
          <w:rFonts w:cstheme="minorHAnsi"/>
        </w:rPr>
        <w:t>odpowiada za zapewnienie bezpieczeństwa dzieciom i nauczycielom w  czasie zajęć organizowanych przez przedszkole,</w:t>
      </w:r>
    </w:p>
    <w:p w14:paraId="0F1BA3E1" w14:textId="76C09421" w:rsidR="00324235" w:rsidRPr="006A52A5" w:rsidRDefault="00DE311C" w:rsidP="006A52A5">
      <w:pPr>
        <w:rPr>
          <w:rFonts w:cstheme="minorHAnsi"/>
        </w:rPr>
      </w:pPr>
      <w:r w:rsidRPr="006A52A5">
        <w:rPr>
          <w:rFonts w:cstheme="minorHAnsi"/>
        </w:rPr>
        <w:t xml:space="preserve">3) </w:t>
      </w:r>
      <w:r w:rsidR="00324235" w:rsidRPr="006A52A5">
        <w:rPr>
          <w:rFonts w:cstheme="minorHAnsi"/>
        </w:rPr>
        <w:t>odpowiada za dydaktyczny i wychowawczy poziom przedszkola,</w:t>
      </w:r>
    </w:p>
    <w:p w14:paraId="326AB0E7" w14:textId="37DCE2E9" w:rsidR="00324235" w:rsidRPr="006A52A5" w:rsidRDefault="00DE311C" w:rsidP="006A52A5">
      <w:pPr>
        <w:rPr>
          <w:rFonts w:cstheme="minorHAnsi"/>
        </w:rPr>
      </w:pPr>
      <w:r w:rsidRPr="006A52A5">
        <w:rPr>
          <w:rFonts w:cstheme="minorHAnsi"/>
        </w:rPr>
        <w:lastRenderedPageBreak/>
        <w:t xml:space="preserve">4) </w:t>
      </w:r>
      <w:r w:rsidR="00324235" w:rsidRPr="006A52A5">
        <w:rPr>
          <w:rFonts w:cstheme="minorHAnsi"/>
        </w:rPr>
        <w:t>dokonuje oceny pracy nauczycieli i oceny ich dorobku zawodowego w związku z uzyskiwaniem kolejnych stopni awansu zawodowego,</w:t>
      </w:r>
    </w:p>
    <w:p w14:paraId="2D4297A1" w14:textId="13A0E801" w:rsidR="00324235" w:rsidRPr="006A52A5" w:rsidRDefault="00DE311C" w:rsidP="006A52A5">
      <w:pPr>
        <w:rPr>
          <w:rFonts w:cstheme="minorHAnsi"/>
        </w:rPr>
      </w:pPr>
      <w:r w:rsidRPr="006A52A5">
        <w:rPr>
          <w:rFonts w:cstheme="minorHAnsi"/>
        </w:rPr>
        <w:t xml:space="preserve">5) </w:t>
      </w:r>
      <w:r w:rsidR="00324235" w:rsidRPr="006A52A5">
        <w:rPr>
          <w:rFonts w:cstheme="minorHAnsi"/>
        </w:rPr>
        <w:t>organizuje i prowadzi nadzór nad wszystkimi obszarami pracy przedszkola i 2 razy w roku przedstawia wyniki pozostałym organom przedszkola,</w:t>
      </w:r>
    </w:p>
    <w:p w14:paraId="6EBFC66A" w14:textId="21249626" w:rsidR="00324235" w:rsidRPr="006A52A5" w:rsidRDefault="00DE311C" w:rsidP="006A52A5">
      <w:pPr>
        <w:rPr>
          <w:rFonts w:cstheme="minorHAnsi"/>
        </w:rPr>
      </w:pPr>
      <w:r w:rsidRPr="006A52A5">
        <w:rPr>
          <w:rFonts w:cstheme="minorHAnsi"/>
        </w:rPr>
        <w:t xml:space="preserve">6) </w:t>
      </w:r>
      <w:r w:rsidR="00324235" w:rsidRPr="006A52A5">
        <w:rPr>
          <w:rFonts w:cstheme="minorHAnsi"/>
        </w:rPr>
        <w:t>sprawuje opiekę nad wychowankami oraz stwarza warunki do ich harmonijnego rozwoju psychofizycznego,</w:t>
      </w:r>
    </w:p>
    <w:p w14:paraId="4E2BC2EC" w14:textId="6E01A8C7" w:rsidR="00324235" w:rsidRPr="006A52A5" w:rsidRDefault="00DE311C" w:rsidP="006A52A5">
      <w:pPr>
        <w:rPr>
          <w:rFonts w:cstheme="minorHAnsi"/>
        </w:rPr>
      </w:pPr>
      <w:r w:rsidRPr="006A52A5">
        <w:rPr>
          <w:rFonts w:cstheme="minorHAnsi"/>
        </w:rPr>
        <w:t xml:space="preserve">7) </w:t>
      </w:r>
      <w:r w:rsidR="00324235" w:rsidRPr="006A52A5">
        <w:rPr>
          <w:rFonts w:cstheme="minorHAnsi"/>
        </w:rPr>
        <w:t>współpracuje z radą pedagogiczną i radą rodziców,</w:t>
      </w:r>
    </w:p>
    <w:p w14:paraId="7FE1BFA8" w14:textId="0DBCC3C1" w:rsidR="00324235" w:rsidRPr="006A52A5" w:rsidRDefault="00DE311C" w:rsidP="006A52A5">
      <w:pPr>
        <w:rPr>
          <w:rFonts w:cstheme="minorHAnsi"/>
        </w:rPr>
      </w:pPr>
      <w:r w:rsidRPr="006A52A5">
        <w:rPr>
          <w:rFonts w:cstheme="minorHAnsi"/>
        </w:rPr>
        <w:t xml:space="preserve">8) </w:t>
      </w:r>
      <w:r w:rsidR="00324235" w:rsidRPr="006A52A5">
        <w:rPr>
          <w:rFonts w:cstheme="minorHAnsi"/>
        </w:rPr>
        <w:t>zapewnia pomoc nauczycielom w realizacji ich zadań i w ich doskonaleniu zawodowym lub podnoszeniu kwalifikacji,</w:t>
      </w:r>
    </w:p>
    <w:p w14:paraId="12828DC4" w14:textId="6D110F85" w:rsidR="00324235" w:rsidRPr="006A52A5" w:rsidRDefault="00DE311C" w:rsidP="006A52A5">
      <w:pPr>
        <w:rPr>
          <w:rFonts w:cstheme="minorHAnsi"/>
        </w:rPr>
      </w:pPr>
      <w:r w:rsidRPr="006A52A5">
        <w:rPr>
          <w:rFonts w:cstheme="minorHAnsi"/>
        </w:rPr>
        <w:t xml:space="preserve">9) </w:t>
      </w:r>
      <w:r w:rsidR="00324235" w:rsidRPr="006A52A5">
        <w:rPr>
          <w:rFonts w:cstheme="minorHAnsi"/>
        </w:rPr>
        <w:t>zapewnia, w miarę możliwości, odpowiednie warunki organizacyjne do realizacji zadań wychowawczo-dydaktycznych i opiekuńczych,</w:t>
      </w:r>
    </w:p>
    <w:p w14:paraId="358543E3" w14:textId="46078B75" w:rsidR="00324235" w:rsidRPr="006A52A5" w:rsidRDefault="00DE311C" w:rsidP="006A52A5">
      <w:pPr>
        <w:rPr>
          <w:rFonts w:cstheme="minorHAnsi"/>
        </w:rPr>
      </w:pPr>
      <w:r w:rsidRPr="006A52A5">
        <w:rPr>
          <w:rFonts w:cstheme="minorHAnsi"/>
        </w:rPr>
        <w:t xml:space="preserve">10) </w:t>
      </w:r>
      <w:r w:rsidR="00324235" w:rsidRPr="006A52A5">
        <w:rPr>
          <w:rFonts w:cstheme="minorHAnsi"/>
        </w:rPr>
        <w:t>realizuje zadania zgodnie z uchwałami rady pedagogicznej oraz zarządzeniami organów nadzorujących przedszkole,</w:t>
      </w:r>
    </w:p>
    <w:p w14:paraId="548A3155" w14:textId="52E6C93B" w:rsidR="00324235" w:rsidRPr="006A52A5" w:rsidRDefault="00DE311C" w:rsidP="006A52A5">
      <w:pPr>
        <w:rPr>
          <w:rFonts w:cstheme="minorHAnsi"/>
        </w:rPr>
      </w:pPr>
      <w:r w:rsidRPr="006A52A5">
        <w:rPr>
          <w:rFonts w:cstheme="minorHAnsi"/>
        </w:rPr>
        <w:t xml:space="preserve">11) </w:t>
      </w:r>
      <w:r w:rsidR="00324235" w:rsidRPr="006A52A5">
        <w:rPr>
          <w:rFonts w:cstheme="minorHAnsi"/>
        </w:rPr>
        <w:t>ma prawo wstrzymywania realizacji uchwał rady pedagogicznej, jeśli są one niezgodne z prawem oświatowym,</w:t>
      </w:r>
    </w:p>
    <w:p w14:paraId="549369DC" w14:textId="4B7B2E91" w:rsidR="00324235" w:rsidRPr="006A52A5" w:rsidRDefault="00DE311C" w:rsidP="006A52A5">
      <w:pPr>
        <w:rPr>
          <w:rFonts w:cstheme="minorHAnsi"/>
        </w:rPr>
      </w:pPr>
      <w:r w:rsidRPr="006A52A5">
        <w:rPr>
          <w:rFonts w:cstheme="minorHAnsi"/>
        </w:rPr>
        <w:t xml:space="preserve">12) </w:t>
      </w:r>
      <w:r w:rsidR="00324235" w:rsidRPr="006A52A5">
        <w:rPr>
          <w:rFonts w:cstheme="minorHAnsi"/>
        </w:rPr>
        <w:t>dysponuje środkami określonymi w planie finansowym przedszkola i ponosi odpowiedzialność za ich prawidłowe wykorzystanie, a także za administracyjną, finansową i gospodarczą obsługę przedszkola,</w:t>
      </w:r>
    </w:p>
    <w:p w14:paraId="365110E9" w14:textId="3C78571C" w:rsidR="00324235" w:rsidRPr="006A52A5" w:rsidRDefault="009D2A82" w:rsidP="006A52A5">
      <w:pPr>
        <w:rPr>
          <w:rFonts w:cstheme="minorHAnsi"/>
        </w:rPr>
      </w:pPr>
      <w:r w:rsidRPr="006A52A5">
        <w:rPr>
          <w:rFonts w:cstheme="minorHAnsi"/>
        </w:rPr>
        <w:t xml:space="preserve">13) </w:t>
      </w:r>
      <w:r w:rsidR="00324235" w:rsidRPr="006A52A5">
        <w:rPr>
          <w:rFonts w:cstheme="minorHAnsi"/>
        </w:rPr>
        <w:t>wykonuje inne zadania wynikające z przepisów szczegółowych,</w:t>
      </w:r>
    </w:p>
    <w:p w14:paraId="5F029B60" w14:textId="26222E25" w:rsidR="00324235" w:rsidRPr="006A52A5" w:rsidRDefault="009D2A82" w:rsidP="006A52A5">
      <w:pPr>
        <w:rPr>
          <w:rFonts w:cstheme="minorHAnsi"/>
        </w:rPr>
      </w:pPr>
      <w:r w:rsidRPr="006A52A5">
        <w:rPr>
          <w:rFonts w:cstheme="minorHAnsi"/>
        </w:rPr>
        <w:t xml:space="preserve">14) </w:t>
      </w:r>
      <w:r w:rsidR="00324235" w:rsidRPr="006A52A5">
        <w:rPr>
          <w:rFonts w:cstheme="minorHAnsi"/>
        </w:rPr>
        <w:t>współdziała ze szkołami wyższymi oraz z zakładami kształcenia n</w:t>
      </w:r>
      <w:r w:rsidR="006C75E7">
        <w:rPr>
          <w:rFonts w:cstheme="minorHAnsi"/>
        </w:rPr>
        <w:t xml:space="preserve">auczycieli </w:t>
      </w:r>
      <w:r w:rsidR="00324235" w:rsidRPr="006A52A5">
        <w:rPr>
          <w:rFonts w:cstheme="minorHAnsi"/>
        </w:rPr>
        <w:t>w organizacji praktyk pedagogicznych,</w:t>
      </w:r>
    </w:p>
    <w:p w14:paraId="020F9ED3" w14:textId="4C79F23C" w:rsidR="00324235" w:rsidRPr="006A52A5" w:rsidRDefault="009D2A82" w:rsidP="006A52A5">
      <w:pPr>
        <w:rPr>
          <w:rFonts w:cstheme="minorHAnsi"/>
        </w:rPr>
      </w:pPr>
      <w:r w:rsidRPr="006A52A5">
        <w:rPr>
          <w:rFonts w:cstheme="minorHAnsi"/>
        </w:rPr>
        <w:t xml:space="preserve">15) </w:t>
      </w:r>
      <w:r w:rsidR="00324235" w:rsidRPr="006A52A5">
        <w:rPr>
          <w:rFonts w:cstheme="minorHAnsi"/>
        </w:rPr>
        <w:t>zatrudnia i zwalnia nauczycieli i innych pracowników przedszkola,</w:t>
      </w:r>
    </w:p>
    <w:p w14:paraId="2C4CBC2D" w14:textId="33AAAE67" w:rsidR="00324235" w:rsidRPr="006A52A5" w:rsidRDefault="009D2A82" w:rsidP="006A52A5">
      <w:pPr>
        <w:rPr>
          <w:rFonts w:cstheme="minorHAnsi"/>
        </w:rPr>
      </w:pPr>
      <w:r w:rsidRPr="006A52A5">
        <w:rPr>
          <w:rFonts w:cstheme="minorHAnsi"/>
        </w:rPr>
        <w:t xml:space="preserve">16) </w:t>
      </w:r>
      <w:r w:rsidR="00324235" w:rsidRPr="006A52A5">
        <w:rPr>
          <w:rFonts w:cstheme="minorHAnsi"/>
        </w:rPr>
        <w:t>przyznaje nagrody i wymierza kary porządkowe pracownikom placówki,</w:t>
      </w:r>
    </w:p>
    <w:p w14:paraId="16DBD4AF" w14:textId="019CC7DB" w:rsidR="00324235" w:rsidRPr="006A52A5" w:rsidRDefault="009D2A82" w:rsidP="006A52A5">
      <w:pPr>
        <w:rPr>
          <w:rFonts w:cstheme="minorHAnsi"/>
        </w:rPr>
      </w:pPr>
      <w:r w:rsidRPr="006A52A5">
        <w:rPr>
          <w:rFonts w:cstheme="minorHAnsi"/>
        </w:rPr>
        <w:t xml:space="preserve">17) </w:t>
      </w:r>
      <w:r w:rsidR="00324235" w:rsidRPr="006A52A5">
        <w:rPr>
          <w:rFonts w:cstheme="minorHAnsi"/>
        </w:rPr>
        <w:t>występuje z wnioskami, po zasięgnięciu opinii rady pedagogicznej, w sprawach odznaczeń, nagród i innych wyróżnień dla nauczycieli oraz pozostałych pracowników przedszkola,</w:t>
      </w:r>
    </w:p>
    <w:p w14:paraId="0A7AE8E3" w14:textId="2E12EE0E" w:rsidR="00324235" w:rsidRPr="006A52A5" w:rsidRDefault="009D2A82" w:rsidP="006A52A5">
      <w:pPr>
        <w:rPr>
          <w:rFonts w:cstheme="minorHAnsi"/>
        </w:rPr>
      </w:pPr>
      <w:r w:rsidRPr="006A52A5">
        <w:rPr>
          <w:rFonts w:cstheme="minorHAnsi"/>
        </w:rPr>
        <w:t xml:space="preserve">18) </w:t>
      </w:r>
      <w:r w:rsidR="00324235" w:rsidRPr="006A52A5">
        <w:rPr>
          <w:rFonts w:cstheme="minorHAnsi"/>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2844FF7E" w14:textId="24888D5B" w:rsidR="00324235" w:rsidRPr="006A52A5" w:rsidRDefault="009D2A82" w:rsidP="006A52A5">
      <w:pPr>
        <w:rPr>
          <w:rFonts w:cstheme="minorHAnsi"/>
        </w:rPr>
      </w:pPr>
      <w:r w:rsidRPr="006A52A5">
        <w:rPr>
          <w:rFonts w:cstheme="minorHAnsi"/>
        </w:rPr>
        <w:t xml:space="preserve">19) </w:t>
      </w:r>
      <w:r w:rsidR="00324235" w:rsidRPr="006A52A5">
        <w:rPr>
          <w:rFonts w:cstheme="minorHAnsi"/>
        </w:rPr>
        <w:t>dopuszcza do realizacji programy wychowania przedszkolnego,</w:t>
      </w:r>
    </w:p>
    <w:p w14:paraId="7A0A52FF" w14:textId="0321F8CC" w:rsidR="00324235" w:rsidRPr="006A52A5" w:rsidRDefault="009D2A82" w:rsidP="006A52A5">
      <w:pPr>
        <w:rPr>
          <w:rFonts w:cstheme="minorHAnsi"/>
        </w:rPr>
      </w:pPr>
      <w:r w:rsidRPr="006A52A5">
        <w:rPr>
          <w:rFonts w:cstheme="minorHAnsi"/>
        </w:rPr>
        <w:t xml:space="preserve">20) </w:t>
      </w:r>
      <w:r w:rsidR="00324235" w:rsidRPr="006A52A5">
        <w:rPr>
          <w:rFonts w:cstheme="minorHAnsi"/>
        </w:rPr>
        <w:t>organizuje pomoc psychologiczno-pe</w:t>
      </w:r>
      <w:r w:rsidRPr="006A52A5">
        <w:rPr>
          <w:rFonts w:cstheme="minorHAnsi"/>
        </w:rPr>
        <w:t>dagogiczną. We współpracy</w:t>
      </w:r>
      <w:r w:rsidR="00324235" w:rsidRPr="006A52A5">
        <w:rPr>
          <w:rFonts w:cstheme="minorHAnsi"/>
        </w:rPr>
        <w:t xml:space="preserve"> z nauczycielami planuje i koordynuje udzielanie pomocy psychologiczno-pedagogicznej, w tym ustala formy udzielania tej pomocy, okres ich udzielania oraz wymiar godzin, w którym poszczególne formy będą realizowane,</w:t>
      </w:r>
    </w:p>
    <w:p w14:paraId="791EF2C0" w14:textId="553F7087" w:rsidR="00324235" w:rsidRPr="006A52A5" w:rsidRDefault="009D2A82" w:rsidP="006A52A5">
      <w:pPr>
        <w:rPr>
          <w:rFonts w:cstheme="minorHAnsi"/>
        </w:rPr>
      </w:pPr>
      <w:r w:rsidRPr="006A52A5">
        <w:rPr>
          <w:rFonts w:cstheme="minorHAnsi"/>
        </w:rPr>
        <w:t xml:space="preserve">21) </w:t>
      </w:r>
      <w:r w:rsidR="00324235" w:rsidRPr="006A52A5">
        <w:rPr>
          <w:rFonts w:cstheme="minorHAnsi"/>
        </w:rPr>
        <w:t>współdziała z organizacjami związkowymi wskazanymi przez pracowników,</w:t>
      </w:r>
    </w:p>
    <w:p w14:paraId="3353A22B" w14:textId="61531FB3" w:rsidR="00324235" w:rsidRPr="006A52A5" w:rsidRDefault="009D2A82" w:rsidP="006A52A5">
      <w:pPr>
        <w:rPr>
          <w:rFonts w:cstheme="minorHAnsi"/>
        </w:rPr>
      </w:pPr>
      <w:r w:rsidRPr="006A52A5">
        <w:rPr>
          <w:rFonts w:cstheme="minorHAnsi"/>
        </w:rPr>
        <w:lastRenderedPageBreak/>
        <w:t xml:space="preserve">22) </w:t>
      </w:r>
      <w:r w:rsidR="00324235" w:rsidRPr="006A52A5">
        <w:rPr>
          <w:rFonts w:cstheme="minorHAnsi"/>
        </w:rPr>
        <w:t>administruje dane osobowe;</w:t>
      </w:r>
    </w:p>
    <w:p w14:paraId="3DCF0FF3" w14:textId="204C880E" w:rsidR="003845F0" w:rsidRPr="006A52A5" w:rsidRDefault="009D2A82" w:rsidP="006A52A5">
      <w:pPr>
        <w:rPr>
          <w:rFonts w:cstheme="minorHAnsi"/>
        </w:rPr>
      </w:pPr>
      <w:r w:rsidRPr="006A52A5">
        <w:rPr>
          <w:rFonts w:cstheme="minorHAnsi"/>
        </w:rPr>
        <w:t xml:space="preserve">2.1 </w:t>
      </w:r>
      <w:r w:rsidR="00324235" w:rsidRPr="006A52A5">
        <w:rPr>
          <w:rFonts w:cstheme="minorHAnsi"/>
        </w:rPr>
        <w:t>W ramach sprawowanego nadzoru pedag</w:t>
      </w:r>
      <w:r w:rsidRPr="006A52A5">
        <w:rPr>
          <w:rFonts w:cstheme="minorHAnsi"/>
        </w:rPr>
        <w:t>ogicznego dyrektor przedszkola:</w:t>
      </w:r>
    </w:p>
    <w:p w14:paraId="4BA3A535" w14:textId="6BF48BB7" w:rsidR="00324235" w:rsidRPr="006A52A5" w:rsidRDefault="009D2A82" w:rsidP="006A52A5">
      <w:pPr>
        <w:rPr>
          <w:rFonts w:cstheme="minorHAnsi"/>
        </w:rPr>
      </w:pPr>
      <w:r w:rsidRPr="006A52A5">
        <w:rPr>
          <w:rFonts w:cstheme="minorHAnsi"/>
        </w:rPr>
        <w:t xml:space="preserve">1) </w:t>
      </w:r>
      <w:r w:rsidR="00324235" w:rsidRPr="006A52A5">
        <w:rPr>
          <w:rFonts w:cstheme="minorHAnsi"/>
        </w:rPr>
        <w:t>kontroluje przestrzeganie przez nauczycieli przepisów prawa dotyczących działalności dydaktycznej, wychowawczej i opiekuńczej oraz innej działalności statutowej placówki,</w:t>
      </w:r>
    </w:p>
    <w:p w14:paraId="6005CA7A" w14:textId="74DB53B5" w:rsidR="00324235" w:rsidRPr="006A52A5" w:rsidRDefault="009D2A82" w:rsidP="006A52A5">
      <w:pPr>
        <w:rPr>
          <w:rFonts w:cstheme="minorHAnsi"/>
        </w:rPr>
      </w:pPr>
      <w:r w:rsidRPr="006A52A5">
        <w:rPr>
          <w:rFonts w:cstheme="minorHAnsi"/>
        </w:rPr>
        <w:t xml:space="preserve">2) </w:t>
      </w:r>
      <w:r w:rsidR="00324235" w:rsidRPr="006A52A5">
        <w:rPr>
          <w:rFonts w:cstheme="minorHAnsi"/>
        </w:rPr>
        <w:t>wspomaga nauczycieli w realizacji ich zadań, w szczególności przez:</w:t>
      </w:r>
    </w:p>
    <w:p w14:paraId="59359D8F" w14:textId="772640A9" w:rsidR="00324235" w:rsidRPr="006A52A5" w:rsidRDefault="009D2A82" w:rsidP="006A52A5">
      <w:pPr>
        <w:rPr>
          <w:rFonts w:cstheme="minorHAnsi"/>
        </w:rPr>
      </w:pPr>
      <w:r w:rsidRPr="006A52A5">
        <w:rPr>
          <w:rFonts w:cstheme="minorHAnsi"/>
        </w:rPr>
        <w:t xml:space="preserve">3) </w:t>
      </w:r>
      <w:r w:rsidR="00324235" w:rsidRPr="006A52A5">
        <w:rPr>
          <w:rFonts w:cstheme="minorHAnsi"/>
        </w:rPr>
        <w:t>diagnozę pracy placówki,</w:t>
      </w:r>
    </w:p>
    <w:p w14:paraId="78EA5EB9" w14:textId="7DE526A5" w:rsidR="00324235" w:rsidRPr="006A52A5" w:rsidRDefault="009D2A82" w:rsidP="006A52A5">
      <w:pPr>
        <w:rPr>
          <w:rFonts w:cstheme="minorHAnsi"/>
        </w:rPr>
      </w:pPr>
      <w:r w:rsidRPr="006A52A5">
        <w:rPr>
          <w:rFonts w:cstheme="minorHAnsi"/>
        </w:rPr>
        <w:t xml:space="preserve">4) </w:t>
      </w:r>
      <w:r w:rsidR="00324235" w:rsidRPr="006A52A5">
        <w:rPr>
          <w:rFonts w:cstheme="minorHAnsi"/>
        </w:rPr>
        <w:t>planowanie działań rozwojowych, w tym motywowanie nauczycieli do doskonalenia zawodowego,</w:t>
      </w:r>
    </w:p>
    <w:p w14:paraId="5240CF00" w14:textId="2B44BEAE" w:rsidR="00324235" w:rsidRPr="006A52A5" w:rsidRDefault="009D2A82" w:rsidP="006A52A5">
      <w:pPr>
        <w:rPr>
          <w:rFonts w:cstheme="minorHAnsi"/>
        </w:rPr>
      </w:pPr>
      <w:r w:rsidRPr="006A52A5">
        <w:rPr>
          <w:rFonts w:cstheme="minorHAnsi"/>
        </w:rPr>
        <w:t xml:space="preserve">5) </w:t>
      </w:r>
      <w:r w:rsidR="00324235" w:rsidRPr="006A52A5">
        <w:rPr>
          <w:rFonts w:cstheme="minorHAnsi"/>
        </w:rPr>
        <w:t>prowadzenie działań rozwojowych, w tym organizowanie szkoleń i narad;</w:t>
      </w:r>
    </w:p>
    <w:p w14:paraId="1B520D24" w14:textId="4310ED32" w:rsidR="00324235" w:rsidRPr="006A52A5" w:rsidRDefault="009D2A82" w:rsidP="006A52A5">
      <w:pPr>
        <w:rPr>
          <w:rFonts w:cstheme="minorHAnsi"/>
        </w:rPr>
      </w:pPr>
      <w:r w:rsidRPr="006A52A5">
        <w:rPr>
          <w:rFonts w:cstheme="minorHAnsi"/>
        </w:rPr>
        <w:t xml:space="preserve">6) </w:t>
      </w:r>
      <w:r w:rsidR="00324235" w:rsidRPr="006A52A5">
        <w:rPr>
          <w:rFonts w:cstheme="minorHAnsi"/>
        </w:rPr>
        <w:t>monitoruje pracę placówki;</w:t>
      </w:r>
    </w:p>
    <w:p w14:paraId="2F35B49D" w14:textId="10C6AD45" w:rsidR="00324235" w:rsidRPr="006A52A5" w:rsidRDefault="009D2A82" w:rsidP="006A52A5">
      <w:pPr>
        <w:rPr>
          <w:rFonts w:cstheme="minorHAnsi"/>
        </w:rPr>
      </w:pPr>
      <w:r w:rsidRPr="006A52A5">
        <w:rPr>
          <w:rFonts w:cstheme="minorHAnsi"/>
        </w:rPr>
        <w:t xml:space="preserve">3. </w:t>
      </w:r>
      <w:r w:rsidR="00324235" w:rsidRPr="006A52A5">
        <w:rPr>
          <w:rFonts w:cstheme="minorHAnsi"/>
        </w:rPr>
        <w:t>Rada Pedagogiczna:</w:t>
      </w:r>
    </w:p>
    <w:p w14:paraId="0DDADEE6" w14:textId="77777777" w:rsidR="009D2A82" w:rsidRPr="006A52A5" w:rsidRDefault="009D2A82" w:rsidP="006A52A5">
      <w:pPr>
        <w:rPr>
          <w:rFonts w:cstheme="minorHAnsi"/>
        </w:rPr>
      </w:pPr>
      <w:r w:rsidRPr="006A52A5">
        <w:rPr>
          <w:rFonts w:cstheme="minorHAnsi"/>
        </w:rPr>
        <w:t xml:space="preserve">1) </w:t>
      </w:r>
      <w:r w:rsidR="00324235" w:rsidRPr="006A52A5">
        <w:rPr>
          <w:rFonts w:cstheme="minorHAnsi"/>
        </w:rPr>
        <w:t>jest organem kolegialnym przedszkola w zakresie realizacji jego statutowych zadań dotyczących ks</w:t>
      </w:r>
      <w:r w:rsidRPr="006A52A5">
        <w:rPr>
          <w:rFonts w:cstheme="minorHAnsi"/>
        </w:rPr>
        <w:t>ztałcenia, wychowania i opieki,</w:t>
      </w:r>
    </w:p>
    <w:p w14:paraId="5C7AC7AC" w14:textId="20A5CDBC" w:rsidR="00324235" w:rsidRPr="006A52A5" w:rsidRDefault="009D2A82" w:rsidP="006A52A5">
      <w:pPr>
        <w:rPr>
          <w:rFonts w:cstheme="minorHAnsi"/>
        </w:rPr>
      </w:pPr>
      <w:r w:rsidRPr="006A52A5">
        <w:rPr>
          <w:rFonts w:cstheme="minorHAnsi"/>
        </w:rPr>
        <w:t>2)</w:t>
      </w:r>
      <w:r w:rsidR="00324235" w:rsidRPr="006A52A5">
        <w:rPr>
          <w:rFonts w:cstheme="minorHAnsi"/>
        </w:rPr>
        <w:t>w skład rady pedagogicznej wchodzi dyrektor, wszyscy nauczyciele zatrudnieni w  placówce, dla których praca dydaktyczna i wychowawcza jest podstawowym zajęciem,</w:t>
      </w:r>
    </w:p>
    <w:p w14:paraId="6D4AF9DB" w14:textId="1D32C7D6" w:rsidR="00324235" w:rsidRPr="006A52A5" w:rsidRDefault="009D2A82" w:rsidP="006A52A5">
      <w:pPr>
        <w:rPr>
          <w:rFonts w:cstheme="minorHAnsi"/>
        </w:rPr>
      </w:pPr>
      <w:r w:rsidRPr="006A52A5">
        <w:rPr>
          <w:rFonts w:cstheme="minorHAnsi"/>
        </w:rPr>
        <w:t xml:space="preserve">3) </w:t>
      </w:r>
      <w:r w:rsidR="00324235" w:rsidRPr="006A52A5">
        <w:rPr>
          <w:rFonts w:cstheme="minorHAnsi"/>
        </w:rPr>
        <w:t>przewodniczącym rady pedagogicznej jest dyrektor przedszkola,</w:t>
      </w:r>
    </w:p>
    <w:p w14:paraId="706047BB" w14:textId="6771EB3B" w:rsidR="00324235" w:rsidRPr="006A52A5" w:rsidRDefault="009D2A82" w:rsidP="006A52A5">
      <w:pPr>
        <w:rPr>
          <w:rFonts w:cstheme="minorHAnsi"/>
        </w:rPr>
      </w:pPr>
      <w:r w:rsidRPr="006A52A5">
        <w:rPr>
          <w:rFonts w:cstheme="minorHAnsi"/>
        </w:rPr>
        <w:t xml:space="preserve">4) </w:t>
      </w:r>
      <w:r w:rsidR="00324235" w:rsidRPr="006A52A5">
        <w:rPr>
          <w:rFonts w:cstheme="minorHAnsi"/>
        </w:rPr>
        <w:t>przewodniczący przygotowuje i prowadzi zebrania oraz odpowiada za powiadomienie  członków rady pedagogicznej o terminie i trybie zebrania,</w:t>
      </w:r>
    </w:p>
    <w:p w14:paraId="7C5E334E" w14:textId="1B768828" w:rsidR="000940F1" w:rsidRPr="006A52A5" w:rsidRDefault="009D2A82" w:rsidP="006A52A5">
      <w:pPr>
        <w:rPr>
          <w:rFonts w:cstheme="minorHAnsi"/>
        </w:rPr>
      </w:pPr>
      <w:r w:rsidRPr="006A52A5">
        <w:rPr>
          <w:rFonts w:cstheme="minorHAnsi"/>
        </w:rPr>
        <w:t xml:space="preserve">5) </w:t>
      </w:r>
      <w:r w:rsidR="00324235" w:rsidRPr="006A52A5">
        <w:rPr>
          <w:rFonts w:cstheme="minorHAnsi"/>
        </w:rPr>
        <w:t>rada pedagogiczna odbywa</w:t>
      </w:r>
      <w:r w:rsidRPr="006A52A5">
        <w:rPr>
          <w:rFonts w:cstheme="minorHAnsi"/>
        </w:rPr>
        <w:t xml:space="preserve"> zebrania plenarne w związku z:</w:t>
      </w:r>
      <w:r w:rsidR="00324235" w:rsidRPr="006A52A5">
        <w:rPr>
          <w:rFonts w:cstheme="minorHAnsi"/>
        </w:rPr>
        <w:t>podsumowaniem i a</w:t>
      </w:r>
      <w:r w:rsidRPr="006A52A5">
        <w:rPr>
          <w:rFonts w:cstheme="minorHAnsi"/>
        </w:rPr>
        <w:t xml:space="preserve">nalizą pracy za każde półrocze, </w:t>
      </w:r>
      <w:r w:rsidR="00324235" w:rsidRPr="006A52A5">
        <w:rPr>
          <w:rFonts w:cstheme="minorHAnsi"/>
        </w:rPr>
        <w:t>prowadzeniem pracy samokształceni</w:t>
      </w:r>
      <w:r w:rsidRPr="006A52A5">
        <w:rPr>
          <w:rFonts w:cstheme="minorHAnsi"/>
        </w:rPr>
        <w:t xml:space="preserve">owej i doskonalenia zawodowego, bieżącymi potrzebami, </w:t>
      </w:r>
      <w:r w:rsidR="00324235" w:rsidRPr="006A52A5">
        <w:rPr>
          <w:rFonts w:cstheme="minorHAnsi"/>
        </w:rPr>
        <w:t xml:space="preserve">zebrania rady pedagogicznej mogą być organizowane z inicjatywy przewodniczącego, organu nadzorującego placówkę albo co najmniej </w:t>
      </w:r>
      <w:r w:rsidRPr="006A52A5">
        <w:rPr>
          <w:rFonts w:cstheme="minorHAnsi"/>
        </w:rPr>
        <w:t>1/3 członków rady pedagogicznej.</w:t>
      </w:r>
    </w:p>
    <w:p w14:paraId="44E33896" w14:textId="21322872" w:rsidR="00324235" w:rsidRPr="006A52A5" w:rsidRDefault="009D2A82" w:rsidP="006A52A5">
      <w:pPr>
        <w:rPr>
          <w:rFonts w:cstheme="minorHAnsi"/>
        </w:rPr>
      </w:pPr>
      <w:r w:rsidRPr="006A52A5">
        <w:rPr>
          <w:rFonts w:cstheme="minorHAnsi"/>
        </w:rPr>
        <w:t xml:space="preserve">3.1 </w:t>
      </w:r>
      <w:r w:rsidR="00324235" w:rsidRPr="006A52A5">
        <w:rPr>
          <w:rFonts w:cstheme="minorHAnsi"/>
        </w:rPr>
        <w:t>Zadania rady pedagogicznej:</w:t>
      </w:r>
    </w:p>
    <w:p w14:paraId="5BFEB911" w14:textId="5684DF3B" w:rsidR="00324235" w:rsidRPr="006A52A5" w:rsidRDefault="009D2A82" w:rsidP="006A52A5">
      <w:pPr>
        <w:rPr>
          <w:rFonts w:cstheme="minorHAnsi"/>
        </w:rPr>
      </w:pPr>
      <w:r w:rsidRPr="006A52A5">
        <w:rPr>
          <w:rFonts w:cstheme="minorHAnsi"/>
        </w:rPr>
        <w:t xml:space="preserve">1) </w:t>
      </w:r>
      <w:r w:rsidR="00324235" w:rsidRPr="006A52A5">
        <w:rPr>
          <w:rFonts w:cstheme="minorHAnsi"/>
        </w:rPr>
        <w:t>planowanie i organizowanie pracy wychowawczej, dydaktycznej i opiekuńczej placówki,</w:t>
      </w:r>
    </w:p>
    <w:p w14:paraId="560EB490" w14:textId="3F39D986" w:rsidR="00324235" w:rsidRPr="006A52A5" w:rsidRDefault="009D2A82" w:rsidP="006A52A5">
      <w:pPr>
        <w:rPr>
          <w:rFonts w:cstheme="minorHAnsi"/>
        </w:rPr>
      </w:pPr>
      <w:r w:rsidRPr="006A52A5">
        <w:rPr>
          <w:rFonts w:cstheme="minorHAnsi"/>
        </w:rPr>
        <w:t xml:space="preserve">2) </w:t>
      </w:r>
      <w:r w:rsidR="00324235" w:rsidRPr="006A52A5">
        <w:rPr>
          <w:rFonts w:cstheme="minorHAnsi"/>
        </w:rPr>
        <w:t>analizowanie i ocenianie stanu pracy dydaktyczno-wychowawczej i realizacji rocznego planu pracy oraz organizacyjnych i materialnych warunków pracy placówki a także wysuwanie wniosków do dalszej pracy,</w:t>
      </w:r>
    </w:p>
    <w:p w14:paraId="0D31EE07" w14:textId="57F5669A" w:rsidR="00324235" w:rsidRPr="006A52A5" w:rsidRDefault="009D2A82" w:rsidP="006A52A5">
      <w:pPr>
        <w:rPr>
          <w:rFonts w:cstheme="minorHAnsi"/>
        </w:rPr>
      </w:pPr>
      <w:r w:rsidRPr="006A52A5">
        <w:rPr>
          <w:rFonts w:cstheme="minorHAnsi"/>
        </w:rPr>
        <w:t xml:space="preserve">3) </w:t>
      </w:r>
      <w:r w:rsidR="00324235" w:rsidRPr="006A52A5">
        <w:rPr>
          <w:rFonts w:cstheme="minorHAnsi"/>
        </w:rPr>
        <w:t>organizowanie wewnętrznego samokształcenia i doskonalenia zawodowego oraz upowszechnianie nowatorstwa pedagogicznego,</w:t>
      </w:r>
    </w:p>
    <w:p w14:paraId="4F8543BB" w14:textId="2C509849" w:rsidR="00324235" w:rsidRPr="006A52A5" w:rsidRDefault="009D2A82" w:rsidP="006A52A5">
      <w:pPr>
        <w:rPr>
          <w:rFonts w:cstheme="minorHAnsi"/>
        </w:rPr>
      </w:pPr>
      <w:r w:rsidRPr="006A52A5">
        <w:rPr>
          <w:rFonts w:cstheme="minorHAnsi"/>
        </w:rPr>
        <w:t xml:space="preserve">4) </w:t>
      </w:r>
      <w:r w:rsidR="00324235" w:rsidRPr="006A52A5">
        <w:rPr>
          <w:rFonts w:cstheme="minorHAnsi"/>
        </w:rPr>
        <w:t>ustalenie regulaminu swojej działalności i aneksów do niego,</w:t>
      </w:r>
    </w:p>
    <w:p w14:paraId="468437D2" w14:textId="1B60B175" w:rsidR="00324235" w:rsidRPr="006A52A5" w:rsidRDefault="009D2A82" w:rsidP="006A52A5">
      <w:pPr>
        <w:rPr>
          <w:rFonts w:cstheme="minorHAnsi"/>
        </w:rPr>
      </w:pPr>
      <w:r w:rsidRPr="006A52A5">
        <w:rPr>
          <w:rFonts w:cstheme="minorHAnsi"/>
        </w:rPr>
        <w:t xml:space="preserve">5) </w:t>
      </w:r>
      <w:r w:rsidR="00324235" w:rsidRPr="006A52A5">
        <w:rPr>
          <w:rFonts w:cstheme="minorHAnsi"/>
        </w:rPr>
        <w:t>ustalenie harmonogramu imprez i uroczystości,</w:t>
      </w:r>
    </w:p>
    <w:p w14:paraId="595E59CA" w14:textId="3D7E43B3" w:rsidR="00324235" w:rsidRPr="006A52A5" w:rsidRDefault="009D2A82" w:rsidP="006A52A5">
      <w:pPr>
        <w:rPr>
          <w:rFonts w:cstheme="minorHAnsi"/>
        </w:rPr>
      </w:pPr>
      <w:r w:rsidRPr="006A52A5">
        <w:rPr>
          <w:rFonts w:cstheme="minorHAnsi"/>
        </w:rPr>
        <w:t xml:space="preserve">6) </w:t>
      </w:r>
      <w:r w:rsidR="00324235" w:rsidRPr="006A52A5">
        <w:rPr>
          <w:rFonts w:cstheme="minorHAnsi"/>
        </w:rPr>
        <w:t>współpraca z organami przedstawicielskimi rodziców działającymi na terenie placówki;</w:t>
      </w:r>
    </w:p>
    <w:p w14:paraId="1CEB604F" w14:textId="395B602C" w:rsidR="00324235" w:rsidRPr="006A52A5" w:rsidRDefault="009D2A82" w:rsidP="006A52A5">
      <w:pPr>
        <w:rPr>
          <w:rFonts w:cstheme="minorHAnsi"/>
        </w:rPr>
      </w:pPr>
      <w:r w:rsidRPr="006A52A5">
        <w:rPr>
          <w:rFonts w:cstheme="minorHAnsi"/>
        </w:rPr>
        <w:lastRenderedPageBreak/>
        <w:t xml:space="preserve">3.2 </w:t>
      </w:r>
      <w:r w:rsidR="00324235" w:rsidRPr="006A52A5">
        <w:rPr>
          <w:rFonts w:cstheme="minorHAnsi"/>
        </w:rPr>
        <w:t>Kompetencje stanowiące rady pedagogicznej:</w:t>
      </w:r>
    </w:p>
    <w:p w14:paraId="0CDA7784" w14:textId="14AFFFF3" w:rsidR="00324235" w:rsidRPr="006A52A5" w:rsidRDefault="009D2A82" w:rsidP="006A52A5">
      <w:pPr>
        <w:rPr>
          <w:rFonts w:cstheme="minorHAnsi"/>
        </w:rPr>
      </w:pPr>
      <w:r w:rsidRPr="006A52A5">
        <w:rPr>
          <w:rFonts w:cstheme="minorHAnsi"/>
        </w:rPr>
        <w:t xml:space="preserve">1) </w:t>
      </w:r>
      <w:r w:rsidR="00324235" w:rsidRPr="006A52A5">
        <w:rPr>
          <w:rFonts w:cstheme="minorHAnsi"/>
        </w:rPr>
        <w:t>zatwierdzenie planów pracy,</w:t>
      </w:r>
    </w:p>
    <w:p w14:paraId="3427BB00" w14:textId="50914C71" w:rsidR="00324235" w:rsidRPr="006A52A5" w:rsidRDefault="009D2A82" w:rsidP="006A52A5">
      <w:pPr>
        <w:rPr>
          <w:rFonts w:cstheme="minorHAnsi"/>
        </w:rPr>
      </w:pPr>
      <w:r w:rsidRPr="006A52A5">
        <w:rPr>
          <w:rFonts w:cstheme="minorHAnsi"/>
        </w:rPr>
        <w:t xml:space="preserve">2) </w:t>
      </w:r>
      <w:r w:rsidR="00324235" w:rsidRPr="006A52A5">
        <w:rPr>
          <w:rFonts w:cstheme="minorHAnsi"/>
        </w:rPr>
        <w:t>podejmowanie uchwał w sprawie innowacji i eksperymentów pedagogicznych w placówce po zaopiniowaniu ich projektów przez radę rodziców,</w:t>
      </w:r>
    </w:p>
    <w:p w14:paraId="733DC3BE" w14:textId="05FD9216" w:rsidR="00324235" w:rsidRPr="006A52A5" w:rsidRDefault="009D2A82" w:rsidP="006A52A5">
      <w:pPr>
        <w:rPr>
          <w:rFonts w:cstheme="minorHAnsi"/>
        </w:rPr>
      </w:pPr>
      <w:r w:rsidRPr="006A52A5">
        <w:rPr>
          <w:rFonts w:cstheme="minorHAnsi"/>
        </w:rPr>
        <w:t xml:space="preserve">3) </w:t>
      </w:r>
      <w:r w:rsidR="00324235" w:rsidRPr="006A52A5">
        <w:rPr>
          <w:rFonts w:cstheme="minorHAnsi"/>
        </w:rPr>
        <w:t>ustalanie i uchwalanie organizacji doskonalenia zawodowego nauczycieli zatrudnionych w przedszkolu,</w:t>
      </w:r>
    </w:p>
    <w:p w14:paraId="238B3A93" w14:textId="4F87C181" w:rsidR="00324235" w:rsidRPr="006A52A5" w:rsidRDefault="009D2A82" w:rsidP="006A52A5">
      <w:pPr>
        <w:rPr>
          <w:rFonts w:cstheme="minorHAnsi"/>
        </w:rPr>
      </w:pPr>
      <w:r w:rsidRPr="006A52A5">
        <w:rPr>
          <w:rFonts w:cstheme="minorHAnsi"/>
        </w:rPr>
        <w:t xml:space="preserve">4) </w:t>
      </w:r>
      <w:r w:rsidR="00324235" w:rsidRPr="006A52A5">
        <w:rPr>
          <w:rFonts w:cstheme="minorHAnsi"/>
        </w:rPr>
        <w:t>podejmowanie uchwał w sprawie skreślenia dzieci z listy wychowanków, za wyjątkiem dzieci odbywających roczne obowiązkowe przygotowanie przedszkolne,</w:t>
      </w:r>
    </w:p>
    <w:p w14:paraId="2F52D845" w14:textId="33868E9F" w:rsidR="00324235" w:rsidRPr="006A52A5" w:rsidRDefault="009D2A82" w:rsidP="006A52A5">
      <w:pPr>
        <w:rPr>
          <w:rFonts w:cstheme="minorHAnsi"/>
        </w:rPr>
      </w:pPr>
      <w:r w:rsidRPr="006A52A5">
        <w:rPr>
          <w:rFonts w:cstheme="minorHAnsi"/>
        </w:rPr>
        <w:t xml:space="preserve">5) </w:t>
      </w:r>
      <w:r w:rsidR="00324235" w:rsidRPr="006A52A5">
        <w:rPr>
          <w:rFonts w:cstheme="minorHAnsi"/>
        </w:rPr>
        <w:t>ustalanie sposobu wykorzystania wyników nadzoru pedagogicznego, w tym sprawowanego nad szkołą lub placówką przez organ sprawujący nadzór pedagogiczny, w celu doskonalenia pracy przedszkola;</w:t>
      </w:r>
    </w:p>
    <w:p w14:paraId="183F91C1" w14:textId="77777777" w:rsidR="000940F1" w:rsidRPr="006A52A5" w:rsidRDefault="000940F1" w:rsidP="006A52A5">
      <w:pPr>
        <w:rPr>
          <w:rFonts w:cstheme="minorHAnsi"/>
        </w:rPr>
      </w:pPr>
    </w:p>
    <w:p w14:paraId="59C765EA" w14:textId="4BB1D70B" w:rsidR="00324235" w:rsidRPr="006A52A5" w:rsidRDefault="009D2A82" w:rsidP="006A52A5">
      <w:pPr>
        <w:rPr>
          <w:rFonts w:cstheme="minorHAnsi"/>
        </w:rPr>
      </w:pPr>
      <w:r w:rsidRPr="006A52A5">
        <w:rPr>
          <w:rFonts w:cstheme="minorHAnsi"/>
        </w:rPr>
        <w:t xml:space="preserve">3.3 </w:t>
      </w:r>
      <w:r w:rsidR="00324235" w:rsidRPr="006A52A5">
        <w:rPr>
          <w:rFonts w:cstheme="minorHAnsi"/>
        </w:rPr>
        <w:t>Rada pedagogiczna opiniuje:</w:t>
      </w:r>
    </w:p>
    <w:p w14:paraId="519DA2D0" w14:textId="781D8C88" w:rsidR="00324235" w:rsidRPr="006A52A5" w:rsidRDefault="009D2A82" w:rsidP="006A52A5">
      <w:pPr>
        <w:rPr>
          <w:rFonts w:cstheme="minorHAnsi"/>
        </w:rPr>
      </w:pPr>
      <w:r w:rsidRPr="006A52A5">
        <w:rPr>
          <w:rFonts w:cstheme="minorHAnsi"/>
        </w:rPr>
        <w:t xml:space="preserve">1) </w:t>
      </w:r>
      <w:r w:rsidR="00324235" w:rsidRPr="006A52A5">
        <w:rPr>
          <w:rFonts w:cstheme="minorHAnsi"/>
        </w:rPr>
        <w:t>programy wychowania przedszkolnego zaproponowane przez nauczycieli,</w:t>
      </w:r>
    </w:p>
    <w:p w14:paraId="277BF97A" w14:textId="7D80FA91" w:rsidR="00324235" w:rsidRPr="006A52A5" w:rsidRDefault="009D2A82" w:rsidP="006A52A5">
      <w:pPr>
        <w:rPr>
          <w:rFonts w:cstheme="minorHAnsi"/>
        </w:rPr>
      </w:pPr>
      <w:r w:rsidRPr="006A52A5">
        <w:rPr>
          <w:rFonts w:cstheme="minorHAnsi"/>
        </w:rPr>
        <w:t xml:space="preserve">2) </w:t>
      </w:r>
      <w:r w:rsidR="00324235" w:rsidRPr="006A52A5">
        <w:rPr>
          <w:rFonts w:cstheme="minorHAnsi"/>
        </w:rPr>
        <w:t>organizację pracy w przedszkolu, a zwłaszcza tygodniowy rozkład godzin pracy nauczycieli, przydział grup, harmonogram zajęć dodatkowych,</w:t>
      </w:r>
    </w:p>
    <w:p w14:paraId="5A1E9715" w14:textId="0B151D19" w:rsidR="00324235" w:rsidRPr="006A52A5" w:rsidRDefault="009D2A82" w:rsidP="006A52A5">
      <w:pPr>
        <w:rPr>
          <w:rFonts w:cstheme="minorHAnsi"/>
        </w:rPr>
      </w:pPr>
      <w:r w:rsidRPr="006A52A5">
        <w:rPr>
          <w:rFonts w:cstheme="minorHAnsi"/>
        </w:rPr>
        <w:t xml:space="preserve">3) </w:t>
      </w:r>
      <w:r w:rsidR="00324235" w:rsidRPr="006A52A5">
        <w:rPr>
          <w:rFonts w:cstheme="minorHAnsi"/>
        </w:rPr>
        <w:t>projekt planu finansowego placówki,</w:t>
      </w:r>
    </w:p>
    <w:p w14:paraId="6296F1B2" w14:textId="7DD2978C" w:rsidR="00324235" w:rsidRPr="006A52A5" w:rsidRDefault="009D2A82" w:rsidP="006A52A5">
      <w:pPr>
        <w:rPr>
          <w:rFonts w:cstheme="minorHAnsi"/>
        </w:rPr>
      </w:pPr>
      <w:r w:rsidRPr="006A52A5">
        <w:rPr>
          <w:rFonts w:cstheme="minorHAnsi"/>
        </w:rPr>
        <w:t xml:space="preserve">4) </w:t>
      </w:r>
      <w:r w:rsidR="00324235" w:rsidRPr="006A52A5">
        <w:rPr>
          <w:rFonts w:cstheme="minorHAnsi"/>
        </w:rPr>
        <w:t>wnioski dyrektora o przyznanie nauczycielom odznaczeń, nagród i innych wyróżnień,</w:t>
      </w:r>
    </w:p>
    <w:p w14:paraId="53C3172C" w14:textId="0DA3682C" w:rsidR="00324235" w:rsidRPr="006A52A5" w:rsidRDefault="009D2A82" w:rsidP="006A52A5">
      <w:pPr>
        <w:rPr>
          <w:rFonts w:cstheme="minorHAnsi"/>
        </w:rPr>
      </w:pPr>
      <w:r w:rsidRPr="006A52A5">
        <w:rPr>
          <w:rFonts w:cstheme="minorHAnsi"/>
        </w:rPr>
        <w:t xml:space="preserve">5) </w:t>
      </w:r>
      <w:r w:rsidR="00324235" w:rsidRPr="006A52A5">
        <w:rPr>
          <w:rFonts w:cstheme="minorHAnsi"/>
        </w:rPr>
        <w:t>propozycje dyrektora w sprawach przydziału nauczycielom stałych prac i zajęć realizowanych w ramach wynagrodzenia zasadniczego oraz dodatkowo płatnych zajęć dydaktycznych, wychowawczych i opiekuńczych,</w:t>
      </w:r>
    </w:p>
    <w:p w14:paraId="7E5CE732" w14:textId="0DA97E35" w:rsidR="00324235" w:rsidRPr="006A52A5" w:rsidRDefault="009D2A82" w:rsidP="006A52A5">
      <w:pPr>
        <w:rPr>
          <w:rFonts w:cstheme="minorHAnsi"/>
        </w:rPr>
      </w:pPr>
      <w:r w:rsidRPr="006A52A5">
        <w:rPr>
          <w:rFonts w:cstheme="minorHAnsi"/>
        </w:rPr>
        <w:t xml:space="preserve">6) </w:t>
      </w:r>
      <w:r w:rsidR="00324235" w:rsidRPr="006A52A5">
        <w:rPr>
          <w:rFonts w:cstheme="minorHAnsi"/>
        </w:rPr>
        <w:t>pracę dyrektora przedszkola na wniosek organu sprawującego nadzór pedagogiczny, oraz organu prowadzącego,</w:t>
      </w:r>
    </w:p>
    <w:p w14:paraId="2127BF35" w14:textId="7C4D99EC" w:rsidR="000940F1" w:rsidRPr="006A52A5" w:rsidRDefault="009D2A82" w:rsidP="006A52A5">
      <w:pPr>
        <w:rPr>
          <w:rFonts w:cstheme="minorHAnsi"/>
        </w:rPr>
      </w:pPr>
      <w:r w:rsidRPr="006A52A5">
        <w:rPr>
          <w:rFonts w:cstheme="minorHAnsi"/>
        </w:rPr>
        <w:t xml:space="preserve">7) </w:t>
      </w:r>
      <w:r w:rsidR="00324235" w:rsidRPr="006A52A5">
        <w:rPr>
          <w:rFonts w:cstheme="minorHAnsi"/>
        </w:rPr>
        <w:t>przedłużenie powierzenia st</w:t>
      </w:r>
      <w:r w:rsidRPr="006A52A5">
        <w:rPr>
          <w:rFonts w:cstheme="minorHAnsi"/>
        </w:rPr>
        <w:t>anowiska dyrektora przedszkola;</w:t>
      </w:r>
    </w:p>
    <w:p w14:paraId="0CDF1AD7" w14:textId="7EA0422F" w:rsidR="00324235" w:rsidRPr="006A52A5" w:rsidRDefault="009D2A82" w:rsidP="006A52A5">
      <w:pPr>
        <w:rPr>
          <w:rFonts w:cstheme="minorHAnsi"/>
        </w:rPr>
      </w:pPr>
      <w:r w:rsidRPr="006A52A5">
        <w:rPr>
          <w:rFonts w:cstheme="minorHAnsi"/>
        </w:rPr>
        <w:t xml:space="preserve">3.4 </w:t>
      </w:r>
      <w:r w:rsidR="00324235" w:rsidRPr="006A52A5">
        <w:rPr>
          <w:rFonts w:cstheme="minorHAnsi"/>
        </w:rPr>
        <w:t>Rada pedagogiczna wnioskuje w sprawach:</w:t>
      </w:r>
    </w:p>
    <w:p w14:paraId="661561A0" w14:textId="42891B73" w:rsidR="00324235" w:rsidRPr="006A52A5" w:rsidRDefault="009D2A82" w:rsidP="006A52A5">
      <w:pPr>
        <w:rPr>
          <w:rFonts w:cstheme="minorHAnsi"/>
        </w:rPr>
      </w:pPr>
      <w:r w:rsidRPr="006A52A5">
        <w:rPr>
          <w:rFonts w:cstheme="minorHAnsi"/>
        </w:rPr>
        <w:t xml:space="preserve">1) </w:t>
      </w:r>
      <w:r w:rsidR="00324235" w:rsidRPr="006A52A5">
        <w:rPr>
          <w:rFonts w:cstheme="minorHAnsi"/>
        </w:rPr>
        <w:t>doskonalenia organizacji pracy dydaktycznej, wychowawczej i opiekuńczej,</w:t>
      </w:r>
    </w:p>
    <w:p w14:paraId="5D4F27D1" w14:textId="69509005" w:rsidR="00324235" w:rsidRPr="006A52A5" w:rsidRDefault="009D2A82" w:rsidP="006A52A5">
      <w:pPr>
        <w:rPr>
          <w:rFonts w:cstheme="minorHAnsi"/>
        </w:rPr>
      </w:pPr>
      <w:r w:rsidRPr="006A52A5">
        <w:rPr>
          <w:rFonts w:cstheme="minorHAnsi"/>
        </w:rPr>
        <w:t xml:space="preserve">2) </w:t>
      </w:r>
      <w:r w:rsidR="00324235" w:rsidRPr="006A52A5">
        <w:rPr>
          <w:rFonts w:cstheme="minorHAnsi"/>
        </w:rPr>
        <w:t>oceny pracy nauczyciela,</w:t>
      </w:r>
    </w:p>
    <w:p w14:paraId="559C6275" w14:textId="7478EF35" w:rsidR="000940F1" w:rsidRPr="006A52A5" w:rsidRDefault="009D2A82" w:rsidP="006A52A5">
      <w:pPr>
        <w:rPr>
          <w:rFonts w:cstheme="minorHAnsi"/>
        </w:rPr>
      </w:pPr>
      <w:r w:rsidRPr="006A52A5">
        <w:rPr>
          <w:rFonts w:cstheme="minorHAnsi"/>
        </w:rPr>
        <w:t xml:space="preserve">3) </w:t>
      </w:r>
      <w:r w:rsidR="00324235" w:rsidRPr="006A52A5">
        <w:rPr>
          <w:rFonts w:cstheme="minorHAnsi"/>
        </w:rPr>
        <w:t>odwołania ze</w:t>
      </w:r>
      <w:r w:rsidRPr="006A52A5">
        <w:rPr>
          <w:rFonts w:cstheme="minorHAnsi"/>
        </w:rPr>
        <w:t xml:space="preserve"> stanowiska dyrektora placówki;</w:t>
      </w:r>
    </w:p>
    <w:p w14:paraId="6B7A1644" w14:textId="3B11B62A" w:rsidR="00324235" w:rsidRPr="006A52A5" w:rsidRDefault="009D2A82" w:rsidP="006A52A5">
      <w:pPr>
        <w:rPr>
          <w:rFonts w:cstheme="minorHAnsi"/>
        </w:rPr>
      </w:pPr>
      <w:r w:rsidRPr="006A52A5">
        <w:rPr>
          <w:rFonts w:cstheme="minorHAnsi"/>
        </w:rPr>
        <w:t xml:space="preserve">3.5 </w:t>
      </w:r>
      <w:r w:rsidR="00324235" w:rsidRPr="006A52A5">
        <w:rPr>
          <w:rFonts w:cstheme="minorHAnsi"/>
        </w:rPr>
        <w:t>Uchwały rady pedagogicznej są podejmowane zwykłą większością głosów poprzez  głosowanie tajne (w sprawach mogących naruszyć dobra osobiste) lub jawne (pozostałe sprawy), w obecności co najmniej połowy jej członków,</w:t>
      </w:r>
    </w:p>
    <w:p w14:paraId="45B520E5" w14:textId="42E3310A" w:rsidR="00324235" w:rsidRPr="006A52A5" w:rsidRDefault="009D2A82" w:rsidP="006A52A5">
      <w:pPr>
        <w:rPr>
          <w:rFonts w:cstheme="minorHAnsi"/>
        </w:rPr>
      </w:pPr>
      <w:r w:rsidRPr="006A52A5">
        <w:rPr>
          <w:rFonts w:cstheme="minorHAnsi"/>
        </w:rPr>
        <w:lastRenderedPageBreak/>
        <w:t xml:space="preserve">1)  </w:t>
      </w:r>
      <w:r w:rsidR="00324235" w:rsidRPr="006A52A5">
        <w:rPr>
          <w:rFonts w:cstheme="minorHAnsi"/>
        </w:rPr>
        <w:t>Rada pedagogiczna przygotowuje projekt statutu przedszkola lub jego zmian. Zatwierdza go stosowną uchwałą,</w:t>
      </w:r>
    </w:p>
    <w:p w14:paraId="50BBC423" w14:textId="0BC08FE2" w:rsidR="004C0289" w:rsidRPr="006A52A5" w:rsidRDefault="009D2A82" w:rsidP="006A52A5">
      <w:pPr>
        <w:rPr>
          <w:rFonts w:cstheme="minorHAnsi"/>
        </w:rPr>
      </w:pPr>
      <w:r w:rsidRPr="006A52A5">
        <w:rPr>
          <w:rFonts w:cstheme="minorHAnsi"/>
        </w:rPr>
        <w:t xml:space="preserve">2) </w:t>
      </w:r>
      <w:r w:rsidR="00324235" w:rsidRPr="006A52A5">
        <w:rPr>
          <w:rFonts w:cstheme="minorHAnsi"/>
        </w:rPr>
        <w:t>Dyrektor wstrzymuje wykonanie uchwał niezgodnych z przepisami prawa zgodnie z  procedurą przewidzianą przez ustawę - Prawo oświatowe,</w:t>
      </w:r>
    </w:p>
    <w:p w14:paraId="4E604F7A" w14:textId="2B28291D" w:rsidR="00324235" w:rsidRPr="006A52A5" w:rsidRDefault="009D2A82" w:rsidP="006A52A5">
      <w:pPr>
        <w:rPr>
          <w:rFonts w:cstheme="minorHAnsi"/>
        </w:rPr>
      </w:pPr>
      <w:r w:rsidRPr="006A52A5">
        <w:rPr>
          <w:rFonts w:cstheme="minorHAnsi"/>
        </w:rPr>
        <w:t xml:space="preserve">3) </w:t>
      </w:r>
      <w:r w:rsidR="004C0289" w:rsidRPr="006A52A5">
        <w:rPr>
          <w:rFonts w:cstheme="minorHAnsi"/>
        </w:rPr>
        <w:t>Z</w:t>
      </w:r>
      <w:r w:rsidR="00324235" w:rsidRPr="006A52A5">
        <w:rPr>
          <w:rFonts w:cstheme="minorHAnsi"/>
        </w:rPr>
        <w:t>ebrania rady pedagogicznej są protokołowane</w:t>
      </w:r>
      <w:r w:rsidR="004C0289" w:rsidRPr="006A52A5">
        <w:rPr>
          <w:rFonts w:cstheme="minorHAnsi"/>
        </w:rPr>
        <w:t>. Protokół z każdego posiedzenia jest sporządzony w formie elektronicznej w terminie 7 dni,</w:t>
      </w:r>
    </w:p>
    <w:p w14:paraId="5FD5D036" w14:textId="7CC53BC1" w:rsidR="00EF75DA" w:rsidRPr="006A52A5" w:rsidRDefault="009D2A82" w:rsidP="006A52A5">
      <w:pPr>
        <w:rPr>
          <w:rFonts w:cstheme="minorHAnsi"/>
        </w:rPr>
      </w:pPr>
      <w:r w:rsidRPr="006A52A5">
        <w:rPr>
          <w:rFonts w:cstheme="minorHAnsi"/>
        </w:rPr>
        <w:t xml:space="preserve">3.5 </w:t>
      </w:r>
      <w:r w:rsidR="00EF75DA" w:rsidRPr="006A52A5">
        <w:rPr>
          <w:rFonts w:cstheme="minorHAnsi"/>
        </w:rPr>
        <w:t>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w:t>
      </w:r>
    </w:p>
    <w:p w14:paraId="28A1A01B" w14:textId="77777777" w:rsidR="00324235" w:rsidRPr="006A52A5" w:rsidRDefault="00324235" w:rsidP="006A52A5">
      <w:pPr>
        <w:pStyle w:val="Bezodstpw"/>
        <w:spacing w:line="276" w:lineRule="auto"/>
        <w:ind w:left="708"/>
        <w:rPr>
          <w:rFonts w:cstheme="minorHAnsi"/>
        </w:rPr>
      </w:pPr>
    </w:p>
    <w:p w14:paraId="0700C006" w14:textId="07560EF4" w:rsidR="00536D73" w:rsidRPr="006A52A5" w:rsidRDefault="009D2A82" w:rsidP="006A52A5">
      <w:pPr>
        <w:rPr>
          <w:rFonts w:cstheme="minorHAnsi"/>
        </w:rPr>
      </w:pPr>
      <w:r w:rsidRPr="006A52A5">
        <w:rPr>
          <w:rFonts w:cstheme="minorHAnsi"/>
        </w:rPr>
        <w:t xml:space="preserve">4. </w:t>
      </w:r>
      <w:r w:rsidR="00536D73" w:rsidRPr="006A52A5">
        <w:rPr>
          <w:rFonts w:cstheme="minorHAnsi"/>
        </w:rPr>
        <w:t>Rada R</w:t>
      </w:r>
      <w:r w:rsidR="00324235" w:rsidRPr="006A52A5">
        <w:rPr>
          <w:rFonts w:cstheme="minorHAnsi"/>
        </w:rPr>
        <w:t>odziców:</w:t>
      </w:r>
    </w:p>
    <w:p w14:paraId="42D34DD1" w14:textId="24243EF4" w:rsidR="00324235" w:rsidRPr="006A52A5" w:rsidRDefault="009D2A82" w:rsidP="006A52A5">
      <w:pPr>
        <w:rPr>
          <w:rFonts w:cstheme="minorHAnsi"/>
        </w:rPr>
      </w:pPr>
      <w:r w:rsidRPr="006A52A5">
        <w:rPr>
          <w:rFonts w:cstheme="minorHAnsi"/>
        </w:rPr>
        <w:t xml:space="preserve">1) </w:t>
      </w:r>
      <w:r w:rsidR="00324235" w:rsidRPr="006A52A5">
        <w:rPr>
          <w:rFonts w:cstheme="minorHAnsi"/>
        </w:rPr>
        <w:t>W Przedszkolu działa Rada Rodziców. Zadaniem jej jest wspieranie statutowej działalności przedszkola. W skład RR wchodzi jeden przedstawiciel z każdej Rady Oddziałowej,</w:t>
      </w:r>
    </w:p>
    <w:p w14:paraId="3F5D2823" w14:textId="48DF940D" w:rsidR="00324235" w:rsidRPr="006A52A5" w:rsidRDefault="009D2A82" w:rsidP="006A52A5">
      <w:pPr>
        <w:rPr>
          <w:rFonts w:cstheme="minorHAnsi"/>
        </w:rPr>
      </w:pPr>
      <w:r w:rsidRPr="006A52A5">
        <w:rPr>
          <w:rFonts w:cstheme="minorHAnsi"/>
        </w:rPr>
        <w:t xml:space="preserve">2) </w:t>
      </w:r>
      <w:r w:rsidR="00324235" w:rsidRPr="006A52A5">
        <w:rPr>
          <w:rFonts w:cstheme="minorHAnsi"/>
        </w:rPr>
        <w:t>Zasady tworzenia, uprawnień oraz działania Rady Rodziców określa regulamin RR,</w:t>
      </w:r>
    </w:p>
    <w:p w14:paraId="73D99F0D" w14:textId="1681D6F1" w:rsidR="00324235" w:rsidRPr="006A52A5" w:rsidRDefault="009D2A82" w:rsidP="006A52A5">
      <w:pPr>
        <w:rPr>
          <w:rFonts w:cstheme="minorHAnsi"/>
        </w:rPr>
      </w:pPr>
      <w:r w:rsidRPr="006A52A5">
        <w:rPr>
          <w:rFonts w:cstheme="minorHAnsi"/>
        </w:rPr>
        <w:t xml:space="preserve">3) </w:t>
      </w:r>
      <w:r w:rsidR="00324235" w:rsidRPr="006A52A5">
        <w:rPr>
          <w:rFonts w:cstheme="minorHAnsi"/>
        </w:rPr>
        <w:t>Wybory do Rady Rodziców:</w:t>
      </w:r>
    </w:p>
    <w:p w14:paraId="7EB7BBD7" w14:textId="4E92CEF2" w:rsidR="00324235" w:rsidRPr="006A52A5" w:rsidRDefault="006C75E7" w:rsidP="006A52A5">
      <w:pPr>
        <w:rPr>
          <w:rFonts w:cstheme="minorHAnsi"/>
        </w:rPr>
      </w:pPr>
      <w:r>
        <w:rPr>
          <w:rFonts w:cstheme="minorHAnsi"/>
        </w:rPr>
        <w:t xml:space="preserve">a) </w:t>
      </w:r>
      <w:r w:rsidR="00324235" w:rsidRPr="006A52A5">
        <w:rPr>
          <w:rFonts w:cstheme="minorHAnsi"/>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14:paraId="69AE2CB3" w14:textId="75C4FCD0" w:rsidR="00324235" w:rsidRPr="006A52A5" w:rsidRDefault="006C75E7" w:rsidP="006A52A5">
      <w:pPr>
        <w:rPr>
          <w:rFonts w:cstheme="minorHAnsi"/>
        </w:rPr>
      </w:pPr>
      <w:r>
        <w:rPr>
          <w:rFonts w:cstheme="minorHAnsi"/>
        </w:rPr>
        <w:t>b)</w:t>
      </w:r>
      <w:r w:rsidR="009D2A82" w:rsidRPr="006A52A5">
        <w:rPr>
          <w:rFonts w:cstheme="minorHAnsi"/>
        </w:rPr>
        <w:t xml:space="preserve"> </w:t>
      </w:r>
      <w:r w:rsidR="00324235" w:rsidRPr="006A52A5">
        <w:rPr>
          <w:rFonts w:cstheme="minorHAnsi"/>
        </w:rPr>
        <w:t>do udziału w wyborach do trójki klasowej są uprawnieni rodzice dzieci danego oddziału. Jedno dziecko może być reprezentowane w wyborach tylko przez jednego rodzica,</w:t>
      </w:r>
    </w:p>
    <w:p w14:paraId="59F5CA22" w14:textId="0FB65D5C" w:rsidR="00324235" w:rsidRPr="006A52A5" w:rsidRDefault="006C75E7" w:rsidP="006A52A5">
      <w:pPr>
        <w:rPr>
          <w:rFonts w:cstheme="minorHAnsi"/>
        </w:rPr>
      </w:pPr>
      <w:r>
        <w:rPr>
          <w:rFonts w:cstheme="minorHAnsi"/>
        </w:rPr>
        <w:t>c)</w:t>
      </w:r>
      <w:r w:rsidR="009D2A82" w:rsidRPr="006A52A5">
        <w:rPr>
          <w:rFonts w:cstheme="minorHAnsi"/>
        </w:rPr>
        <w:t xml:space="preserve"> </w:t>
      </w:r>
      <w:r w:rsidR="00324235" w:rsidRPr="006A52A5">
        <w:rPr>
          <w:rFonts w:cstheme="minorHAnsi"/>
        </w:rPr>
        <w:t>wybory do trójek klasowych przeprowadza komisja skrutacyjna</w:t>
      </w:r>
      <w:r w:rsidR="009D2A82" w:rsidRPr="006A52A5">
        <w:rPr>
          <w:rFonts w:cstheme="minorHAnsi"/>
        </w:rPr>
        <w:t xml:space="preserve"> wybrana</w:t>
      </w:r>
      <w:r w:rsidR="00324235" w:rsidRPr="006A52A5">
        <w:rPr>
          <w:rFonts w:cstheme="minorHAnsi"/>
        </w:rPr>
        <w:t xml:space="preserve"> w głosowaniu jawnym  spośród uczestników zebrania. Do komisji nie mogą wchodzić osoby kandydujące do trójki klasowej,</w:t>
      </w:r>
    </w:p>
    <w:p w14:paraId="455864E6" w14:textId="338D879E" w:rsidR="00324235" w:rsidRPr="006A52A5" w:rsidRDefault="006C75E7" w:rsidP="006A52A5">
      <w:pPr>
        <w:rPr>
          <w:rFonts w:cstheme="minorHAnsi"/>
        </w:rPr>
      </w:pPr>
      <w:r>
        <w:rPr>
          <w:rFonts w:cstheme="minorHAnsi"/>
        </w:rPr>
        <w:t xml:space="preserve">d) </w:t>
      </w:r>
      <w:r w:rsidR="00324235" w:rsidRPr="006A52A5">
        <w:rPr>
          <w:rFonts w:cstheme="minorHAnsi"/>
        </w:rPr>
        <w:t>wybory odbywają się w głosowaniu tajnym, na zasadach ustalonych przez rodziców uczestniczących w zebraniu. Jeżeli trzecia i kolejne osoby uzyskają tę sama liczbę głosów, głosowanie na te osoby zostaje powtórzone,</w:t>
      </w:r>
    </w:p>
    <w:p w14:paraId="6B23B0A1" w14:textId="0D3884E1" w:rsidR="00324235" w:rsidRPr="006A52A5" w:rsidRDefault="006C75E7" w:rsidP="006A52A5">
      <w:pPr>
        <w:rPr>
          <w:rFonts w:cstheme="minorHAnsi"/>
        </w:rPr>
      </w:pPr>
      <w:r>
        <w:rPr>
          <w:rFonts w:cstheme="minorHAnsi"/>
        </w:rPr>
        <w:t>e)</w:t>
      </w:r>
      <w:r w:rsidR="009D2A82" w:rsidRPr="006A52A5">
        <w:rPr>
          <w:rFonts w:cstheme="minorHAnsi"/>
        </w:rPr>
        <w:t xml:space="preserve"> </w:t>
      </w:r>
      <w:r w:rsidR="00324235" w:rsidRPr="006A52A5">
        <w:rPr>
          <w:rFonts w:cstheme="minorHAnsi"/>
        </w:rPr>
        <w:t>trójka klasowa wybiera spośród siebie 1 osobę, która wchodzi w skład Rady Rodziców,</w:t>
      </w:r>
    </w:p>
    <w:p w14:paraId="533C11F7" w14:textId="39475151" w:rsidR="00324235" w:rsidRPr="006A52A5" w:rsidRDefault="006C75E7" w:rsidP="006A52A5">
      <w:pPr>
        <w:rPr>
          <w:rFonts w:cstheme="minorHAnsi"/>
        </w:rPr>
      </w:pPr>
      <w:r>
        <w:rPr>
          <w:rFonts w:cstheme="minorHAnsi"/>
        </w:rPr>
        <w:t xml:space="preserve">f) </w:t>
      </w:r>
      <w:r w:rsidR="00324235" w:rsidRPr="006A52A5">
        <w:rPr>
          <w:rFonts w:cstheme="minorHAnsi"/>
        </w:rPr>
        <w:t>jeżeli w ciągu roku szkolnego ze składu Rady Rodziców odejdzie przedstawiciel danego oddziału w przedszkolu, zarządza się wybory uzupełniające w tym oddziale,</w:t>
      </w:r>
    </w:p>
    <w:p w14:paraId="428A05C6" w14:textId="0596C78D" w:rsidR="00324235" w:rsidRPr="006A52A5" w:rsidRDefault="006C75E7" w:rsidP="006A52A5">
      <w:pPr>
        <w:rPr>
          <w:rFonts w:cstheme="minorHAnsi"/>
        </w:rPr>
      </w:pPr>
      <w:r>
        <w:rPr>
          <w:rFonts w:cstheme="minorHAnsi"/>
        </w:rPr>
        <w:t>g)</w:t>
      </w:r>
      <w:r w:rsidR="009D2A82" w:rsidRPr="006A52A5">
        <w:rPr>
          <w:rFonts w:cstheme="minorHAnsi"/>
        </w:rPr>
        <w:t xml:space="preserve"> </w:t>
      </w:r>
      <w:r w:rsidR="00324235" w:rsidRPr="006A52A5">
        <w:rPr>
          <w:rFonts w:cstheme="minorHAnsi"/>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14:paraId="29582A82" w14:textId="218255A4" w:rsidR="00324235" w:rsidRPr="006A52A5" w:rsidRDefault="00324235" w:rsidP="006A52A5">
      <w:pPr>
        <w:rPr>
          <w:rFonts w:cstheme="minorHAnsi"/>
        </w:rPr>
      </w:pPr>
      <w:r w:rsidRPr="006A52A5">
        <w:rPr>
          <w:rFonts w:cstheme="minorHAnsi"/>
        </w:rPr>
        <w:lastRenderedPageBreak/>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2051D648" w14:textId="10CEC92F" w:rsidR="00324235" w:rsidRPr="006A52A5" w:rsidRDefault="006D0435" w:rsidP="006A52A5">
      <w:pPr>
        <w:rPr>
          <w:rFonts w:cstheme="minorHAnsi"/>
        </w:rPr>
      </w:pPr>
      <w:r w:rsidRPr="006A52A5">
        <w:rPr>
          <w:rFonts w:cstheme="minorHAnsi"/>
        </w:rPr>
        <w:t xml:space="preserve">5. </w:t>
      </w:r>
      <w:r w:rsidR="00324235" w:rsidRPr="006A52A5">
        <w:rPr>
          <w:rFonts w:cstheme="minorHAnsi"/>
        </w:rPr>
        <w:t>Zasady współdziałania między organami przedszkola:</w:t>
      </w:r>
    </w:p>
    <w:p w14:paraId="648EA69E" w14:textId="2CB7D6BB" w:rsidR="00324235" w:rsidRPr="006A52A5" w:rsidRDefault="006D0435" w:rsidP="006A52A5">
      <w:pPr>
        <w:rPr>
          <w:rFonts w:cstheme="minorHAnsi"/>
        </w:rPr>
      </w:pPr>
      <w:r w:rsidRPr="006A52A5">
        <w:rPr>
          <w:rFonts w:cstheme="minorHAnsi"/>
        </w:rPr>
        <w:t xml:space="preserve">1) </w:t>
      </w:r>
      <w:r w:rsidR="00324235" w:rsidRPr="006A52A5">
        <w:rPr>
          <w:rFonts w:cstheme="minorHAnsi"/>
        </w:rPr>
        <w:t>Wspólne spotkania Rady Rodziców, Rady Pedagogicznej i Dyrektora organizuje się w sprawach:</w:t>
      </w:r>
    </w:p>
    <w:p w14:paraId="4F9ADE61" w14:textId="30476823" w:rsidR="00324235" w:rsidRPr="006A52A5" w:rsidRDefault="006D0435" w:rsidP="006A52A5">
      <w:pPr>
        <w:rPr>
          <w:rFonts w:cstheme="minorHAnsi"/>
        </w:rPr>
      </w:pPr>
      <w:r w:rsidRPr="006A52A5">
        <w:rPr>
          <w:rFonts w:cstheme="minorHAnsi"/>
        </w:rPr>
        <w:t xml:space="preserve">a) </w:t>
      </w:r>
      <w:r w:rsidR="00324235" w:rsidRPr="006A52A5">
        <w:rPr>
          <w:rFonts w:cstheme="minorHAnsi"/>
        </w:rPr>
        <w:t>uzgodnienia współpracy w realizacji zadań rocznego planu pracy,</w:t>
      </w:r>
    </w:p>
    <w:p w14:paraId="0352070F" w14:textId="1774300E" w:rsidR="00324235" w:rsidRPr="006A52A5" w:rsidRDefault="006D0435" w:rsidP="006A52A5">
      <w:pPr>
        <w:rPr>
          <w:rFonts w:cstheme="minorHAnsi"/>
        </w:rPr>
      </w:pPr>
      <w:r w:rsidRPr="006A52A5">
        <w:rPr>
          <w:rFonts w:cstheme="minorHAnsi"/>
        </w:rPr>
        <w:t xml:space="preserve">b) </w:t>
      </w:r>
      <w:r w:rsidR="00324235" w:rsidRPr="006A52A5">
        <w:rPr>
          <w:rFonts w:cstheme="minorHAnsi"/>
        </w:rPr>
        <w:t>współpracy w organizacji imprez i wycieczek,</w:t>
      </w:r>
    </w:p>
    <w:p w14:paraId="7CE5796D" w14:textId="045C8956" w:rsidR="00324235" w:rsidRPr="006A52A5" w:rsidRDefault="006D0435" w:rsidP="006A52A5">
      <w:pPr>
        <w:rPr>
          <w:rFonts w:cstheme="minorHAnsi"/>
        </w:rPr>
      </w:pPr>
      <w:r w:rsidRPr="006A52A5">
        <w:rPr>
          <w:rFonts w:cstheme="minorHAnsi"/>
        </w:rPr>
        <w:t xml:space="preserve">c) </w:t>
      </w:r>
      <w:r w:rsidR="00324235" w:rsidRPr="006A52A5">
        <w:rPr>
          <w:rFonts w:cstheme="minorHAnsi"/>
        </w:rPr>
        <w:t>uzgadniania stanowiska w sprawach zgłaszanych przez rodziców dzieci uczęszczających do przedszkola, a dotyczących różnych zagadnień z życia przedszkola;</w:t>
      </w:r>
    </w:p>
    <w:p w14:paraId="0A704689" w14:textId="7241203D" w:rsidR="00324235" w:rsidRPr="006A52A5" w:rsidRDefault="006D0435" w:rsidP="006A52A5">
      <w:pPr>
        <w:rPr>
          <w:rFonts w:cstheme="minorHAnsi"/>
        </w:rPr>
      </w:pPr>
      <w:r w:rsidRPr="006A52A5">
        <w:rPr>
          <w:rFonts w:cstheme="minorHAnsi"/>
        </w:rPr>
        <w:t xml:space="preserve">2) </w:t>
      </w:r>
      <w:r w:rsidR="00324235" w:rsidRPr="006A52A5">
        <w:rPr>
          <w:rFonts w:cstheme="minorHAnsi"/>
        </w:rPr>
        <w:t>Sposób rozwiązywania sporów między organami:</w:t>
      </w:r>
    </w:p>
    <w:p w14:paraId="104EAA99" w14:textId="38772D1E" w:rsidR="00324235" w:rsidRPr="006A52A5" w:rsidRDefault="006D0435" w:rsidP="006A52A5">
      <w:pPr>
        <w:rPr>
          <w:rFonts w:cstheme="minorHAnsi"/>
        </w:rPr>
      </w:pPr>
      <w:r w:rsidRPr="006A52A5">
        <w:rPr>
          <w:rFonts w:cstheme="minorHAnsi"/>
        </w:rPr>
        <w:t xml:space="preserve">a) </w:t>
      </w:r>
      <w:r w:rsidR="00324235" w:rsidRPr="006A52A5">
        <w:rPr>
          <w:rFonts w:cstheme="minorHAnsi"/>
        </w:rPr>
        <w:t>organy przedszkola działają w ramach obowiązującego prawa,</w:t>
      </w:r>
    </w:p>
    <w:p w14:paraId="34F3653B" w14:textId="2F0302AD" w:rsidR="00324235" w:rsidRPr="006A52A5" w:rsidRDefault="006D0435" w:rsidP="006A52A5">
      <w:pPr>
        <w:rPr>
          <w:rFonts w:cstheme="minorHAnsi"/>
        </w:rPr>
      </w:pPr>
      <w:r w:rsidRPr="006A52A5">
        <w:rPr>
          <w:rFonts w:cstheme="minorHAnsi"/>
        </w:rPr>
        <w:t xml:space="preserve">b) </w:t>
      </w:r>
      <w:r w:rsidR="00324235" w:rsidRPr="006A52A5">
        <w:rPr>
          <w:rFonts w:cstheme="minorHAnsi"/>
        </w:rPr>
        <w:t>podstawową zasadą jest ugodowe rozwiązywanie konfliktów,</w:t>
      </w:r>
    </w:p>
    <w:p w14:paraId="787F645E" w14:textId="1106470D" w:rsidR="00324235" w:rsidRPr="006A52A5" w:rsidRDefault="006D0435" w:rsidP="006A52A5">
      <w:pPr>
        <w:rPr>
          <w:rFonts w:cstheme="minorHAnsi"/>
        </w:rPr>
      </w:pPr>
      <w:r w:rsidRPr="006A52A5">
        <w:rPr>
          <w:rFonts w:cstheme="minorHAnsi"/>
        </w:rPr>
        <w:t xml:space="preserve">c) </w:t>
      </w:r>
      <w:r w:rsidR="00324235" w:rsidRPr="006A52A5">
        <w:rPr>
          <w:rFonts w:cstheme="minorHAnsi"/>
        </w:rPr>
        <w:t>rozwiązanie ustala się na drodze negocjacji pomiędzy stronami,</w:t>
      </w:r>
    </w:p>
    <w:p w14:paraId="4A3A657B" w14:textId="56AEB7CC" w:rsidR="00324235" w:rsidRPr="006A52A5" w:rsidRDefault="006D0435" w:rsidP="006A52A5">
      <w:pPr>
        <w:rPr>
          <w:rFonts w:cstheme="minorHAnsi"/>
        </w:rPr>
      </w:pPr>
      <w:r w:rsidRPr="006A52A5">
        <w:rPr>
          <w:rFonts w:cstheme="minorHAnsi"/>
        </w:rPr>
        <w:t xml:space="preserve">d) </w:t>
      </w:r>
      <w:r w:rsidR="00324235" w:rsidRPr="006A52A5">
        <w:rPr>
          <w:rFonts w:cstheme="minorHAnsi"/>
        </w:rPr>
        <w:t>sprawy sporne ostatecznie rozstrzyga dyrektor przedszkola;</w:t>
      </w:r>
    </w:p>
    <w:p w14:paraId="3D53F8EC" w14:textId="2BDF91FE" w:rsidR="00324235" w:rsidRPr="006A52A5" w:rsidRDefault="006D0435" w:rsidP="006A52A5">
      <w:pPr>
        <w:rPr>
          <w:rFonts w:cstheme="minorHAnsi"/>
        </w:rPr>
      </w:pPr>
      <w:r w:rsidRPr="006A52A5">
        <w:rPr>
          <w:rFonts w:cstheme="minorHAnsi"/>
        </w:rPr>
        <w:t xml:space="preserve">3) </w:t>
      </w:r>
      <w:r w:rsidR="00324235" w:rsidRPr="006A52A5">
        <w:rPr>
          <w:rFonts w:cstheme="minorHAnsi"/>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59815C63" w14:textId="08239C69" w:rsidR="00324235" w:rsidRPr="006A52A5" w:rsidRDefault="006D0435" w:rsidP="006A52A5">
      <w:pPr>
        <w:rPr>
          <w:rFonts w:cstheme="minorHAnsi"/>
        </w:rPr>
      </w:pPr>
      <w:r w:rsidRPr="006A52A5">
        <w:rPr>
          <w:rFonts w:cstheme="minorHAnsi"/>
        </w:rPr>
        <w:t xml:space="preserve">4) </w:t>
      </w:r>
      <w:r w:rsidR="00324235" w:rsidRPr="006A52A5">
        <w:rPr>
          <w:rFonts w:cstheme="minorHAnsi"/>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52C215F5" w14:textId="61326DA4" w:rsidR="00324235" w:rsidRPr="006A52A5" w:rsidRDefault="006D0435" w:rsidP="006A52A5">
      <w:pPr>
        <w:rPr>
          <w:rFonts w:cstheme="minorHAnsi"/>
        </w:rPr>
      </w:pPr>
      <w:r w:rsidRPr="006A52A5">
        <w:rPr>
          <w:rFonts w:cstheme="minorHAnsi"/>
        </w:rPr>
        <w:t xml:space="preserve">5) </w:t>
      </w:r>
      <w:r w:rsidR="00324235" w:rsidRPr="006A52A5">
        <w:rPr>
          <w:rFonts w:cstheme="minorHAnsi"/>
        </w:rPr>
        <w:t>Każda decyzja o rozstrzyganiu sporu winna być zaprotokołowana i podpisana przez członków zespołu orzekającego. Protokół sporządza osoba wskazana przez przewodniczącego zespołu;</w:t>
      </w:r>
    </w:p>
    <w:p w14:paraId="7AD14998" w14:textId="4C7BCC39" w:rsidR="00324235" w:rsidRPr="006A52A5" w:rsidRDefault="006D0435" w:rsidP="006A52A5">
      <w:pPr>
        <w:rPr>
          <w:rFonts w:cstheme="minorHAnsi"/>
        </w:rPr>
      </w:pPr>
      <w:r w:rsidRPr="006A52A5">
        <w:rPr>
          <w:rFonts w:cstheme="minorHAnsi"/>
        </w:rPr>
        <w:t xml:space="preserve">6) </w:t>
      </w:r>
      <w:r w:rsidR="00324235" w:rsidRPr="006A52A5">
        <w:rPr>
          <w:rFonts w:cstheme="minorHAnsi"/>
        </w:rPr>
        <w:t>Rodzice i nauczyciele współdziałają ze sobą w s</w:t>
      </w:r>
      <w:r w:rsidRPr="006A52A5">
        <w:rPr>
          <w:rFonts w:cstheme="minorHAnsi"/>
        </w:rPr>
        <w:t>prawach wychowania</w:t>
      </w:r>
      <w:r w:rsidR="00324235" w:rsidRPr="006A52A5">
        <w:rPr>
          <w:rFonts w:cstheme="minorHAnsi"/>
        </w:rPr>
        <w:t xml:space="preserve"> i kształcenia dzieci uwzględniając prawo rodziców do:</w:t>
      </w:r>
    </w:p>
    <w:p w14:paraId="4A013425" w14:textId="3BC40C46" w:rsidR="00324235" w:rsidRPr="006A52A5" w:rsidRDefault="006D0435" w:rsidP="006A52A5">
      <w:pPr>
        <w:rPr>
          <w:rFonts w:cstheme="minorHAnsi"/>
        </w:rPr>
      </w:pPr>
      <w:r w:rsidRPr="006A52A5">
        <w:rPr>
          <w:rFonts w:cstheme="minorHAnsi"/>
        </w:rPr>
        <w:t xml:space="preserve">a) </w:t>
      </w:r>
      <w:r w:rsidR="00324235" w:rsidRPr="006A52A5">
        <w:rPr>
          <w:rFonts w:cstheme="minorHAnsi"/>
        </w:rPr>
        <w:t>znajomości zadań wynikających z realizowanej podstawy programowej wychowania przedszkolnego, programu  w przedszkolu, rocznego planu pracy przedszkola i planów pracy w danym oddziale,</w:t>
      </w:r>
    </w:p>
    <w:p w14:paraId="2B3A46E2" w14:textId="55499D6A" w:rsidR="00324235" w:rsidRPr="006A52A5" w:rsidRDefault="006D0435" w:rsidP="006A52A5">
      <w:pPr>
        <w:rPr>
          <w:rFonts w:cstheme="minorHAnsi"/>
        </w:rPr>
      </w:pPr>
      <w:r w:rsidRPr="006A52A5">
        <w:rPr>
          <w:rFonts w:cstheme="minorHAnsi"/>
        </w:rPr>
        <w:lastRenderedPageBreak/>
        <w:t xml:space="preserve">b) </w:t>
      </w:r>
      <w:r w:rsidR="00324235" w:rsidRPr="006A52A5">
        <w:rPr>
          <w:rFonts w:cstheme="minorHAnsi"/>
        </w:rPr>
        <w:t>uzyskiwania rzetelnych informacji na temat swojego dziecka, jego zachowania i rozwoju, osiąganych sukcesów i ewentualnych trudności,</w:t>
      </w:r>
    </w:p>
    <w:p w14:paraId="75BE24F7" w14:textId="27A0F707" w:rsidR="00324235" w:rsidRPr="006A52A5" w:rsidRDefault="006D0435" w:rsidP="006A52A5">
      <w:pPr>
        <w:rPr>
          <w:rFonts w:cstheme="minorHAnsi"/>
        </w:rPr>
      </w:pPr>
      <w:r w:rsidRPr="006A52A5">
        <w:rPr>
          <w:rFonts w:cstheme="minorHAnsi"/>
        </w:rPr>
        <w:t xml:space="preserve">c) </w:t>
      </w:r>
      <w:r w:rsidR="00324235" w:rsidRPr="006A52A5">
        <w:rPr>
          <w:rFonts w:cstheme="minorHAnsi"/>
        </w:rPr>
        <w:t>wyrażania i przekazywania organom przedszkola i organom sprawującym nadzór własnych opinii i wniosków na temat pracy przedszkola.</w:t>
      </w:r>
    </w:p>
    <w:p w14:paraId="1A9D01E8" w14:textId="4234BB19" w:rsidR="00324235" w:rsidRPr="006A52A5" w:rsidRDefault="006D0435" w:rsidP="006A52A5">
      <w:pPr>
        <w:rPr>
          <w:rFonts w:cstheme="minorHAnsi"/>
        </w:rPr>
      </w:pPr>
      <w:r w:rsidRPr="006A52A5">
        <w:rPr>
          <w:rFonts w:cstheme="minorHAnsi"/>
        </w:rPr>
        <w:t xml:space="preserve">7) </w:t>
      </w:r>
      <w:r w:rsidR="00324235" w:rsidRPr="006A52A5">
        <w:rPr>
          <w:rFonts w:cstheme="minorHAnsi"/>
        </w:rPr>
        <w:t>Rodzice dzieci 6-letnich podlegających obowiązkowi rocznego przygotowania przedszkolnego są obowiązani do:</w:t>
      </w:r>
    </w:p>
    <w:p w14:paraId="145EE399" w14:textId="7BE1C399" w:rsidR="00324235" w:rsidRPr="006A52A5" w:rsidRDefault="006D0435" w:rsidP="006A52A5">
      <w:pPr>
        <w:rPr>
          <w:rFonts w:cstheme="minorHAnsi"/>
        </w:rPr>
      </w:pPr>
      <w:r w:rsidRPr="006A52A5">
        <w:rPr>
          <w:rFonts w:cstheme="minorHAnsi"/>
        </w:rPr>
        <w:t xml:space="preserve">a) </w:t>
      </w:r>
      <w:r w:rsidR="00324235" w:rsidRPr="006A52A5">
        <w:rPr>
          <w:rFonts w:cstheme="minorHAnsi"/>
        </w:rPr>
        <w:t>dopełnienia czynności związanych ze zgłoszeniem dziecka do przedszkola, oddziału przedszkolnego w szkole podstawowej lub innej formy wychowania przedszkolnego,</w:t>
      </w:r>
    </w:p>
    <w:p w14:paraId="174E0E8B" w14:textId="7CADE243" w:rsidR="00324235" w:rsidRPr="006A52A5" w:rsidRDefault="006D0435" w:rsidP="006A52A5">
      <w:pPr>
        <w:rPr>
          <w:rFonts w:cstheme="minorHAnsi"/>
        </w:rPr>
      </w:pPr>
      <w:r w:rsidRPr="006A52A5">
        <w:rPr>
          <w:rFonts w:cstheme="minorHAnsi"/>
        </w:rPr>
        <w:t xml:space="preserve">b) </w:t>
      </w:r>
      <w:r w:rsidR="00324235" w:rsidRPr="006A52A5">
        <w:rPr>
          <w:rFonts w:cstheme="minorHAnsi"/>
        </w:rPr>
        <w:t>zapewnienia regularnego uczęszczania dziecka na zajęcia,</w:t>
      </w:r>
    </w:p>
    <w:p w14:paraId="532AFB89" w14:textId="32BD97BD" w:rsidR="00324235" w:rsidRPr="006A52A5" w:rsidRDefault="006D0435" w:rsidP="006A52A5">
      <w:pPr>
        <w:rPr>
          <w:rFonts w:cstheme="minorHAnsi"/>
        </w:rPr>
      </w:pPr>
      <w:r w:rsidRPr="006A52A5">
        <w:rPr>
          <w:rFonts w:cstheme="minorHAnsi"/>
        </w:rPr>
        <w:t xml:space="preserve">c) </w:t>
      </w:r>
      <w:r w:rsidR="00324235" w:rsidRPr="006A52A5">
        <w:rPr>
          <w:rFonts w:cstheme="minorHAnsi"/>
        </w:rPr>
        <w:t xml:space="preserve">informowania, w terminie do dnia 30 września, dyrektora szkoły podstawowej, w obwodzie której dziecko mieszka, o realizacji tego obowiązku spełnianego za granicą lub przy przedstawicielstwie dyplomatycznym innego państwa </w:t>
      </w:r>
      <w:r w:rsidRPr="006A52A5">
        <w:rPr>
          <w:rFonts w:cstheme="minorHAnsi"/>
        </w:rPr>
        <w:t xml:space="preserve"> </w:t>
      </w:r>
      <w:r w:rsidR="00324235" w:rsidRPr="006A52A5">
        <w:rPr>
          <w:rFonts w:cstheme="minorHAnsi"/>
        </w:rPr>
        <w:t>w Polsce,</w:t>
      </w:r>
      <w:r w:rsidRPr="006A52A5">
        <w:rPr>
          <w:rFonts w:cstheme="minorHAnsi"/>
        </w:rPr>
        <w:t xml:space="preserve"> </w:t>
      </w:r>
      <w:r w:rsidR="00324235" w:rsidRPr="006A52A5">
        <w:rPr>
          <w:rFonts w:cstheme="minorHAnsi"/>
        </w:rPr>
        <w:t>zapewnienia dziecku warunków nauki w przypadku dziecka realizującego obowiązek rocznego przygotowania przedszkolnego poza przedszkolem, oddziałem przedszkolnym w szkole podstawowej lub inną formą wychowania przedszkolnego;</w:t>
      </w:r>
    </w:p>
    <w:p w14:paraId="3300A225" w14:textId="4FFCB9C8" w:rsidR="00324235" w:rsidRPr="006A52A5" w:rsidRDefault="006D0435" w:rsidP="006A52A5">
      <w:pPr>
        <w:rPr>
          <w:rFonts w:cstheme="minorHAnsi"/>
        </w:rPr>
      </w:pPr>
      <w:r w:rsidRPr="006A52A5">
        <w:rPr>
          <w:rFonts w:cstheme="minorHAnsi"/>
        </w:rPr>
        <w:t xml:space="preserve">8) </w:t>
      </w:r>
      <w:r w:rsidR="00324235" w:rsidRPr="006A52A5">
        <w:rPr>
          <w:rFonts w:cstheme="minorHAnsi"/>
        </w:rPr>
        <w:t>Niespełnianie obowiązku, rocznego przygotowania przedszkolnego podlega egzekucji w trybie przepisów o postępowaniu egzekucyjnym w administracji;</w:t>
      </w:r>
    </w:p>
    <w:p w14:paraId="3A592415" w14:textId="01612070" w:rsidR="00324235" w:rsidRPr="006A52A5" w:rsidRDefault="006D0435" w:rsidP="006A52A5">
      <w:pPr>
        <w:rPr>
          <w:rFonts w:cstheme="minorHAnsi"/>
        </w:rPr>
      </w:pPr>
      <w:r w:rsidRPr="006A52A5">
        <w:rPr>
          <w:rFonts w:cstheme="minorHAnsi"/>
        </w:rPr>
        <w:t xml:space="preserve">9) </w:t>
      </w:r>
      <w:r w:rsidR="00324235" w:rsidRPr="006A52A5">
        <w:rPr>
          <w:rFonts w:cstheme="minorHAnsi"/>
        </w:rPr>
        <w:t>Przez niespełnienie obowiązku, rocznego przygotowania przedszkolnego należy rozumieć nieusprawiedliwioną nieobecność w okresie jednego miesiąca na co najmniej 50% dni zajęć w przedszkolu;</w:t>
      </w:r>
    </w:p>
    <w:p w14:paraId="08CA0DC7" w14:textId="44501C13" w:rsidR="00324235" w:rsidRPr="006A52A5" w:rsidRDefault="006D0435" w:rsidP="006A52A5">
      <w:pPr>
        <w:rPr>
          <w:rFonts w:cstheme="minorHAnsi"/>
        </w:rPr>
      </w:pPr>
      <w:r w:rsidRPr="006A52A5">
        <w:rPr>
          <w:rFonts w:cstheme="minorHAnsi"/>
        </w:rPr>
        <w:t xml:space="preserve">10) </w:t>
      </w:r>
      <w:r w:rsidR="00324235" w:rsidRPr="006A52A5">
        <w:rPr>
          <w:rFonts w:cstheme="minorHAnsi"/>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4A7F3E18" w14:textId="5E45AD2F" w:rsidR="00324235" w:rsidRPr="006A52A5" w:rsidRDefault="006D0435" w:rsidP="006A52A5">
      <w:pPr>
        <w:rPr>
          <w:rFonts w:cstheme="minorHAnsi"/>
        </w:rPr>
      </w:pPr>
      <w:r w:rsidRPr="006A52A5">
        <w:rPr>
          <w:rFonts w:cstheme="minorHAnsi"/>
        </w:rPr>
        <w:t xml:space="preserve">11) </w:t>
      </w:r>
      <w:r w:rsidR="00324235" w:rsidRPr="006A52A5">
        <w:rPr>
          <w:rFonts w:cstheme="minorHAnsi"/>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0E7DFE68" w14:textId="5CCFCBBB" w:rsidR="00324235" w:rsidRPr="006A52A5" w:rsidRDefault="006D0435" w:rsidP="006A52A5">
      <w:pPr>
        <w:rPr>
          <w:rFonts w:cstheme="minorHAnsi"/>
        </w:rPr>
      </w:pPr>
      <w:r w:rsidRPr="006A52A5">
        <w:rPr>
          <w:rFonts w:cstheme="minorHAnsi"/>
        </w:rPr>
        <w:t xml:space="preserve">12) </w:t>
      </w:r>
      <w:r w:rsidR="00324235" w:rsidRPr="006A52A5">
        <w:rPr>
          <w:rFonts w:cstheme="minorHAnsi"/>
        </w:rPr>
        <w:t>Współdziałanie z rodzicami realizowane jest w następujących formach:</w:t>
      </w:r>
    </w:p>
    <w:p w14:paraId="12958D89" w14:textId="0653723A" w:rsidR="00324235" w:rsidRPr="006A52A5" w:rsidRDefault="006D0435" w:rsidP="006A52A5">
      <w:pPr>
        <w:rPr>
          <w:rFonts w:cstheme="minorHAnsi"/>
        </w:rPr>
      </w:pPr>
      <w:r w:rsidRPr="006A52A5">
        <w:rPr>
          <w:rFonts w:cstheme="minorHAnsi"/>
        </w:rPr>
        <w:t xml:space="preserve">a) </w:t>
      </w:r>
      <w:r w:rsidR="00324235" w:rsidRPr="006A52A5">
        <w:rPr>
          <w:rFonts w:cstheme="minorHAnsi"/>
        </w:rPr>
        <w:t>walne zebrania rodziców organizowane zgodnie z bieżącymi potrzebami,</w:t>
      </w:r>
    </w:p>
    <w:p w14:paraId="0E638BA0" w14:textId="7CF8B771" w:rsidR="00324235" w:rsidRPr="006A52A5" w:rsidRDefault="006D0435" w:rsidP="006A52A5">
      <w:pPr>
        <w:rPr>
          <w:rFonts w:cstheme="minorHAnsi"/>
        </w:rPr>
      </w:pPr>
      <w:r w:rsidRPr="006A52A5">
        <w:rPr>
          <w:rFonts w:cstheme="minorHAnsi"/>
        </w:rPr>
        <w:t xml:space="preserve">b) </w:t>
      </w:r>
      <w:r w:rsidR="00324235" w:rsidRPr="006A52A5">
        <w:rPr>
          <w:rFonts w:cstheme="minorHAnsi"/>
        </w:rPr>
        <w:t xml:space="preserve">zebrania na tematy wychowawcze lub poświęcone określonemu </w:t>
      </w:r>
      <w:r w:rsidRPr="006A52A5">
        <w:rPr>
          <w:rFonts w:cstheme="minorHAnsi"/>
        </w:rPr>
        <w:t xml:space="preserve">zagadnieniu </w:t>
      </w:r>
      <w:r w:rsidR="00324235" w:rsidRPr="006A52A5">
        <w:rPr>
          <w:rFonts w:cstheme="minorHAnsi"/>
        </w:rPr>
        <w:t>z udziałem zaproszonych specjalistów wg inicjatywy rodziców,</w:t>
      </w:r>
    </w:p>
    <w:p w14:paraId="1BF03E36" w14:textId="0FD764E1" w:rsidR="00324235" w:rsidRPr="006A52A5" w:rsidRDefault="006D0435" w:rsidP="006A52A5">
      <w:pPr>
        <w:rPr>
          <w:rFonts w:cstheme="minorHAnsi"/>
        </w:rPr>
      </w:pPr>
      <w:r w:rsidRPr="006A52A5">
        <w:rPr>
          <w:rFonts w:cstheme="minorHAnsi"/>
        </w:rPr>
        <w:t xml:space="preserve">c) </w:t>
      </w:r>
      <w:r w:rsidR="00324235" w:rsidRPr="006A52A5">
        <w:rPr>
          <w:rFonts w:cstheme="minorHAnsi"/>
        </w:rPr>
        <w:t>spotkania oddziałowe wg planu nauczycieli poszczególnych grup,</w:t>
      </w:r>
    </w:p>
    <w:p w14:paraId="6A8F6339" w14:textId="29C90305" w:rsidR="00324235" w:rsidRPr="006A52A5" w:rsidRDefault="006D0435" w:rsidP="006A52A5">
      <w:pPr>
        <w:rPr>
          <w:rFonts w:cstheme="minorHAnsi"/>
        </w:rPr>
      </w:pPr>
      <w:r w:rsidRPr="006A52A5">
        <w:rPr>
          <w:rFonts w:cstheme="minorHAnsi"/>
        </w:rPr>
        <w:t xml:space="preserve">d) </w:t>
      </w:r>
      <w:r w:rsidR="00324235" w:rsidRPr="006A52A5">
        <w:rPr>
          <w:rFonts w:cstheme="minorHAnsi"/>
        </w:rPr>
        <w:t>dni otwarte i zajęcia otwarte dla rodziców,</w:t>
      </w:r>
    </w:p>
    <w:p w14:paraId="19DE7819" w14:textId="3F74EB33" w:rsidR="00324235" w:rsidRPr="006A52A5" w:rsidRDefault="006D0435" w:rsidP="006A52A5">
      <w:pPr>
        <w:rPr>
          <w:rFonts w:cstheme="minorHAnsi"/>
        </w:rPr>
      </w:pPr>
      <w:r w:rsidRPr="006A52A5">
        <w:rPr>
          <w:rFonts w:cstheme="minorHAnsi"/>
        </w:rPr>
        <w:t xml:space="preserve">e) </w:t>
      </w:r>
      <w:r w:rsidR="00324235" w:rsidRPr="006A52A5">
        <w:rPr>
          <w:rFonts w:cstheme="minorHAnsi"/>
        </w:rPr>
        <w:t xml:space="preserve">spotkania indywidualne z wszystkimi </w:t>
      </w:r>
      <w:r w:rsidRPr="006A52A5">
        <w:rPr>
          <w:rFonts w:cstheme="minorHAnsi"/>
        </w:rPr>
        <w:t xml:space="preserve">nauczycielkami i dyrektorem </w:t>
      </w:r>
      <w:r w:rsidR="00324235" w:rsidRPr="006A52A5">
        <w:rPr>
          <w:rFonts w:cstheme="minorHAnsi"/>
        </w:rPr>
        <w:t>w określonych terminach,</w:t>
      </w:r>
    </w:p>
    <w:p w14:paraId="06B20A43" w14:textId="49C4F294" w:rsidR="00324235" w:rsidRPr="006A52A5" w:rsidRDefault="006D0435" w:rsidP="006A52A5">
      <w:pPr>
        <w:rPr>
          <w:rFonts w:cstheme="minorHAnsi"/>
        </w:rPr>
      </w:pPr>
      <w:r w:rsidRPr="006A52A5">
        <w:rPr>
          <w:rFonts w:cstheme="minorHAnsi"/>
        </w:rPr>
        <w:t xml:space="preserve">f) </w:t>
      </w:r>
      <w:r w:rsidR="00324235" w:rsidRPr="006A52A5">
        <w:rPr>
          <w:rFonts w:cstheme="minorHAnsi"/>
        </w:rPr>
        <w:t>wspólne imprezy dla dzieci i ich rodziców i rodziny,</w:t>
      </w:r>
    </w:p>
    <w:p w14:paraId="77406223" w14:textId="15847FF6" w:rsidR="00324235" w:rsidRPr="006A52A5" w:rsidRDefault="006D0435" w:rsidP="006A52A5">
      <w:pPr>
        <w:rPr>
          <w:rFonts w:cstheme="minorHAnsi"/>
        </w:rPr>
      </w:pPr>
      <w:r w:rsidRPr="006A52A5">
        <w:rPr>
          <w:rFonts w:cstheme="minorHAnsi"/>
        </w:rPr>
        <w:lastRenderedPageBreak/>
        <w:t xml:space="preserve">g) </w:t>
      </w:r>
      <w:r w:rsidR="00324235" w:rsidRPr="006A52A5">
        <w:rPr>
          <w:rFonts w:cstheme="minorHAnsi"/>
        </w:rPr>
        <w:t>redagowanie tablicy informacyjnej dla rodziców (ogólnej i oddziałowej), zawierającej określone zadania realizowane z dziećmi w poszczególnych grupach jak i sprawy dotyczące ogółu wychowanków i ich rodziców,</w:t>
      </w:r>
    </w:p>
    <w:p w14:paraId="7C01C296" w14:textId="5F6EA34D" w:rsidR="00324235" w:rsidRPr="006A52A5" w:rsidRDefault="006D0435" w:rsidP="006A52A5">
      <w:pPr>
        <w:rPr>
          <w:rFonts w:cstheme="minorHAnsi"/>
        </w:rPr>
      </w:pPr>
      <w:r w:rsidRPr="006A52A5">
        <w:rPr>
          <w:rFonts w:cstheme="minorHAnsi"/>
        </w:rPr>
        <w:t xml:space="preserve">h) </w:t>
      </w:r>
      <w:r w:rsidR="00324235" w:rsidRPr="006A52A5">
        <w:rPr>
          <w:rFonts w:cstheme="minorHAnsi"/>
        </w:rPr>
        <w:t>wystawy prac dziecięcych,</w:t>
      </w:r>
    </w:p>
    <w:p w14:paraId="6A92E7A8" w14:textId="3512EB84" w:rsidR="00324235" w:rsidRPr="006A52A5" w:rsidRDefault="006D0435" w:rsidP="006A52A5">
      <w:pPr>
        <w:rPr>
          <w:rFonts w:cstheme="minorHAnsi"/>
        </w:rPr>
      </w:pPr>
      <w:r w:rsidRPr="006A52A5">
        <w:rPr>
          <w:rFonts w:cstheme="minorHAnsi"/>
        </w:rPr>
        <w:t xml:space="preserve">i) </w:t>
      </w:r>
      <w:r w:rsidR="00324235" w:rsidRPr="006A52A5">
        <w:rPr>
          <w:rFonts w:cstheme="minorHAnsi"/>
        </w:rPr>
        <w:t>udostępnianie teczek kart pracy i prac plastycznych oraz dokumentac</w:t>
      </w:r>
      <w:r w:rsidRPr="006A52A5">
        <w:rPr>
          <w:rFonts w:cstheme="minorHAnsi"/>
        </w:rPr>
        <w:t>ji</w:t>
      </w:r>
      <w:r w:rsidR="00324235" w:rsidRPr="006A52A5">
        <w:rPr>
          <w:rFonts w:cstheme="minorHAnsi"/>
        </w:rPr>
        <w:t xml:space="preserve"> z obserwacji indywidualnego rozwoju ich dziecka,</w:t>
      </w:r>
    </w:p>
    <w:p w14:paraId="20CDF8EA" w14:textId="2EFF8A8A" w:rsidR="00324235" w:rsidRPr="006A52A5" w:rsidRDefault="006D0435" w:rsidP="006A52A5">
      <w:pPr>
        <w:rPr>
          <w:rFonts w:cstheme="minorHAnsi"/>
        </w:rPr>
      </w:pPr>
      <w:r w:rsidRPr="006A52A5">
        <w:rPr>
          <w:rFonts w:cstheme="minorHAnsi"/>
        </w:rPr>
        <w:t xml:space="preserve">j) </w:t>
      </w:r>
      <w:r w:rsidR="00324235" w:rsidRPr="006A52A5">
        <w:rPr>
          <w:rFonts w:cstheme="minorHAnsi"/>
        </w:rPr>
        <w:t>zapewnienie możliwości codziennego, indyw</w:t>
      </w:r>
      <w:r w:rsidRPr="006A52A5">
        <w:rPr>
          <w:rFonts w:cstheme="minorHAnsi"/>
        </w:rPr>
        <w:t xml:space="preserve">idualnego kontaktu </w:t>
      </w:r>
      <w:r w:rsidR="00324235" w:rsidRPr="006A52A5">
        <w:rPr>
          <w:rFonts w:cstheme="minorHAnsi"/>
        </w:rPr>
        <w:t>z nauczycielem,</w:t>
      </w:r>
    </w:p>
    <w:p w14:paraId="18D2FD88" w14:textId="775F27D7" w:rsidR="00324235" w:rsidRPr="006A52A5" w:rsidRDefault="006D0435" w:rsidP="006A52A5">
      <w:pPr>
        <w:rPr>
          <w:rFonts w:cstheme="minorHAnsi"/>
        </w:rPr>
      </w:pPr>
      <w:r w:rsidRPr="006A52A5">
        <w:rPr>
          <w:rFonts w:cstheme="minorHAnsi"/>
        </w:rPr>
        <w:t xml:space="preserve">k) </w:t>
      </w:r>
      <w:r w:rsidR="00324235" w:rsidRPr="006A52A5">
        <w:rPr>
          <w:rFonts w:cstheme="minorHAnsi"/>
        </w:rPr>
        <w:t>organizowanie imprez i wycieczek wspólnych dla wychowanków i ich rodziców i rodzin,</w:t>
      </w:r>
    </w:p>
    <w:p w14:paraId="7154F9AF" w14:textId="72E464F6" w:rsidR="00324235" w:rsidRPr="006A52A5" w:rsidRDefault="006D0435" w:rsidP="006A52A5">
      <w:pPr>
        <w:rPr>
          <w:rFonts w:cstheme="minorHAnsi"/>
        </w:rPr>
      </w:pPr>
      <w:r w:rsidRPr="006A52A5">
        <w:rPr>
          <w:rFonts w:cstheme="minorHAnsi"/>
        </w:rPr>
        <w:t xml:space="preserve">l) </w:t>
      </w:r>
      <w:r w:rsidR="00324235" w:rsidRPr="006A52A5">
        <w:rPr>
          <w:rFonts w:cstheme="minorHAnsi"/>
        </w:rPr>
        <w:t>aktualne informacje na stronie internetowej przedszkola;</w:t>
      </w:r>
    </w:p>
    <w:p w14:paraId="50295753" w14:textId="77777777" w:rsidR="006D0435" w:rsidRPr="006A52A5" w:rsidRDefault="006D0435" w:rsidP="006A52A5">
      <w:pPr>
        <w:rPr>
          <w:rFonts w:eastAsia="Times New Roman" w:cstheme="minorHAnsi"/>
          <w:b/>
          <w:color w:val="000000"/>
          <w:lang w:eastAsia="pl-PL"/>
        </w:rPr>
      </w:pPr>
      <w:r w:rsidRPr="006A52A5">
        <w:rPr>
          <w:rFonts w:eastAsia="Times New Roman" w:cstheme="minorHAnsi"/>
          <w:b/>
          <w:color w:val="000000"/>
          <w:lang w:eastAsia="pl-PL"/>
        </w:rPr>
        <w:br w:type="page"/>
      </w:r>
    </w:p>
    <w:p w14:paraId="63FBA004" w14:textId="3F0223EF" w:rsidR="008A3B48" w:rsidRPr="006C75E7" w:rsidRDefault="008A3B48" w:rsidP="006A52A5">
      <w:pPr>
        <w:rPr>
          <w:rFonts w:cstheme="minorHAnsi"/>
          <w:b/>
        </w:rPr>
      </w:pPr>
      <w:r w:rsidRPr="006C75E7">
        <w:rPr>
          <w:rFonts w:cstheme="minorHAnsi"/>
          <w:b/>
        </w:rPr>
        <w:lastRenderedPageBreak/>
        <w:t>ROZDZIAŁ IV</w:t>
      </w:r>
    </w:p>
    <w:p w14:paraId="47369397" w14:textId="77777777" w:rsidR="008A3B48" w:rsidRPr="006C75E7" w:rsidRDefault="008A3B48" w:rsidP="006A52A5">
      <w:pPr>
        <w:rPr>
          <w:rFonts w:cstheme="minorHAnsi"/>
          <w:b/>
        </w:rPr>
      </w:pPr>
      <w:r w:rsidRPr="006C75E7">
        <w:rPr>
          <w:rFonts w:cstheme="minorHAnsi"/>
          <w:b/>
        </w:rPr>
        <w:t>ORGANIZACJA PRZEDSZKOLA</w:t>
      </w:r>
    </w:p>
    <w:p w14:paraId="1F7B3953" w14:textId="77777777" w:rsidR="008A3B48" w:rsidRPr="006A52A5" w:rsidRDefault="004C0289" w:rsidP="006A52A5">
      <w:pPr>
        <w:rPr>
          <w:rFonts w:cstheme="minorHAnsi"/>
        </w:rPr>
      </w:pPr>
      <w:r w:rsidRPr="006A52A5">
        <w:rPr>
          <w:rFonts w:cstheme="minorHAnsi"/>
        </w:rPr>
        <w:t>§ 6</w:t>
      </w:r>
    </w:p>
    <w:p w14:paraId="5552F4E0" w14:textId="77777777" w:rsidR="008A3B48" w:rsidRPr="006A52A5" w:rsidRDefault="008A3B48" w:rsidP="006A52A5">
      <w:pPr>
        <w:rPr>
          <w:rFonts w:cstheme="minorHAnsi"/>
        </w:rPr>
      </w:pPr>
      <w:r w:rsidRPr="006A52A5">
        <w:rPr>
          <w:rFonts w:cstheme="minorHAnsi"/>
        </w:rPr>
        <w:t>1. Organizacja przedszkola dostosowana jest do:</w:t>
      </w:r>
    </w:p>
    <w:p w14:paraId="6A891967" w14:textId="77777777" w:rsidR="008A3B48" w:rsidRPr="006A52A5" w:rsidRDefault="008A3B48" w:rsidP="006A52A5">
      <w:pPr>
        <w:rPr>
          <w:rFonts w:cstheme="minorHAnsi"/>
        </w:rPr>
      </w:pPr>
      <w:r w:rsidRPr="006A52A5">
        <w:rPr>
          <w:rFonts w:cstheme="minorHAnsi"/>
        </w:rPr>
        <w:t xml:space="preserve">1) liczby dzieci zgłoszonych na dany rok szkolny, co warunkuje liczba oddziałów, rodzaj i czas ich pracy, </w:t>
      </w:r>
    </w:p>
    <w:p w14:paraId="28A07111" w14:textId="77777777" w:rsidR="008A3B48" w:rsidRPr="006A52A5" w:rsidRDefault="008A3B48" w:rsidP="006A52A5">
      <w:pPr>
        <w:rPr>
          <w:rFonts w:cstheme="minorHAnsi"/>
        </w:rPr>
      </w:pPr>
      <w:r w:rsidRPr="006A52A5">
        <w:rPr>
          <w:rFonts w:cstheme="minorHAnsi"/>
        </w:rPr>
        <w:t>2) wymagań podstawy programowej wychowania przedszkolnego i wybranych na jej podstawie programów wychowania przedszkolnego,</w:t>
      </w:r>
    </w:p>
    <w:p w14:paraId="2E1E5B30" w14:textId="77777777" w:rsidR="008A3B48" w:rsidRPr="006A52A5" w:rsidRDefault="008A3B48" w:rsidP="006A52A5">
      <w:pPr>
        <w:rPr>
          <w:rFonts w:cstheme="minorHAnsi"/>
        </w:rPr>
      </w:pPr>
      <w:r w:rsidRPr="006A52A5">
        <w:rPr>
          <w:rFonts w:cstheme="minorHAnsi"/>
        </w:rPr>
        <w:t>3)  zapotrzebowania na rodzaj zajęć dodatkowych prowadzonych przez przedszkole.</w:t>
      </w:r>
    </w:p>
    <w:p w14:paraId="6F2B45C8" w14:textId="77777777" w:rsidR="008A3B48" w:rsidRPr="006A52A5" w:rsidRDefault="004C0289" w:rsidP="006A52A5">
      <w:pPr>
        <w:rPr>
          <w:rFonts w:cstheme="minorHAnsi"/>
        </w:rPr>
      </w:pPr>
      <w:r w:rsidRPr="006A52A5">
        <w:rPr>
          <w:rFonts w:cstheme="minorHAnsi"/>
        </w:rPr>
        <w:t>§ 7</w:t>
      </w:r>
    </w:p>
    <w:p w14:paraId="6A20FA32" w14:textId="77777777" w:rsidR="008A3B48" w:rsidRPr="006A52A5" w:rsidRDefault="008A3B48" w:rsidP="006A52A5">
      <w:pPr>
        <w:rPr>
          <w:rFonts w:cstheme="minorHAnsi"/>
        </w:rPr>
      </w:pPr>
      <w:r w:rsidRPr="006A52A5">
        <w:rPr>
          <w:rFonts w:cstheme="minorHAnsi"/>
        </w:rPr>
        <w:t>1. Podstawową jednostką organizacyjną przedszkola jest oddział obejmujący dzieci w zbliżonym wieku z uwzględnieniem ich potrzeb, zainteresowań, uzdolnień.</w:t>
      </w:r>
    </w:p>
    <w:p w14:paraId="0E2B49C7" w14:textId="27D5579C" w:rsidR="008A3B48" w:rsidRPr="006A52A5" w:rsidRDefault="006C75E7" w:rsidP="006A52A5">
      <w:pPr>
        <w:rPr>
          <w:rFonts w:cstheme="minorHAnsi"/>
        </w:rPr>
      </w:pPr>
      <w:r>
        <w:rPr>
          <w:rFonts w:cstheme="minorHAnsi"/>
        </w:rPr>
        <w:t>2</w:t>
      </w:r>
      <w:r w:rsidR="008A3B48" w:rsidRPr="006A52A5">
        <w:rPr>
          <w:rFonts w:cstheme="minorHAnsi"/>
        </w:rPr>
        <w:t>.Po zakończeniu rekrutacji tworzone są grupy przedszkolne ( możliwość utworzenia grup mieszanych)</w:t>
      </w:r>
      <w:r w:rsidR="00B7177F" w:rsidRPr="006A52A5">
        <w:rPr>
          <w:rFonts w:cstheme="minorHAnsi"/>
        </w:rPr>
        <w:t xml:space="preserve">. </w:t>
      </w:r>
    </w:p>
    <w:p w14:paraId="2DBA0334" w14:textId="040A2929" w:rsidR="008A3B48" w:rsidRPr="006A52A5" w:rsidRDefault="006C75E7" w:rsidP="006A52A5">
      <w:pPr>
        <w:rPr>
          <w:rFonts w:cstheme="minorHAnsi"/>
        </w:rPr>
      </w:pPr>
      <w:r>
        <w:rPr>
          <w:rFonts w:cstheme="minorHAnsi"/>
        </w:rPr>
        <w:t>3</w:t>
      </w:r>
      <w:r w:rsidR="008A3B48" w:rsidRPr="006A52A5">
        <w:rPr>
          <w:rFonts w:cstheme="minorHAnsi"/>
        </w:rPr>
        <w:t>. Liczba dzieci w oddziałach nie może przekraczać 25.</w:t>
      </w:r>
    </w:p>
    <w:p w14:paraId="5419A64D" w14:textId="7FD29C39" w:rsidR="008A3B48" w:rsidRPr="006A52A5" w:rsidRDefault="006C75E7" w:rsidP="006A52A5">
      <w:pPr>
        <w:rPr>
          <w:rFonts w:cstheme="minorHAnsi"/>
        </w:rPr>
      </w:pPr>
      <w:r>
        <w:rPr>
          <w:rFonts w:cstheme="minorHAnsi"/>
        </w:rPr>
        <w:t>4</w:t>
      </w:r>
      <w:r w:rsidR="008A3B48" w:rsidRPr="006A52A5">
        <w:rPr>
          <w:rFonts w:cstheme="minorHAnsi"/>
        </w:rPr>
        <w:t xml:space="preserve">. Do przedszkola mogą być przyjęte dzieci niepełnosprawne po przedłożeniu zaświadczenia o stanie zdrowia wydanego przez lekarza oraz orzeczenia poradni </w:t>
      </w:r>
      <w:proofErr w:type="spellStart"/>
      <w:r w:rsidR="008A3B48" w:rsidRPr="006A52A5">
        <w:rPr>
          <w:rFonts w:cstheme="minorHAnsi"/>
        </w:rPr>
        <w:t>psychologiczno</w:t>
      </w:r>
      <w:proofErr w:type="spellEnd"/>
      <w:r w:rsidR="008A3B48" w:rsidRPr="006A52A5">
        <w:rPr>
          <w:rFonts w:cstheme="minorHAnsi"/>
        </w:rPr>
        <w:t xml:space="preserve"> – pedagogicznej o potrzebie kształcenia specjalnego, określającego poziom ich rozwoju psychofizycznego.</w:t>
      </w:r>
    </w:p>
    <w:p w14:paraId="770DAB97" w14:textId="630CEEB2" w:rsidR="008A3B48" w:rsidRPr="006A52A5" w:rsidRDefault="006C75E7" w:rsidP="006A52A5">
      <w:pPr>
        <w:rPr>
          <w:rFonts w:cstheme="minorHAnsi"/>
        </w:rPr>
      </w:pPr>
      <w:r>
        <w:rPr>
          <w:rFonts w:cstheme="minorHAnsi"/>
        </w:rPr>
        <w:t>5</w:t>
      </w:r>
      <w:r w:rsidR="008A3B48" w:rsidRPr="006A52A5">
        <w:rPr>
          <w:rFonts w:cstheme="minorHAnsi"/>
        </w:rPr>
        <w:t>.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627CB4F7" w14:textId="459B74F0" w:rsidR="00743BF9" w:rsidRPr="006A52A5" w:rsidRDefault="006C75E7" w:rsidP="006A52A5">
      <w:pPr>
        <w:rPr>
          <w:rFonts w:cstheme="minorHAnsi"/>
        </w:rPr>
      </w:pPr>
      <w:r>
        <w:rPr>
          <w:rFonts w:cstheme="minorHAnsi"/>
        </w:rPr>
        <w:t>6</w:t>
      </w:r>
      <w:r w:rsidR="00743BF9" w:rsidRPr="006A52A5">
        <w:rPr>
          <w:rFonts w:cstheme="minorHAnsi"/>
        </w:rPr>
        <w:t>.</w:t>
      </w:r>
      <w:r w:rsidR="00552D1A" w:rsidRPr="006A52A5">
        <w:rPr>
          <w:rFonts w:cstheme="minorHAnsi"/>
        </w:rPr>
        <w:t>Dziecko może przebywać w przedszkolu od początku roku szkolnego w roku kalendarzowym, w którym kończy 3 lata, do końca roku szkolnego w roku kalendarzowym, w którym dziecko kończy 7 lat.</w:t>
      </w:r>
    </w:p>
    <w:p w14:paraId="65376456" w14:textId="34594A02" w:rsidR="00552D1A" w:rsidRPr="006A52A5" w:rsidRDefault="006C75E7" w:rsidP="006A52A5">
      <w:pPr>
        <w:rPr>
          <w:rFonts w:cstheme="minorHAnsi"/>
        </w:rPr>
      </w:pPr>
      <w:r>
        <w:rPr>
          <w:rFonts w:cstheme="minorHAnsi"/>
        </w:rPr>
        <w:t>7</w:t>
      </w:r>
      <w:r w:rsidR="00552D1A" w:rsidRPr="006A52A5">
        <w:rPr>
          <w:rFonts w:cstheme="minorHAnsi"/>
        </w:rPr>
        <w:t>.W przypadku dzieci posiadających orzeczenie o potrzebie kształcenia specjalnego wychowaniem  przedszkolnym może być objęte dziecko w wieku 7 lat, nie dłużej jednak niż do końca roku szkolnego w roku kalendarzowym, w którym dziecko kończy 9 lat.</w:t>
      </w:r>
    </w:p>
    <w:p w14:paraId="191113B5" w14:textId="1AB29DBC" w:rsidR="004F7673" w:rsidRPr="006A52A5" w:rsidRDefault="006C75E7" w:rsidP="006A52A5">
      <w:pPr>
        <w:rPr>
          <w:rFonts w:cstheme="minorHAnsi"/>
        </w:rPr>
      </w:pPr>
      <w:r>
        <w:rPr>
          <w:rFonts w:cstheme="minorHAnsi"/>
        </w:rPr>
        <w:t>8</w:t>
      </w:r>
      <w:r w:rsidR="00552D1A" w:rsidRPr="006A52A5">
        <w:rPr>
          <w:rFonts w:cstheme="minorHAnsi"/>
        </w:rPr>
        <w:t xml:space="preserve">. W szczególnie uzasadnionych przypadkach </w:t>
      </w:r>
      <w:r w:rsidR="004F7673" w:rsidRPr="006A52A5">
        <w:rPr>
          <w:rFonts w:cstheme="minorHAnsi"/>
        </w:rPr>
        <w:t>wychowaniem przedszkolnym może także zostać objęte dziecko, które ukończyło 2,5 roku.</w:t>
      </w:r>
    </w:p>
    <w:p w14:paraId="3F2DBFC6" w14:textId="336DBD2F" w:rsidR="004F7673" w:rsidRPr="006A52A5" w:rsidRDefault="006C75E7" w:rsidP="006A52A5">
      <w:pPr>
        <w:rPr>
          <w:rFonts w:cstheme="minorHAnsi"/>
        </w:rPr>
      </w:pPr>
      <w:r>
        <w:rPr>
          <w:rFonts w:cstheme="minorHAnsi"/>
        </w:rPr>
        <w:t>9</w:t>
      </w:r>
      <w:r w:rsidR="004F7673" w:rsidRPr="006A52A5">
        <w:rPr>
          <w:rFonts w:cstheme="minorHAnsi"/>
        </w:rPr>
        <w:t>.</w:t>
      </w:r>
      <w:r w:rsidR="00B7177F" w:rsidRPr="006A52A5">
        <w:rPr>
          <w:rFonts w:cstheme="minorHAnsi"/>
        </w:rPr>
        <w:t xml:space="preserve"> </w:t>
      </w:r>
      <w:r w:rsidR="004F7673" w:rsidRPr="006A52A5">
        <w:rPr>
          <w:rFonts w:cstheme="minorHAnsi"/>
        </w:rPr>
        <w:t>Dzieci w wieku 6 lat są objęte obowiązkowym rocznym przygotowaniem przedszkolnym.</w:t>
      </w:r>
    </w:p>
    <w:p w14:paraId="5922F189" w14:textId="4EAD404F" w:rsidR="004F7673" w:rsidRPr="006A52A5" w:rsidRDefault="006C75E7" w:rsidP="006A52A5">
      <w:pPr>
        <w:rPr>
          <w:rFonts w:cstheme="minorHAnsi"/>
        </w:rPr>
      </w:pPr>
      <w:r>
        <w:rPr>
          <w:rFonts w:cstheme="minorHAnsi"/>
        </w:rPr>
        <w:t>10</w:t>
      </w:r>
      <w:r w:rsidR="004F7673" w:rsidRPr="006A52A5">
        <w:rPr>
          <w:rFonts w:cstheme="minorHAnsi"/>
        </w:rPr>
        <w:t>.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14:paraId="2C98F01C" w14:textId="77777777" w:rsidR="00276BED" w:rsidRPr="006A52A5" w:rsidRDefault="004F7673" w:rsidP="006A52A5">
      <w:pPr>
        <w:rPr>
          <w:rFonts w:cstheme="minorHAnsi"/>
        </w:rPr>
      </w:pPr>
      <w:r w:rsidRPr="006A52A5">
        <w:rPr>
          <w:rFonts w:cstheme="minorHAnsi"/>
        </w:rPr>
        <w:lastRenderedPageBreak/>
        <w:t xml:space="preserve">1) </w:t>
      </w:r>
      <w:r w:rsidR="00276BED" w:rsidRPr="006A52A5">
        <w:rPr>
          <w:rFonts w:cstheme="minorHAnsi"/>
        </w:rPr>
        <w:t>W przypadku dziecka posiadającego orzeczenie o potrzebie kształcenia specjalnego nie dłużej niż do końca roku szkolnego, w tym roku kalendarzowym, w którym kończy 9 lat.</w:t>
      </w:r>
    </w:p>
    <w:p w14:paraId="024025C3" w14:textId="01EF1DC9" w:rsidR="00552D1A" w:rsidRPr="006A52A5" w:rsidRDefault="006C75E7" w:rsidP="006A52A5">
      <w:pPr>
        <w:rPr>
          <w:rFonts w:cstheme="minorHAnsi"/>
        </w:rPr>
      </w:pPr>
      <w:r>
        <w:rPr>
          <w:rFonts w:cstheme="minorHAnsi"/>
        </w:rPr>
        <w:t>11</w:t>
      </w:r>
      <w:r w:rsidR="00276BED" w:rsidRPr="006A52A5">
        <w:rPr>
          <w:rFonts w:cstheme="minorHAnsi"/>
        </w:rPr>
        <w:t>.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14:paraId="6C1E08B4" w14:textId="503606DC" w:rsidR="008A3B48" w:rsidRPr="006C75E7" w:rsidRDefault="006C75E7" w:rsidP="006C75E7">
      <w:pPr>
        <w:rPr>
          <w:rFonts w:cstheme="minorHAnsi"/>
        </w:rPr>
      </w:pPr>
      <w:r>
        <w:rPr>
          <w:rFonts w:cstheme="minorHAnsi"/>
        </w:rPr>
        <w:t>12</w:t>
      </w:r>
      <w:r w:rsidR="00276BED" w:rsidRPr="006A52A5">
        <w:rPr>
          <w:rFonts w:cstheme="minorHAnsi"/>
        </w:rPr>
        <w:t xml:space="preserve">. </w:t>
      </w:r>
      <w:r w:rsidR="008A3B48" w:rsidRPr="006A52A5">
        <w:rPr>
          <w:rFonts w:cstheme="minorHAnsi"/>
        </w:rPr>
        <w:t>Zasady tworzenia oddziałów w przedszkolach organizujących zajęcia dla mniejszości narodowych lub grup etniczn</w:t>
      </w:r>
      <w:r>
        <w:rPr>
          <w:rFonts w:cstheme="minorHAnsi"/>
        </w:rPr>
        <w:t>ych określają odrębne przepisy.</w:t>
      </w:r>
    </w:p>
    <w:p w14:paraId="5740CA84" w14:textId="77777777" w:rsidR="008A3B48" w:rsidRPr="006A52A5" w:rsidRDefault="004C0289" w:rsidP="006A52A5">
      <w:pPr>
        <w:rPr>
          <w:rFonts w:cstheme="minorHAnsi"/>
        </w:rPr>
      </w:pPr>
      <w:r w:rsidRPr="006A52A5">
        <w:rPr>
          <w:rFonts w:cstheme="minorHAnsi"/>
        </w:rPr>
        <w:t>§ 8</w:t>
      </w:r>
    </w:p>
    <w:p w14:paraId="6BA5FDCC" w14:textId="77777777" w:rsidR="008A3B48" w:rsidRPr="006A52A5" w:rsidRDefault="008A3B48" w:rsidP="006A52A5">
      <w:pPr>
        <w:rPr>
          <w:rFonts w:cstheme="minorHAnsi"/>
        </w:rPr>
      </w:pPr>
      <w:r w:rsidRPr="006A52A5">
        <w:rPr>
          <w:rFonts w:cstheme="minorHAnsi"/>
        </w:rPr>
        <w:t xml:space="preserve">1. Praca wychowawczo-dydaktyczna i opiekuńcza prowadzona jest w przedszkolu w oparciu o podstawę programową wychowania przedszkolnego oraz programu wybranego z zestawu programów wychowania przedszkolnego . </w:t>
      </w:r>
    </w:p>
    <w:p w14:paraId="5A065EC3" w14:textId="77777777" w:rsidR="008A3B48" w:rsidRPr="006A52A5" w:rsidRDefault="008A3B48" w:rsidP="006A52A5">
      <w:pPr>
        <w:rPr>
          <w:rFonts w:cstheme="minorHAnsi"/>
        </w:rPr>
      </w:pPr>
      <w:r w:rsidRPr="006A52A5">
        <w:rPr>
          <w:rFonts w:cstheme="minorHAnsi"/>
        </w:rPr>
        <w:t>2. Godzina zajęć w przedszkolu trwa 60 minut. Podstawową formą pracy są zajęcia opiekuńcze i edukacyjne prowadzone w systemie grupowym, zespołowym i indywidualnym.</w:t>
      </w:r>
    </w:p>
    <w:p w14:paraId="416E4F28" w14:textId="77777777" w:rsidR="008A3B48" w:rsidRPr="006A52A5" w:rsidRDefault="008A3B48" w:rsidP="006A52A5">
      <w:pPr>
        <w:rPr>
          <w:rFonts w:cstheme="minorHAnsi"/>
        </w:rPr>
      </w:pPr>
      <w:r w:rsidRPr="006A52A5">
        <w:rPr>
          <w:rFonts w:cstheme="minorHAnsi"/>
        </w:rPr>
        <w:t>3.Sposób dokumentowania zajęć prowadzonych w przedszkolu określają odrębne przepisy.</w:t>
      </w:r>
    </w:p>
    <w:p w14:paraId="3FDF9616" w14:textId="77777777" w:rsidR="008A3B48" w:rsidRPr="006A52A5" w:rsidRDefault="008A3B48" w:rsidP="006A52A5">
      <w:pPr>
        <w:rPr>
          <w:rFonts w:cstheme="minorHAnsi"/>
        </w:rPr>
      </w:pPr>
      <w:r w:rsidRPr="006A52A5">
        <w:rPr>
          <w:rFonts w:cstheme="minorHAnsi"/>
        </w:rPr>
        <w:t>4.Dla zapewnienia ciągłości pracy wychowawczej i jej efektywności pożądane jest aby:</w:t>
      </w:r>
    </w:p>
    <w:p w14:paraId="7F8D9AB0" w14:textId="0A0B7243" w:rsidR="008A3B48" w:rsidRPr="006A52A5" w:rsidRDefault="006C75E7" w:rsidP="006A52A5">
      <w:pPr>
        <w:rPr>
          <w:rFonts w:cstheme="minorHAnsi"/>
        </w:rPr>
      </w:pPr>
      <w:r>
        <w:rPr>
          <w:rFonts w:cstheme="minorHAnsi"/>
        </w:rPr>
        <w:t xml:space="preserve">a) </w:t>
      </w:r>
      <w:r w:rsidR="008A3B48" w:rsidRPr="006A52A5">
        <w:rPr>
          <w:rFonts w:cstheme="minorHAnsi"/>
        </w:rPr>
        <w:t>oddział powierzać opiece jednego, dwóch lub więcej nauczycieli zależnie od czasu pracy oddziału lub  przyjętych dodatkowo zadań.</w:t>
      </w:r>
    </w:p>
    <w:p w14:paraId="767443D3" w14:textId="04F65F68" w:rsidR="008A3B48" w:rsidRPr="006A52A5" w:rsidRDefault="006C75E7" w:rsidP="006A52A5">
      <w:pPr>
        <w:rPr>
          <w:rFonts w:cstheme="minorHAnsi"/>
        </w:rPr>
      </w:pPr>
      <w:r>
        <w:rPr>
          <w:rFonts w:cstheme="minorHAnsi"/>
        </w:rPr>
        <w:t xml:space="preserve">b) </w:t>
      </w:r>
      <w:r w:rsidR="008A3B48" w:rsidRPr="006A52A5">
        <w:rPr>
          <w:rFonts w:cstheme="minorHAnsi"/>
        </w:rPr>
        <w:t>nauczyciel, w miarę możliwości, prowadził swój oddział przez wszystkie lata pobytu dziecka w przedszkolu.</w:t>
      </w:r>
    </w:p>
    <w:p w14:paraId="655AF973" w14:textId="77777777" w:rsidR="008A3B48" w:rsidRPr="006A52A5" w:rsidRDefault="008A3B48" w:rsidP="006A52A5">
      <w:pPr>
        <w:rPr>
          <w:rFonts w:cstheme="minorHAnsi"/>
        </w:rPr>
      </w:pPr>
      <w:r w:rsidRPr="006A52A5">
        <w:rPr>
          <w:rFonts w:cstheme="minorHAnsi"/>
        </w:rPr>
        <w:t>5.W trakcie nieobecności nauczyciela dyrektor organizuje zastępstwa .</w:t>
      </w:r>
    </w:p>
    <w:p w14:paraId="6E209E18" w14:textId="57728694" w:rsidR="008A3B48" w:rsidRPr="006A52A5" w:rsidRDefault="008A3B48" w:rsidP="006A52A5">
      <w:pPr>
        <w:rPr>
          <w:rFonts w:cstheme="minorHAnsi"/>
        </w:rPr>
      </w:pPr>
      <w:r w:rsidRPr="006A52A5">
        <w:rPr>
          <w:rFonts w:cstheme="minorHAnsi"/>
        </w:rPr>
        <w:t>1) pierwszeństwo w realizacji tych zastępstw ma drugi nauczyciel pracujący w oddziale,</w:t>
      </w:r>
    </w:p>
    <w:p w14:paraId="745DFF71" w14:textId="3A55D4F3" w:rsidR="008A3B48" w:rsidRPr="006A52A5" w:rsidRDefault="008A3B48" w:rsidP="006A52A5">
      <w:pPr>
        <w:rPr>
          <w:rFonts w:cstheme="minorHAnsi"/>
        </w:rPr>
      </w:pPr>
      <w:r w:rsidRPr="006A52A5">
        <w:rPr>
          <w:rFonts w:cstheme="minorHAnsi"/>
        </w:rPr>
        <w:t>2) w przypadkach uzasadnionych może je zlecić innemu nauczycielowi,</w:t>
      </w:r>
    </w:p>
    <w:p w14:paraId="4C52F811" w14:textId="71143975" w:rsidR="00B7177F" w:rsidRPr="006A52A5" w:rsidRDefault="008A3B48" w:rsidP="006A52A5">
      <w:pPr>
        <w:rPr>
          <w:rFonts w:cstheme="minorHAnsi"/>
        </w:rPr>
      </w:pPr>
      <w:r w:rsidRPr="006A52A5">
        <w:rPr>
          <w:rFonts w:cstheme="minorHAnsi"/>
        </w:rPr>
        <w:t>3) zastępstwa odnotowywane są w Zeszycie Zastępstw, co nau</w:t>
      </w:r>
      <w:r w:rsidR="00A21B87" w:rsidRPr="006A52A5">
        <w:rPr>
          <w:rFonts w:cstheme="minorHAnsi"/>
        </w:rPr>
        <w:t xml:space="preserve">czyciel zastępujący potwierdza </w:t>
      </w:r>
      <w:r w:rsidR="00B7177F" w:rsidRPr="006A52A5">
        <w:rPr>
          <w:rFonts w:cstheme="minorHAnsi"/>
        </w:rPr>
        <w:t>własnoręcznym podpisem,</w:t>
      </w:r>
    </w:p>
    <w:p w14:paraId="6ADC9538" w14:textId="7AB6C3A3" w:rsidR="008A3B48" w:rsidRPr="006A52A5" w:rsidRDefault="008A3B48" w:rsidP="006A52A5">
      <w:pPr>
        <w:rPr>
          <w:rFonts w:cstheme="minorHAnsi"/>
        </w:rPr>
      </w:pPr>
      <w:r w:rsidRPr="006A52A5">
        <w:rPr>
          <w:rFonts w:cstheme="minorHAnsi"/>
        </w:rPr>
        <w:t xml:space="preserve">4)zastępstwo odnotowywane jest w </w:t>
      </w:r>
      <w:r w:rsidR="0056552F" w:rsidRPr="006A52A5">
        <w:rPr>
          <w:rFonts w:cstheme="minorHAnsi"/>
        </w:rPr>
        <w:t>e-</w:t>
      </w:r>
      <w:r w:rsidRPr="006A52A5">
        <w:rPr>
          <w:rFonts w:cstheme="minorHAnsi"/>
        </w:rPr>
        <w:t>dzienniku</w:t>
      </w:r>
      <w:r w:rsidR="00B7177F" w:rsidRPr="006A52A5">
        <w:rPr>
          <w:rFonts w:cstheme="minorHAnsi"/>
        </w:rPr>
        <w:t>,</w:t>
      </w:r>
    </w:p>
    <w:p w14:paraId="2B557B48" w14:textId="24D670EF" w:rsidR="008A3B48" w:rsidRPr="006A52A5" w:rsidRDefault="00B7177F" w:rsidP="006A52A5">
      <w:pPr>
        <w:rPr>
          <w:rFonts w:cstheme="minorHAnsi"/>
        </w:rPr>
      </w:pPr>
      <w:r w:rsidRPr="006A52A5">
        <w:rPr>
          <w:rFonts w:cstheme="minorHAnsi"/>
        </w:rPr>
        <w:t>5)</w:t>
      </w:r>
      <w:r w:rsidR="008A3B48" w:rsidRPr="006A52A5">
        <w:rPr>
          <w:rFonts w:cstheme="minorHAnsi"/>
        </w:rPr>
        <w:t xml:space="preserve">praca </w:t>
      </w:r>
      <w:proofErr w:type="spellStart"/>
      <w:r w:rsidR="008A3B48" w:rsidRPr="006A52A5">
        <w:rPr>
          <w:rFonts w:cstheme="minorHAnsi"/>
        </w:rPr>
        <w:t>dydaktyczno</w:t>
      </w:r>
      <w:proofErr w:type="spellEnd"/>
      <w:r w:rsidR="008A3B48" w:rsidRPr="006A52A5">
        <w:rPr>
          <w:rFonts w:cstheme="minorHAnsi"/>
        </w:rPr>
        <w:t xml:space="preserve"> – wychowawcza w tym okresie prowadzona jest w oparciu o obowiązujący w danej grupie plan pracy. Wyjątek stanowi pierwszy dzień nieplanowanego zastępstwa. W tym dniu dopuszcza się prowadzenie zajęć i zabaw niezgodnych z planem.</w:t>
      </w:r>
    </w:p>
    <w:p w14:paraId="09674F67" w14:textId="0AF46297" w:rsidR="008A3B48" w:rsidRPr="006A52A5" w:rsidRDefault="008A3B48" w:rsidP="006A52A5">
      <w:pPr>
        <w:rPr>
          <w:rFonts w:cstheme="minorHAnsi"/>
        </w:rPr>
      </w:pPr>
      <w:r w:rsidRPr="006A52A5">
        <w:rPr>
          <w:rFonts w:cstheme="minorHAnsi"/>
        </w:rPr>
        <w:t xml:space="preserve">6. Dyrektor może podjąć decyzję o prowadzeniu zajęć opiekuńczych lub </w:t>
      </w:r>
      <w:proofErr w:type="spellStart"/>
      <w:r w:rsidRPr="006A52A5">
        <w:rPr>
          <w:rFonts w:cstheme="minorHAnsi"/>
        </w:rPr>
        <w:t>dydaktyczno</w:t>
      </w:r>
      <w:proofErr w:type="spellEnd"/>
      <w:r w:rsidRPr="006A52A5">
        <w:rPr>
          <w:rFonts w:cstheme="minorHAnsi"/>
        </w:rPr>
        <w:t xml:space="preserve"> – wy</w:t>
      </w:r>
      <w:r w:rsidR="00B7177F" w:rsidRPr="006A52A5">
        <w:rPr>
          <w:rFonts w:cstheme="minorHAnsi"/>
        </w:rPr>
        <w:t>chowawczych w grupach łączonych:</w:t>
      </w:r>
    </w:p>
    <w:p w14:paraId="5B5DD884" w14:textId="74F87820" w:rsidR="008A3B48" w:rsidRPr="006A52A5" w:rsidRDefault="008A3B48" w:rsidP="006A52A5">
      <w:pPr>
        <w:rPr>
          <w:rFonts w:cstheme="minorHAnsi"/>
        </w:rPr>
      </w:pPr>
      <w:r w:rsidRPr="006A52A5">
        <w:rPr>
          <w:rFonts w:cstheme="minorHAnsi"/>
        </w:rPr>
        <w:t xml:space="preserve">1) Grupa łączona jest tworzona na okres roku szkolnego w godzinach 6.00 – 08.00 i 15.00  – </w:t>
      </w:r>
      <w:r w:rsidR="00B7177F" w:rsidRPr="006A52A5">
        <w:rPr>
          <w:rFonts w:cstheme="minorHAnsi"/>
        </w:rPr>
        <w:t>16.30</w:t>
      </w:r>
      <w:r w:rsidRPr="006A52A5">
        <w:rPr>
          <w:rFonts w:cstheme="minorHAnsi"/>
        </w:rPr>
        <w:t xml:space="preserve"> w celu zapewnienia opieki nad dzieckiem przyprowadzanym wcześnie rano i  późno odbieranym z przedszkola .</w:t>
      </w:r>
    </w:p>
    <w:p w14:paraId="3A481F56" w14:textId="0F32AC60" w:rsidR="008A3B48" w:rsidRPr="006A52A5" w:rsidRDefault="00B7177F" w:rsidP="006A52A5">
      <w:pPr>
        <w:rPr>
          <w:rFonts w:cstheme="minorHAnsi"/>
        </w:rPr>
      </w:pPr>
      <w:r w:rsidRPr="006A52A5">
        <w:rPr>
          <w:rFonts w:cstheme="minorHAnsi"/>
        </w:rPr>
        <w:lastRenderedPageBreak/>
        <w:t xml:space="preserve">2) </w:t>
      </w:r>
      <w:r w:rsidR="008A3B48" w:rsidRPr="006A52A5">
        <w:rPr>
          <w:rFonts w:cstheme="minorHAnsi"/>
        </w:rPr>
        <w:t xml:space="preserve">W okresie zmniejszonej frekwencji, w czasie przerw świątecznych i ferii, dopuszcza się możliwość  ograniczenia  liczby oddziałów-Zarządzenie  MEN  Nr  26 z  dnia 12.11.1991 r.   ( Dz. Urz.  MEN  Nr 10/91).  </w:t>
      </w:r>
    </w:p>
    <w:p w14:paraId="7BE708D8" w14:textId="507C4085" w:rsidR="008A3B48" w:rsidRPr="006A52A5" w:rsidRDefault="00B7177F" w:rsidP="006A52A5">
      <w:pPr>
        <w:rPr>
          <w:rFonts w:cstheme="minorHAnsi"/>
        </w:rPr>
      </w:pPr>
      <w:r w:rsidRPr="006A52A5">
        <w:rPr>
          <w:rFonts w:cstheme="minorHAnsi"/>
        </w:rPr>
        <w:t xml:space="preserve">3) </w:t>
      </w:r>
      <w:r w:rsidR="008A3B48" w:rsidRPr="006A52A5">
        <w:rPr>
          <w:rFonts w:cstheme="minorHAnsi"/>
        </w:rPr>
        <w:t>Ilość dzieci w grupie łączonej nie może przekroczyć 25 dzieci .</w:t>
      </w:r>
    </w:p>
    <w:p w14:paraId="694B482B" w14:textId="77777777" w:rsidR="008A3B48" w:rsidRPr="006A52A5" w:rsidRDefault="008A3B48" w:rsidP="006A52A5">
      <w:pPr>
        <w:rPr>
          <w:rFonts w:cstheme="minorHAnsi"/>
        </w:rPr>
      </w:pPr>
      <w:r w:rsidRPr="006A52A5">
        <w:rPr>
          <w:rFonts w:cstheme="minorHAnsi"/>
        </w:rPr>
        <w:t xml:space="preserve">7. Dyrektor przedszkola organizuje  prowadzenie zajęć dodatkowych, opłacanych z budżetu organu  prowadzącego,  które może: </w:t>
      </w:r>
    </w:p>
    <w:p w14:paraId="081C83A6" w14:textId="438F7628" w:rsidR="008A3B48" w:rsidRPr="006A52A5" w:rsidRDefault="00B7177F" w:rsidP="006A52A5">
      <w:pPr>
        <w:rPr>
          <w:rFonts w:cstheme="minorHAnsi"/>
        </w:rPr>
      </w:pPr>
      <w:r w:rsidRPr="006A52A5">
        <w:rPr>
          <w:rFonts w:cstheme="minorHAnsi"/>
        </w:rPr>
        <w:t xml:space="preserve">1) </w:t>
      </w:r>
      <w:r w:rsidR="008A3B48" w:rsidRPr="006A52A5">
        <w:rPr>
          <w:rFonts w:cstheme="minorHAnsi"/>
        </w:rPr>
        <w:t>Powierzyć ich prowadzenie, nauczycielom zatrudnionym w przedszkolu zgodnie z ich kompetencjami</w:t>
      </w:r>
    </w:p>
    <w:p w14:paraId="48F32B9B" w14:textId="739A37DB" w:rsidR="008A3B48" w:rsidRPr="006A52A5" w:rsidRDefault="00B7177F" w:rsidP="006A52A5">
      <w:pPr>
        <w:rPr>
          <w:rFonts w:cstheme="minorHAnsi"/>
        </w:rPr>
      </w:pPr>
      <w:r w:rsidRPr="006A52A5">
        <w:rPr>
          <w:rFonts w:cstheme="minorHAnsi"/>
        </w:rPr>
        <w:t xml:space="preserve">2) </w:t>
      </w:r>
      <w:r w:rsidR="008A3B48" w:rsidRPr="006A52A5">
        <w:rPr>
          <w:rFonts w:cstheme="minorHAnsi"/>
        </w:rPr>
        <w:t>Zatrudnić nowych nauczycieli posiadających  odpowiednie kompetencje do prowadzenia konkretnego typu zajęć</w:t>
      </w:r>
    </w:p>
    <w:p w14:paraId="33DCAAE8" w14:textId="4895A837" w:rsidR="008A3B48" w:rsidRPr="006A52A5" w:rsidRDefault="00B7177F" w:rsidP="006A52A5">
      <w:pPr>
        <w:rPr>
          <w:rFonts w:cstheme="minorHAnsi"/>
        </w:rPr>
      </w:pPr>
      <w:r w:rsidRPr="006A52A5">
        <w:rPr>
          <w:rFonts w:cstheme="minorHAnsi"/>
        </w:rPr>
        <w:t xml:space="preserve">3) </w:t>
      </w:r>
      <w:r w:rsidR="008A3B48" w:rsidRPr="006A52A5">
        <w:rPr>
          <w:rFonts w:cstheme="minorHAnsi"/>
        </w:rPr>
        <w:t>Podpisać umowę z firmą zewnętrzną na prowadzenie takich zajęć</w:t>
      </w:r>
    </w:p>
    <w:p w14:paraId="339558B4" w14:textId="77777777" w:rsidR="008A3B48" w:rsidRPr="006A52A5" w:rsidRDefault="008A3B48" w:rsidP="006A52A5">
      <w:pPr>
        <w:rPr>
          <w:rFonts w:cstheme="minorHAnsi"/>
        </w:rPr>
      </w:pPr>
      <w:r w:rsidRPr="006A52A5">
        <w:rPr>
          <w:rFonts w:cstheme="minorHAnsi"/>
        </w:rPr>
        <w:t xml:space="preserve">8.Czas  trwania  zajęć  prowadzonych  dodatkowo, powinien  być  dostosowany   do potrzeb i   możliwości rozwojowych  dzieci  i  wynosi : </w:t>
      </w:r>
    </w:p>
    <w:p w14:paraId="0378C3BE" w14:textId="3DBEBC95" w:rsidR="008A3B48" w:rsidRPr="006A52A5" w:rsidRDefault="00B7177F" w:rsidP="006A52A5">
      <w:pPr>
        <w:rPr>
          <w:rFonts w:cstheme="minorHAnsi"/>
        </w:rPr>
      </w:pPr>
      <w:r w:rsidRPr="006A52A5">
        <w:rPr>
          <w:rFonts w:cstheme="minorHAnsi"/>
        </w:rPr>
        <w:t xml:space="preserve">1) </w:t>
      </w:r>
      <w:r w:rsidR="008A3B48" w:rsidRPr="006A52A5">
        <w:rPr>
          <w:rFonts w:cstheme="minorHAnsi"/>
        </w:rPr>
        <w:t>z  dziećmi  w  wieku  3 - 4 lat  około  15  minut,</w:t>
      </w:r>
    </w:p>
    <w:p w14:paraId="4220F77A" w14:textId="0273A172" w:rsidR="008A3B48" w:rsidRPr="006C75E7" w:rsidRDefault="00B7177F" w:rsidP="006C75E7">
      <w:pPr>
        <w:rPr>
          <w:rFonts w:cstheme="minorHAnsi"/>
        </w:rPr>
      </w:pPr>
      <w:r w:rsidRPr="006A52A5">
        <w:rPr>
          <w:rFonts w:cstheme="minorHAnsi"/>
        </w:rPr>
        <w:t xml:space="preserve">2) </w:t>
      </w:r>
      <w:r w:rsidR="008A3B48" w:rsidRPr="006A52A5">
        <w:rPr>
          <w:rFonts w:cstheme="minorHAnsi"/>
        </w:rPr>
        <w:t>z  dziećmi  w  wieku</w:t>
      </w:r>
      <w:r w:rsidR="006C75E7">
        <w:rPr>
          <w:rFonts w:cstheme="minorHAnsi"/>
        </w:rPr>
        <w:t xml:space="preserve">  5 - 6 lat  około 30   minut .</w:t>
      </w:r>
    </w:p>
    <w:p w14:paraId="05C2D5F8" w14:textId="77777777" w:rsidR="008A3B48" w:rsidRPr="006A52A5" w:rsidRDefault="004C0289" w:rsidP="006A52A5">
      <w:pPr>
        <w:rPr>
          <w:rFonts w:cstheme="minorHAnsi"/>
        </w:rPr>
      </w:pPr>
      <w:r w:rsidRPr="006A52A5">
        <w:rPr>
          <w:rFonts w:cstheme="minorHAnsi"/>
        </w:rPr>
        <w:t>§ 9</w:t>
      </w:r>
    </w:p>
    <w:p w14:paraId="2D4AC190" w14:textId="77777777" w:rsidR="008A3B48" w:rsidRPr="006A52A5" w:rsidRDefault="008A3B48" w:rsidP="006A52A5">
      <w:pPr>
        <w:rPr>
          <w:rFonts w:cstheme="minorHAnsi"/>
        </w:rPr>
      </w:pPr>
      <w:r w:rsidRPr="006A52A5">
        <w:rPr>
          <w:rFonts w:cstheme="minorHAnsi"/>
        </w:rPr>
        <w:t xml:space="preserve">1.Zakres i sposób wykonywania zadań opiekuńczych przedszkola: </w:t>
      </w:r>
    </w:p>
    <w:p w14:paraId="27F081F0" w14:textId="29D32C13" w:rsidR="008A3B48" w:rsidRPr="006A52A5" w:rsidRDefault="00B7177F" w:rsidP="006A52A5">
      <w:pPr>
        <w:rPr>
          <w:rFonts w:cstheme="minorHAnsi"/>
        </w:rPr>
      </w:pPr>
      <w:r w:rsidRPr="006A52A5">
        <w:rPr>
          <w:rFonts w:cstheme="minorHAnsi"/>
        </w:rPr>
        <w:t xml:space="preserve">1) </w:t>
      </w:r>
      <w:r w:rsidR="008A3B48" w:rsidRPr="006A52A5">
        <w:rPr>
          <w:rFonts w:cstheme="minorHAnsi"/>
        </w:rPr>
        <w:t xml:space="preserve">opiekę nad dziećmi w trakcie całego ich pobytu w przedszkolu sprawują nauczyciele, w wyjątkowych sytuacjach krótkotrwałą opiekę nad dziećmi może sprawować inny pracownik przedszkola, </w:t>
      </w:r>
    </w:p>
    <w:p w14:paraId="50B598BF" w14:textId="45E392E8" w:rsidR="008A3B48" w:rsidRPr="006A52A5" w:rsidRDefault="00B7177F" w:rsidP="006A52A5">
      <w:pPr>
        <w:rPr>
          <w:rFonts w:cstheme="minorHAnsi"/>
        </w:rPr>
      </w:pPr>
      <w:r w:rsidRPr="006A52A5">
        <w:rPr>
          <w:rFonts w:cstheme="minorHAnsi"/>
        </w:rPr>
        <w:t xml:space="preserve">2) </w:t>
      </w:r>
      <w:r w:rsidR="008A3B48" w:rsidRPr="006A52A5">
        <w:rPr>
          <w:rFonts w:cstheme="minorHAnsi"/>
        </w:rPr>
        <w:t xml:space="preserve">rozkład dnia w przedszkolu uwzględnia równomierne rozłożenie zajęć w ciągu całego dnia i ich różnorodność, </w:t>
      </w:r>
    </w:p>
    <w:p w14:paraId="61B1B8F1" w14:textId="172EA376" w:rsidR="008A3B48" w:rsidRPr="006A52A5" w:rsidRDefault="00B7177F" w:rsidP="006A52A5">
      <w:pPr>
        <w:rPr>
          <w:rFonts w:cstheme="minorHAnsi"/>
        </w:rPr>
      </w:pPr>
      <w:r w:rsidRPr="006A52A5">
        <w:rPr>
          <w:rFonts w:cstheme="minorHAnsi"/>
        </w:rPr>
        <w:t xml:space="preserve">3) </w:t>
      </w:r>
      <w:r w:rsidR="008A3B48" w:rsidRPr="006A52A5">
        <w:rPr>
          <w:rFonts w:cstheme="minorHAnsi"/>
        </w:rPr>
        <w:t xml:space="preserve">dzieci mają zapewniony codzienny odpoczynek w określonej formie zajęcia relaksacyjne i wyciszające, </w:t>
      </w:r>
    </w:p>
    <w:p w14:paraId="7A10E26B" w14:textId="262D5E3F" w:rsidR="008A3B48" w:rsidRPr="006A52A5" w:rsidRDefault="00B7177F" w:rsidP="006A52A5">
      <w:pPr>
        <w:rPr>
          <w:rFonts w:cstheme="minorHAnsi"/>
        </w:rPr>
      </w:pPr>
      <w:r w:rsidRPr="006A52A5">
        <w:rPr>
          <w:rFonts w:cstheme="minorHAnsi"/>
        </w:rPr>
        <w:t xml:space="preserve">4) </w:t>
      </w:r>
      <w:r w:rsidR="008A3B48" w:rsidRPr="006A52A5">
        <w:rPr>
          <w:rFonts w:cstheme="minorHAnsi"/>
        </w:rPr>
        <w:t xml:space="preserve">przedszkole zapewnia codzienne organizowanie zajęć ruchowych w różnorodnych formach, </w:t>
      </w:r>
    </w:p>
    <w:p w14:paraId="74CB2026" w14:textId="366AFBB5" w:rsidR="008A3B48" w:rsidRPr="006A52A5" w:rsidRDefault="00B7177F" w:rsidP="006A52A5">
      <w:pPr>
        <w:rPr>
          <w:rFonts w:cstheme="minorHAnsi"/>
        </w:rPr>
      </w:pPr>
      <w:r w:rsidRPr="006A52A5">
        <w:rPr>
          <w:rFonts w:cstheme="minorHAnsi"/>
        </w:rPr>
        <w:t xml:space="preserve">5) </w:t>
      </w:r>
      <w:r w:rsidR="008A3B48" w:rsidRPr="006A52A5">
        <w:rPr>
          <w:rFonts w:cstheme="minorHAnsi"/>
        </w:rPr>
        <w:t xml:space="preserve">zapewnia się codzienny pobyt na świeżym powietrzu, o ile pozwalają na to warunki pogodowe, </w:t>
      </w:r>
    </w:p>
    <w:p w14:paraId="2F9D469F" w14:textId="2A5D5526" w:rsidR="008A3B48" w:rsidRPr="006A52A5" w:rsidRDefault="00B7177F" w:rsidP="006A52A5">
      <w:pPr>
        <w:rPr>
          <w:rFonts w:cstheme="minorHAnsi"/>
        </w:rPr>
      </w:pPr>
      <w:r w:rsidRPr="006A52A5">
        <w:rPr>
          <w:rFonts w:cstheme="minorHAnsi"/>
        </w:rPr>
        <w:t xml:space="preserve">6) </w:t>
      </w:r>
      <w:r w:rsidR="008A3B48" w:rsidRPr="006A52A5">
        <w:rPr>
          <w:rFonts w:cstheme="minorHAnsi"/>
        </w:rPr>
        <w:t xml:space="preserve">sale zajęć posiadają właściwą powierzchnię, oświetlenie, wentylację i ogrzewanie, </w:t>
      </w:r>
    </w:p>
    <w:p w14:paraId="3FAAFC22" w14:textId="4248930E" w:rsidR="008A3B48" w:rsidRPr="006A52A5" w:rsidRDefault="00B7177F" w:rsidP="006A52A5">
      <w:pPr>
        <w:rPr>
          <w:rFonts w:cstheme="minorHAnsi"/>
        </w:rPr>
      </w:pPr>
      <w:r w:rsidRPr="006A52A5">
        <w:rPr>
          <w:rFonts w:cstheme="minorHAnsi"/>
        </w:rPr>
        <w:t xml:space="preserve">7) </w:t>
      </w:r>
      <w:r w:rsidR="008A3B48" w:rsidRPr="006A52A5">
        <w:rPr>
          <w:rFonts w:cstheme="minorHAnsi"/>
        </w:rPr>
        <w:t xml:space="preserve">stoliki, krzesełka i wyposażenie </w:t>
      </w:r>
      <w:proofErr w:type="spellStart"/>
      <w:r w:rsidR="008A3B48" w:rsidRPr="006A52A5">
        <w:rPr>
          <w:rFonts w:cstheme="minorHAnsi"/>
        </w:rPr>
        <w:t>sal</w:t>
      </w:r>
      <w:proofErr w:type="spellEnd"/>
      <w:r w:rsidR="008A3B48" w:rsidRPr="006A52A5">
        <w:rPr>
          <w:rFonts w:cstheme="minorHAnsi"/>
        </w:rPr>
        <w:t xml:space="preserve"> dostosowane są do wzrostu dzieci i rodzaju ich działalności, </w:t>
      </w:r>
    </w:p>
    <w:p w14:paraId="1D976AF0" w14:textId="74444CA2" w:rsidR="008A3B48" w:rsidRPr="006A52A5" w:rsidRDefault="00565826" w:rsidP="006A52A5">
      <w:pPr>
        <w:rPr>
          <w:rFonts w:cstheme="minorHAnsi"/>
        </w:rPr>
      </w:pPr>
      <w:r w:rsidRPr="006A52A5">
        <w:rPr>
          <w:rFonts w:cstheme="minorHAnsi"/>
        </w:rPr>
        <w:t xml:space="preserve">8) </w:t>
      </w:r>
      <w:r w:rsidR="008A3B48" w:rsidRPr="006A52A5">
        <w:rPr>
          <w:rFonts w:cstheme="minorHAnsi"/>
        </w:rPr>
        <w:t>dzieci na pobyt całodzienny korzystają z posiłków przygotowanych zgodnie z normami żywieniowymi i estetycznie podanych; korzystanie z posiłków przez dzieci na pobyt skrócony uzgadniane jest indywidualnie z rodzicami (opiekunami) dziecka .</w:t>
      </w:r>
    </w:p>
    <w:p w14:paraId="54EE30B5" w14:textId="775B2724" w:rsidR="008A3B48" w:rsidRPr="006A52A5" w:rsidRDefault="00565826" w:rsidP="006A52A5">
      <w:pPr>
        <w:rPr>
          <w:rFonts w:cstheme="minorHAnsi"/>
        </w:rPr>
      </w:pPr>
      <w:r w:rsidRPr="006A52A5">
        <w:rPr>
          <w:rFonts w:cstheme="minorHAnsi"/>
        </w:rPr>
        <w:t xml:space="preserve">9) </w:t>
      </w:r>
      <w:r w:rsidR="008A3B48" w:rsidRPr="006A52A5">
        <w:rPr>
          <w:rFonts w:cstheme="minorHAnsi"/>
        </w:rPr>
        <w:t xml:space="preserve">wobec wychowanków na terenie placówki nie są stosowane żadne zabiegi medyczne oraz nie podaje się żadnych leków . W przypadku choroby zakaźnej dziecka, rodzice zobowiązani są do </w:t>
      </w:r>
      <w:r w:rsidR="008A3B48" w:rsidRPr="006A52A5">
        <w:rPr>
          <w:rFonts w:cstheme="minorHAnsi"/>
        </w:rPr>
        <w:lastRenderedPageBreak/>
        <w:t>powiadomienia nauczycielki lub dyrektora placówki i po każdej chorobie zakaźnej, a także  innej długotrwałej, przedłożyć zaświadczenie o zdolności dziecka do uczęszczania do przedszkola .</w:t>
      </w:r>
    </w:p>
    <w:p w14:paraId="0BEFD5E0" w14:textId="4ACFC812" w:rsidR="008A3B48" w:rsidRPr="006C75E7" w:rsidRDefault="00565826" w:rsidP="006C75E7">
      <w:pPr>
        <w:rPr>
          <w:rFonts w:cstheme="minorHAnsi"/>
        </w:rPr>
      </w:pPr>
      <w:r w:rsidRPr="006A52A5">
        <w:rPr>
          <w:rFonts w:cstheme="minorHAnsi"/>
        </w:rPr>
        <w:t xml:space="preserve">10) </w:t>
      </w:r>
      <w:r w:rsidR="003845F0" w:rsidRPr="006A52A5">
        <w:rPr>
          <w:rFonts w:cstheme="minorHAnsi"/>
        </w:rPr>
        <w:t>z uwagi na b</w:t>
      </w:r>
      <w:r w:rsidR="0056552F" w:rsidRPr="006A52A5">
        <w:rPr>
          <w:rFonts w:cstheme="minorHAnsi"/>
        </w:rPr>
        <w:t>ezpieczeństwo nie przyjmowane są</w:t>
      </w:r>
      <w:r w:rsidR="003845F0" w:rsidRPr="006A52A5">
        <w:rPr>
          <w:rFonts w:cstheme="minorHAnsi"/>
        </w:rPr>
        <w:t xml:space="preserve"> dzieci po bezpośre</w:t>
      </w:r>
      <w:r w:rsidR="006C75E7">
        <w:rPr>
          <w:rFonts w:cstheme="minorHAnsi"/>
        </w:rPr>
        <w:t>dnich zabiegach chirurgicznych.</w:t>
      </w:r>
    </w:p>
    <w:p w14:paraId="31C64356" w14:textId="77777777" w:rsidR="008A3B48" w:rsidRPr="006A52A5" w:rsidRDefault="00A82451" w:rsidP="006A52A5">
      <w:pPr>
        <w:rPr>
          <w:rFonts w:cstheme="minorHAnsi"/>
        </w:rPr>
      </w:pPr>
      <w:r w:rsidRPr="006A52A5">
        <w:rPr>
          <w:rFonts w:cstheme="minorHAnsi"/>
        </w:rPr>
        <w:t>§ 10</w:t>
      </w:r>
    </w:p>
    <w:p w14:paraId="1E120D31" w14:textId="77777777" w:rsidR="008A3B48" w:rsidRPr="006A52A5" w:rsidRDefault="008A3B48" w:rsidP="006A52A5">
      <w:pPr>
        <w:rPr>
          <w:rFonts w:cstheme="minorHAnsi"/>
        </w:rPr>
      </w:pPr>
      <w:r w:rsidRPr="006A52A5">
        <w:rPr>
          <w:rFonts w:cstheme="minorHAnsi"/>
        </w:rPr>
        <w:t>1. Organizację stałych, obowiązkowych i dodatkowych zajęć edukacyjnych określa ramowy rozkład dnia ustalony przez Dyrektora na wniosek Rady Pedagogicznej z uwzględnieniem zasad ochrony zdrowia i higieny dziecka .</w:t>
      </w:r>
    </w:p>
    <w:p w14:paraId="3590C733" w14:textId="77777777" w:rsidR="008A3B48" w:rsidRPr="006A52A5" w:rsidRDefault="008A3B48" w:rsidP="006A52A5">
      <w:pPr>
        <w:rPr>
          <w:rFonts w:cstheme="minorHAnsi"/>
        </w:rPr>
      </w:pPr>
      <w:r w:rsidRPr="006A52A5">
        <w:rPr>
          <w:rFonts w:cstheme="minorHAnsi"/>
        </w:rPr>
        <w:t xml:space="preserve">2. Godziny realizacji podstawy programowej trwają od 8.00 do 13.00. </w:t>
      </w:r>
    </w:p>
    <w:p w14:paraId="0E36C46D" w14:textId="77777777" w:rsidR="008A3B48" w:rsidRPr="006A52A5" w:rsidRDefault="008A3B48" w:rsidP="006A52A5">
      <w:pPr>
        <w:rPr>
          <w:rFonts w:cstheme="minorHAnsi"/>
        </w:rPr>
      </w:pPr>
      <w:r w:rsidRPr="006A52A5">
        <w:rPr>
          <w:rFonts w:cstheme="minorHAnsi"/>
        </w:rPr>
        <w:t>3. Na podstawie ramowego rozkładu dnia nauczyciele, którym powierzono opiekę nad danym oddziałem, ustalają dla tego oddziału szczegółowy rozkład dnia, z uwzględnieniem potrzeb i zainteresowań dzieci.</w:t>
      </w:r>
    </w:p>
    <w:p w14:paraId="167DC0E6" w14:textId="1AC559DE" w:rsidR="008A3B48" w:rsidRPr="006C75E7" w:rsidRDefault="008A3B48" w:rsidP="006C75E7">
      <w:pPr>
        <w:rPr>
          <w:rFonts w:cstheme="minorHAnsi"/>
        </w:rPr>
      </w:pPr>
      <w:r w:rsidRPr="006A52A5">
        <w:rPr>
          <w:rFonts w:cstheme="minorHAnsi"/>
        </w:rPr>
        <w:t>4. Rozkład dnia w miarę potrzeby m</w:t>
      </w:r>
      <w:r w:rsidR="006C75E7">
        <w:rPr>
          <w:rFonts w:cstheme="minorHAnsi"/>
        </w:rPr>
        <w:t>oże być zmieniony w ciągu dnia.</w:t>
      </w:r>
    </w:p>
    <w:p w14:paraId="715DED0D" w14:textId="77777777" w:rsidR="008A3B48" w:rsidRPr="006A52A5" w:rsidRDefault="00A82451" w:rsidP="006A52A5">
      <w:pPr>
        <w:rPr>
          <w:rFonts w:cstheme="minorHAnsi"/>
        </w:rPr>
      </w:pPr>
      <w:r w:rsidRPr="006A52A5">
        <w:rPr>
          <w:rFonts w:cstheme="minorHAnsi"/>
        </w:rPr>
        <w:t>§ 11</w:t>
      </w:r>
    </w:p>
    <w:p w14:paraId="3B5C0016" w14:textId="77777777" w:rsidR="008A3B48" w:rsidRPr="006A52A5" w:rsidRDefault="008A3B48" w:rsidP="006A52A5">
      <w:pPr>
        <w:rPr>
          <w:rFonts w:cstheme="minorHAnsi"/>
        </w:rPr>
      </w:pPr>
      <w:r w:rsidRPr="006A52A5">
        <w:rPr>
          <w:rFonts w:cstheme="minorHAnsi"/>
        </w:rPr>
        <w:t>1. Praca wychowawczo-dydaktyczna i opiekuńcza prowadzona jest w oparciu o podstawę programową oraz dopuszczone do użytku przez Dyrektora programy wychowania przedszkolnego.</w:t>
      </w:r>
    </w:p>
    <w:p w14:paraId="537C2947" w14:textId="77777777" w:rsidR="008A3B48" w:rsidRPr="006A52A5" w:rsidRDefault="008A3B48" w:rsidP="006A52A5">
      <w:pPr>
        <w:rPr>
          <w:rFonts w:cstheme="minorHAnsi"/>
        </w:rPr>
      </w:pPr>
      <w:r w:rsidRPr="006A52A5">
        <w:rPr>
          <w:rFonts w:cstheme="minorHAnsi"/>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14:paraId="5D48681A" w14:textId="77777777" w:rsidR="008A3B48" w:rsidRPr="006A52A5" w:rsidRDefault="008A3B48" w:rsidP="006A52A5">
      <w:pPr>
        <w:rPr>
          <w:rFonts w:cstheme="minorHAnsi"/>
        </w:rPr>
      </w:pPr>
      <w:r w:rsidRPr="006A52A5">
        <w:rPr>
          <w:rFonts w:cstheme="minorHAnsi"/>
        </w:rPr>
        <w:t>3. Na realizację podstawy programowej wychowania przedszkolnego przeznacza się 5 godzin w czasie codziennej pracy przedszkola.</w:t>
      </w:r>
    </w:p>
    <w:p w14:paraId="3DCE8915" w14:textId="77777777" w:rsidR="008A3B48" w:rsidRPr="006A52A5" w:rsidRDefault="008A3B48" w:rsidP="006A52A5">
      <w:pPr>
        <w:rPr>
          <w:rFonts w:cstheme="minorHAnsi"/>
        </w:rPr>
      </w:pPr>
      <w:r w:rsidRPr="006A52A5">
        <w:rPr>
          <w:rFonts w:cstheme="minorHAnsi"/>
        </w:rPr>
        <w:t>4. Przedszkole na życzenie rodziców może organizować naukę religii. Zasady organizacji nauki religii regulują odrębne przepisy.</w:t>
      </w:r>
    </w:p>
    <w:p w14:paraId="376DCA17" w14:textId="77777777" w:rsidR="008A3B48" w:rsidRPr="006A52A5" w:rsidRDefault="008A3B48" w:rsidP="006A52A5">
      <w:pPr>
        <w:rPr>
          <w:rFonts w:cstheme="minorHAnsi"/>
        </w:rPr>
      </w:pPr>
      <w:r w:rsidRPr="006A52A5">
        <w:rPr>
          <w:rFonts w:cstheme="minorHAnsi"/>
        </w:rPr>
        <w:t>5. Godzina pracy nauczyciela z dziećmi w przedszkolu trwa 60 minut.</w:t>
      </w:r>
    </w:p>
    <w:p w14:paraId="071D1558" w14:textId="76167ED4" w:rsidR="008A3B48" w:rsidRPr="006A52A5" w:rsidRDefault="00565826" w:rsidP="006A52A5">
      <w:pPr>
        <w:rPr>
          <w:rFonts w:cstheme="minorHAnsi"/>
        </w:rPr>
      </w:pPr>
      <w:r w:rsidRPr="006A52A5">
        <w:rPr>
          <w:rFonts w:cstheme="minorHAnsi"/>
        </w:rPr>
        <w:t>6</w:t>
      </w:r>
      <w:r w:rsidR="008A3B48" w:rsidRPr="006A52A5">
        <w:rPr>
          <w:rFonts w:cstheme="minorHAnsi"/>
        </w:rPr>
        <w:t>. Przedszkole organizuje w zależności od potrzeb:</w:t>
      </w:r>
    </w:p>
    <w:p w14:paraId="01C89216" w14:textId="77777777" w:rsidR="008A3B48" w:rsidRPr="006A52A5" w:rsidRDefault="008A3B48" w:rsidP="006A52A5">
      <w:pPr>
        <w:rPr>
          <w:rFonts w:cstheme="minorHAnsi"/>
        </w:rPr>
      </w:pPr>
      <w:r w:rsidRPr="006A52A5">
        <w:rPr>
          <w:rFonts w:cstheme="minorHAnsi"/>
        </w:rPr>
        <w:t>1) zajęcia wczesnego wspomagania rozwoju,</w:t>
      </w:r>
    </w:p>
    <w:p w14:paraId="0699038D" w14:textId="77777777" w:rsidR="008A3B48" w:rsidRPr="006A52A5" w:rsidRDefault="008A3B48" w:rsidP="006A52A5">
      <w:pPr>
        <w:rPr>
          <w:rFonts w:cstheme="minorHAnsi"/>
        </w:rPr>
      </w:pPr>
      <w:r w:rsidRPr="006A52A5">
        <w:rPr>
          <w:rFonts w:cstheme="minorHAnsi"/>
        </w:rPr>
        <w:t>2) zajęcia rewalidacji indywidualnej,</w:t>
      </w:r>
    </w:p>
    <w:p w14:paraId="3729FC7C" w14:textId="77777777" w:rsidR="008A3B48" w:rsidRPr="006A52A5" w:rsidRDefault="008A3B48" w:rsidP="006A52A5">
      <w:pPr>
        <w:rPr>
          <w:rFonts w:cstheme="minorHAnsi"/>
        </w:rPr>
      </w:pPr>
      <w:r w:rsidRPr="006A52A5">
        <w:rPr>
          <w:rFonts w:cstheme="minorHAnsi"/>
        </w:rPr>
        <w:t>3) zajęcia specjalistyczne: korekcyjno-kompensacyjne, logopedyczne, porady i konsultacje, zajęcia rozwijające uzdolnienia.</w:t>
      </w:r>
    </w:p>
    <w:p w14:paraId="735D8735" w14:textId="70D44166" w:rsidR="008A3B48" w:rsidRPr="006A52A5" w:rsidRDefault="00565826" w:rsidP="006A52A5">
      <w:pPr>
        <w:rPr>
          <w:rFonts w:cstheme="minorHAnsi"/>
        </w:rPr>
      </w:pPr>
      <w:r w:rsidRPr="006A52A5">
        <w:rPr>
          <w:rFonts w:cstheme="minorHAnsi"/>
        </w:rPr>
        <w:t>7</w:t>
      </w:r>
      <w:r w:rsidR="008A3B48" w:rsidRPr="006A52A5">
        <w:rPr>
          <w:rFonts w:cstheme="minorHAnsi"/>
        </w:rPr>
        <w:t>. Organizacja oraz prowadzenie ww. zajęć odbywa się na zasadach okre</w:t>
      </w:r>
      <w:r w:rsidR="006C75E7">
        <w:rPr>
          <w:rFonts w:cstheme="minorHAnsi"/>
        </w:rPr>
        <w:t>ślonych w odrębnych przepisach.</w:t>
      </w:r>
    </w:p>
    <w:p w14:paraId="7124E04E" w14:textId="77777777" w:rsidR="006C75E7" w:rsidRDefault="006C75E7">
      <w:pPr>
        <w:rPr>
          <w:rFonts w:cstheme="minorHAnsi"/>
        </w:rPr>
      </w:pPr>
      <w:r>
        <w:rPr>
          <w:rFonts w:cstheme="minorHAnsi"/>
        </w:rPr>
        <w:br w:type="page"/>
      </w:r>
    </w:p>
    <w:p w14:paraId="6618F6C2" w14:textId="19DDE848" w:rsidR="008A3B48" w:rsidRPr="006A52A5" w:rsidRDefault="00A82451" w:rsidP="006A52A5">
      <w:pPr>
        <w:rPr>
          <w:rFonts w:cstheme="minorHAnsi"/>
        </w:rPr>
      </w:pPr>
      <w:r w:rsidRPr="006A52A5">
        <w:rPr>
          <w:rFonts w:cstheme="minorHAnsi"/>
        </w:rPr>
        <w:lastRenderedPageBreak/>
        <w:t>§ 12</w:t>
      </w:r>
    </w:p>
    <w:p w14:paraId="66BF7014" w14:textId="77777777" w:rsidR="008A3B48" w:rsidRPr="006A52A5" w:rsidRDefault="008A3B48" w:rsidP="006A52A5">
      <w:pPr>
        <w:rPr>
          <w:rFonts w:cstheme="minorHAnsi"/>
        </w:rPr>
      </w:pPr>
      <w:r w:rsidRPr="006A52A5">
        <w:rPr>
          <w:rFonts w:cstheme="minorHAnsi"/>
        </w:rPr>
        <w:t>1. Przedszkole jest placówką nie feryjną i funkcjonuje przez cały rok szkolny z wyjątkiem przerw ustalonych przez organ prowadzący na wniosek dyrektora przedszkola.</w:t>
      </w:r>
    </w:p>
    <w:p w14:paraId="593B95EB" w14:textId="6C62AB8F" w:rsidR="008A3B48" w:rsidRPr="006A52A5" w:rsidRDefault="00E47307" w:rsidP="006A52A5">
      <w:pPr>
        <w:rPr>
          <w:rFonts w:cstheme="minorHAnsi"/>
        </w:rPr>
      </w:pPr>
      <w:r w:rsidRPr="006A52A5">
        <w:rPr>
          <w:rFonts w:cstheme="minorHAnsi"/>
        </w:rPr>
        <w:t>2. D</w:t>
      </w:r>
      <w:r w:rsidR="008A3B48" w:rsidRPr="006A52A5">
        <w:rPr>
          <w:rFonts w:cstheme="minorHAnsi"/>
        </w:rPr>
        <w:t xml:space="preserve">zienny czas pracy przedszkola wynosi </w:t>
      </w:r>
      <w:r w:rsidR="00565826" w:rsidRPr="006A52A5">
        <w:rPr>
          <w:rFonts w:cstheme="minorHAnsi"/>
        </w:rPr>
        <w:t>10,5</w:t>
      </w:r>
      <w:r w:rsidR="008A3B48" w:rsidRPr="006A52A5">
        <w:rPr>
          <w:rFonts w:cstheme="minorHAnsi"/>
        </w:rPr>
        <w:t xml:space="preserve"> godzin</w:t>
      </w:r>
      <w:r w:rsidR="00565826" w:rsidRPr="006A52A5">
        <w:rPr>
          <w:rFonts w:cstheme="minorHAnsi"/>
        </w:rPr>
        <w:t>y</w:t>
      </w:r>
      <w:r w:rsidR="008A3B48" w:rsidRPr="006A52A5">
        <w:rPr>
          <w:rFonts w:cstheme="minorHAnsi"/>
        </w:rPr>
        <w:t>; przedszkole jest czynne w godzinach od 6.0</w:t>
      </w:r>
      <w:r w:rsidR="0056552F" w:rsidRPr="006A52A5">
        <w:rPr>
          <w:rFonts w:cstheme="minorHAnsi"/>
        </w:rPr>
        <w:t>0 do 16.3</w:t>
      </w:r>
      <w:r w:rsidRPr="006A52A5">
        <w:rPr>
          <w:rFonts w:cstheme="minorHAnsi"/>
        </w:rPr>
        <w:t>0 w tym bezpłatne nauczanie, wychowanie i opiekę w wymiarze 5 godzin.</w:t>
      </w:r>
    </w:p>
    <w:p w14:paraId="5DF32C5D" w14:textId="77777777" w:rsidR="00E47307" w:rsidRPr="006A52A5" w:rsidRDefault="00E47307" w:rsidP="006A52A5">
      <w:pPr>
        <w:rPr>
          <w:rFonts w:cstheme="minorHAnsi"/>
        </w:rPr>
      </w:pPr>
      <w:r w:rsidRPr="006A52A5">
        <w:rPr>
          <w:rFonts w:cstheme="minorHAnsi"/>
        </w:rPr>
        <w:t xml:space="preserve">3. </w:t>
      </w:r>
      <w:r w:rsidR="0056552F" w:rsidRPr="006A52A5">
        <w:rPr>
          <w:rFonts w:cstheme="minorHAnsi"/>
        </w:rPr>
        <w:t>O</w:t>
      </w:r>
      <w:r w:rsidRPr="006A52A5">
        <w:rPr>
          <w:rFonts w:cstheme="minorHAnsi"/>
        </w:rPr>
        <w:t>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14:paraId="54F9DD60" w14:textId="77777777" w:rsidR="008A3B48" w:rsidRPr="006A52A5" w:rsidRDefault="00E47307" w:rsidP="006A52A5">
      <w:pPr>
        <w:rPr>
          <w:rFonts w:cstheme="minorHAnsi"/>
        </w:rPr>
      </w:pPr>
      <w:r w:rsidRPr="006A52A5">
        <w:rPr>
          <w:rFonts w:cstheme="minorHAnsi"/>
        </w:rPr>
        <w:t>4</w:t>
      </w:r>
      <w:r w:rsidR="008A3B48" w:rsidRPr="006A52A5">
        <w:rPr>
          <w:rFonts w:cstheme="minorHAnsi"/>
        </w:rPr>
        <w:t>. Zasady odpłatności za pobyt dzieci w przedszkolu określa Uchwała Ra</w:t>
      </w:r>
      <w:r w:rsidRPr="006A52A5">
        <w:rPr>
          <w:rFonts w:cstheme="minorHAnsi"/>
        </w:rPr>
        <w:t>dy Miasta Częstochowy .</w:t>
      </w:r>
    </w:p>
    <w:p w14:paraId="19D26801" w14:textId="77777777" w:rsidR="008A3B48" w:rsidRPr="006A52A5" w:rsidRDefault="00A82451" w:rsidP="006A52A5">
      <w:pPr>
        <w:rPr>
          <w:rFonts w:cstheme="minorHAnsi"/>
        </w:rPr>
      </w:pPr>
      <w:r w:rsidRPr="006A52A5">
        <w:rPr>
          <w:rFonts w:cstheme="minorHAnsi"/>
        </w:rPr>
        <w:t>§ 13</w:t>
      </w:r>
    </w:p>
    <w:p w14:paraId="37ECB64C" w14:textId="77777777" w:rsidR="008A3B48" w:rsidRPr="006A52A5" w:rsidRDefault="008A3B48" w:rsidP="006A52A5">
      <w:pPr>
        <w:rPr>
          <w:rFonts w:cstheme="minorHAnsi"/>
        </w:rPr>
      </w:pPr>
      <w:r w:rsidRPr="006A52A5">
        <w:rPr>
          <w:rFonts w:cstheme="minorHAnsi"/>
        </w:rPr>
        <w:t xml:space="preserve">1. Do realizacji zadań i celów statutowych przedszkole wykorzystuje: </w:t>
      </w:r>
    </w:p>
    <w:p w14:paraId="0F1A437A" w14:textId="77777777" w:rsidR="008A3B48" w:rsidRPr="006A52A5" w:rsidRDefault="0056552F" w:rsidP="006A52A5">
      <w:pPr>
        <w:rPr>
          <w:rFonts w:cstheme="minorHAnsi"/>
        </w:rPr>
      </w:pPr>
      <w:r w:rsidRPr="006A52A5">
        <w:rPr>
          <w:rFonts w:cstheme="minorHAnsi"/>
        </w:rPr>
        <w:t>1) 4</w:t>
      </w:r>
      <w:r w:rsidR="008A3B48" w:rsidRPr="006A52A5">
        <w:rPr>
          <w:rFonts w:cstheme="minorHAnsi"/>
        </w:rPr>
        <w:t xml:space="preserve"> sal</w:t>
      </w:r>
      <w:r w:rsidRPr="006A52A5">
        <w:rPr>
          <w:rFonts w:cstheme="minorHAnsi"/>
        </w:rPr>
        <w:t>e</w:t>
      </w:r>
      <w:r w:rsidR="008A3B48" w:rsidRPr="006A52A5">
        <w:rPr>
          <w:rFonts w:cstheme="minorHAnsi"/>
        </w:rPr>
        <w:t xml:space="preserve"> zajęć wraz z niezbędnym wyposażeniem,</w:t>
      </w:r>
    </w:p>
    <w:p w14:paraId="7D9B45D4" w14:textId="77777777" w:rsidR="008A3B48" w:rsidRPr="006A52A5" w:rsidRDefault="008A3B48" w:rsidP="006A52A5">
      <w:pPr>
        <w:rPr>
          <w:rFonts w:cstheme="minorHAnsi"/>
        </w:rPr>
      </w:pPr>
      <w:r w:rsidRPr="006A52A5">
        <w:rPr>
          <w:rFonts w:cstheme="minorHAnsi"/>
        </w:rPr>
        <w:t>2) pomieszczenia administracyjne i gospodarcze,</w:t>
      </w:r>
    </w:p>
    <w:p w14:paraId="48D2E428" w14:textId="77777777" w:rsidR="008A3B48" w:rsidRPr="006A52A5" w:rsidRDefault="008A3B48" w:rsidP="006A52A5">
      <w:pPr>
        <w:rPr>
          <w:rFonts w:cstheme="minorHAnsi"/>
        </w:rPr>
      </w:pPr>
      <w:r w:rsidRPr="006A52A5">
        <w:rPr>
          <w:rFonts w:cstheme="minorHAnsi"/>
        </w:rPr>
        <w:t>3) zaplecze sanitarne,</w:t>
      </w:r>
    </w:p>
    <w:p w14:paraId="5D879C09" w14:textId="77777777" w:rsidR="008A3B48" w:rsidRPr="006A52A5" w:rsidRDefault="008A3B48" w:rsidP="006A52A5">
      <w:pPr>
        <w:rPr>
          <w:rFonts w:cstheme="minorHAnsi"/>
        </w:rPr>
      </w:pPr>
      <w:r w:rsidRPr="006A52A5">
        <w:rPr>
          <w:rFonts w:cstheme="minorHAnsi"/>
        </w:rPr>
        <w:t>4) plac zabaw,</w:t>
      </w:r>
    </w:p>
    <w:p w14:paraId="3679E661" w14:textId="77777777" w:rsidR="0056552F" w:rsidRPr="006A52A5" w:rsidRDefault="0056552F" w:rsidP="006A52A5">
      <w:pPr>
        <w:rPr>
          <w:rFonts w:cstheme="minorHAnsi"/>
        </w:rPr>
      </w:pPr>
      <w:r w:rsidRPr="006A52A5">
        <w:rPr>
          <w:rFonts w:cstheme="minorHAnsi"/>
        </w:rPr>
        <w:t>5) sale zabaw ruchowych wraz z niezbędnym wyposażeniem</w:t>
      </w:r>
    </w:p>
    <w:p w14:paraId="7D87DA4C" w14:textId="77777777" w:rsidR="008A3B48" w:rsidRPr="006A52A5" w:rsidRDefault="008A3B48" w:rsidP="006A52A5">
      <w:pPr>
        <w:rPr>
          <w:rFonts w:cstheme="minorHAnsi"/>
        </w:rPr>
      </w:pPr>
      <w:r w:rsidRPr="006A52A5">
        <w:rPr>
          <w:rFonts w:cstheme="minorHAnsi"/>
        </w:rPr>
        <w:t>2. Odpowiedzialnym za stan i wyposażenie w/w pomieszczeń jest w Dyrektor, który składa tę odpowiedzialność na poszczególnych nauczycieli, pracowników administracyjno-obsługowych, opiekunów tych pomieszczeń.</w:t>
      </w:r>
    </w:p>
    <w:p w14:paraId="5FCE8540" w14:textId="77777777" w:rsidR="008A3B48" w:rsidRPr="006A52A5" w:rsidRDefault="008A3B48" w:rsidP="006A52A5">
      <w:pPr>
        <w:rPr>
          <w:rFonts w:cstheme="minorHAnsi"/>
        </w:rPr>
      </w:pPr>
      <w:r w:rsidRPr="006A52A5">
        <w:rPr>
          <w:rFonts w:cstheme="minorHAnsi"/>
        </w:rPr>
        <w:t>3. Szczegółowy zakres odpowiedzialności za mienie przedszkola określa Dyrektor przedszkola, przy czym ustalenia Dyrektora nie mogą naruszać obowiązujących w tym zakresie przepisów prawa.</w:t>
      </w:r>
    </w:p>
    <w:p w14:paraId="5DE88F58" w14:textId="4377F19B" w:rsidR="004A50F8" w:rsidRPr="006A52A5" w:rsidRDefault="00A67C0D" w:rsidP="006A52A5">
      <w:pPr>
        <w:rPr>
          <w:rFonts w:cstheme="minorHAnsi"/>
        </w:rPr>
      </w:pPr>
      <w:r w:rsidRPr="006A52A5">
        <w:rPr>
          <w:rFonts w:cstheme="minorHAnsi"/>
        </w:rPr>
        <w:t>§ 14</w:t>
      </w:r>
    </w:p>
    <w:p w14:paraId="6EF744CF" w14:textId="66366E37" w:rsidR="00DB66A5" w:rsidRPr="006A52A5" w:rsidRDefault="00A67C0D" w:rsidP="006A52A5">
      <w:pPr>
        <w:rPr>
          <w:rFonts w:cstheme="minorHAnsi"/>
        </w:rPr>
      </w:pPr>
      <w:r w:rsidRPr="006A52A5">
        <w:rPr>
          <w:rFonts w:cstheme="minorHAnsi"/>
        </w:rPr>
        <w:t>Szczegółową</w:t>
      </w:r>
      <w:r w:rsidR="00DB66A5" w:rsidRPr="006A52A5">
        <w:rPr>
          <w:rFonts w:cstheme="minorHAnsi"/>
        </w:rPr>
        <w:t xml:space="preserve">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1F17AA0B" w14:textId="77777777" w:rsidR="00DB66A5" w:rsidRPr="006A52A5" w:rsidRDefault="002F5CDC" w:rsidP="006A52A5">
      <w:pPr>
        <w:rPr>
          <w:rFonts w:cstheme="minorHAnsi"/>
        </w:rPr>
      </w:pPr>
      <w:r w:rsidRPr="006A52A5">
        <w:rPr>
          <w:rFonts w:cstheme="minorHAnsi"/>
        </w:rPr>
        <w:t>1.</w:t>
      </w:r>
      <w:r w:rsidR="00DB66A5" w:rsidRPr="006A52A5">
        <w:rPr>
          <w:rFonts w:cstheme="minorHAnsi"/>
        </w:rPr>
        <w:t>Zajęcia w przedszkolu zawiesza się, na czas oznaczony, w razie wystąpienia na danym terenie:</w:t>
      </w:r>
    </w:p>
    <w:p w14:paraId="69E330C0" w14:textId="466846C5" w:rsidR="00DB66A5" w:rsidRPr="006A52A5" w:rsidRDefault="004640DE" w:rsidP="006A52A5">
      <w:pPr>
        <w:rPr>
          <w:rFonts w:cstheme="minorHAnsi"/>
        </w:rPr>
      </w:pPr>
      <w:r w:rsidRPr="006A52A5">
        <w:rPr>
          <w:rFonts w:cstheme="minorHAnsi"/>
        </w:rPr>
        <w:t xml:space="preserve">1) </w:t>
      </w:r>
      <w:r w:rsidR="00DB66A5" w:rsidRPr="006A52A5">
        <w:rPr>
          <w:rFonts w:cstheme="minorHAnsi"/>
        </w:rPr>
        <w:t>zagrożenia bezpieczeństwa dzieci w związku z organizacją i przebiegiem imprez ogólnopolskich lub międzynarodowych,</w:t>
      </w:r>
    </w:p>
    <w:p w14:paraId="4BD21DE6" w14:textId="0E0A17FE" w:rsidR="00DB66A5" w:rsidRPr="006A52A5" w:rsidRDefault="004640DE" w:rsidP="006A52A5">
      <w:pPr>
        <w:rPr>
          <w:rFonts w:cstheme="minorHAnsi"/>
        </w:rPr>
      </w:pPr>
      <w:r w:rsidRPr="006A52A5">
        <w:rPr>
          <w:rFonts w:cstheme="minorHAnsi"/>
        </w:rPr>
        <w:lastRenderedPageBreak/>
        <w:t xml:space="preserve">2) </w:t>
      </w:r>
      <w:r w:rsidR="00DB66A5" w:rsidRPr="006A52A5">
        <w:rPr>
          <w:rFonts w:cstheme="minorHAnsi"/>
        </w:rPr>
        <w:t>temperatury zewnętrznej lub w pomieszczeniach, w których są prowadzone zajęcia z uczniami, zagrażającej zdrowiu uczniów,</w:t>
      </w:r>
    </w:p>
    <w:p w14:paraId="56D1ECD3" w14:textId="1016FADC" w:rsidR="00DB66A5" w:rsidRPr="006A52A5" w:rsidRDefault="004640DE" w:rsidP="006A52A5">
      <w:pPr>
        <w:rPr>
          <w:rFonts w:cstheme="minorHAnsi"/>
        </w:rPr>
      </w:pPr>
      <w:r w:rsidRPr="006A52A5">
        <w:rPr>
          <w:rFonts w:cstheme="minorHAnsi"/>
        </w:rPr>
        <w:t xml:space="preserve">3) </w:t>
      </w:r>
      <w:r w:rsidR="00DB66A5" w:rsidRPr="006A52A5">
        <w:rPr>
          <w:rFonts w:cstheme="minorHAnsi"/>
        </w:rPr>
        <w:t>zagrożenia związanego z sytuacją epidemiologiczną,</w:t>
      </w:r>
    </w:p>
    <w:p w14:paraId="4E77468C" w14:textId="134F8901" w:rsidR="00DB66A5" w:rsidRPr="006A52A5" w:rsidRDefault="004640DE" w:rsidP="006A52A5">
      <w:pPr>
        <w:rPr>
          <w:rFonts w:cstheme="minorHAnsi"/>
        </w:rPr>
      </w:pPr>
      <w:r w:rsidRPr="006A52A5">
        <w:rPr>
          <w:rFonts w:cstheme="minorHAnsi"/>
        </w:rPr>
        <w:t xml:space="preserve">4) </w:t>
      </w:r>
      <w:r w:rsidR="00DB66A5" w:rsidRPr="006A52A5">
        <w:rPr>
          <w:rFonts w:cstheme="minorHAnsi"/>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50DA5847" w14:textId="04DC8F0A" w:rsidR="00DB66A5" w:rsidRPr="006A52A5" w:rsidRDefault="004640DE" w:rsidP="006A52A5">
      <w:pPr>
        <w:rPr>
          <w:rFonts w:cstheme="minorHAnsi"/>
        </w:rPr>
      </w:pPr>
      <w:r w:rsidRPr="006A52A5">
        <w:rPr>
          <w:rFonts w:cstheme="minorHAnsi"/>
        </w:rPr>
        <w:t xml:space="preserve">2. </w:t>
      </w:r>
      <w:r w:rsidR="00DB66A5" w:rsidRPr="006A52A5">
        <w:rPr>
          <w:rFonts w:cstheme="minorHAnsi"/>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4965944B" w14:textId="77777777" w:rsidR="006C75E7" w:rsidRDefault="004640DE" w:rsidP="006A52A5">
      <w:pPr>
        <w:rPr>
          <w:rFonts w:cstheme="minorHAnsi"/>
        </w:rPr>
      </w:pPr>
      <w:r w:rsidRPr="006A52A5">
        <w:rPr>
          <w:rFonts w:cstheme="minorHAnsi"/>
        </w:rPr>
        <w:t xml:space="preserve">3. </w:t>
      </w:r>
      <w:r w:rsidR="00DB66A5" w:rsidRPr="006A52A5">
        <w:rPr>
          <w:rFonts w:cstheme="minorHAnsi"/>
        </w:rPr>
        <w:t>Zajęcia z wykorzystaniem metod i technik kształceni</w:t>
      </w:r>
      <w:r w:rsidRPr="006A52A5">
        <w:rPr>
          <w:rFonts w:cstheme="minorHAnsi"/>
        </w:rPr>
        <w:t>a na odległość są realizowane z w</w:t>
      </w:r>
      <w:r w:rsidR="00DB66A5" w:rsidRPr="006A52A5">
        <w:rPr>
          <w:rFonts w:cstheme="minorHAnsi"/>
        </w:rPr>
        <w:t>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p>
    <w:p w14:paraId="63797974" w14:textId="1456291A" w:rsidR="00DB66A5" w:rsidRPr="006A52A5" w:rsidRDefault="004640DE" w:rsidP="006A52A5">
      <w:pPr>
        <w:rPr>
          <w:rFonts w:cstheme="minorHAnsi"/>
        </w:rPr>
      </w:pPr>
      <w:r w:rsidRPr="006A52A5">
        <w:rPr>
          <w:rFonts w:cstheme="minorHAnsi"/>
          <w:lang w:eastAsia="pl-PL"/>
        </w:rPr>
        <w:t>4</w:t>
      </w:r>
      <w:r w:rsidR="00024CC1" w:rsidRPr="006A52A5">
        <w:rPr>
          <w:rFonts w:cstheme="minorHAnsi"/>
          <w:lang w:eastAsia="pl-PL"/>
        </w:rPr>
        <w:t xml:space="preserve">. </w:t>
      </w:r>
      <w:r w:rsidR="00DB66A5" w:rsidRPr="006A52A5">
        <w:rPr>
          <w:rFonts w:cstheme="minorHAnsi"/>
          <w:lang w:eastAsia="pl-PL"/>
        </w:rPr>
        <w:t>O sposobie lub sposobach realizacji zajęć z wykorzystaniem metod i technik kształcenia na odległość, dyrektor przedszkola informuje organ prowadzący i organ sprawujący nadzór pedagogiczny.</w:t>
      </w:r>
    </w:p>
    <w:p w14:paraId="463532ED" w14:textId="3A97B99F" w:rsidR="00DB66A5" w:rsidRPr="006A52A5" w:rsidRDefault="004640DE" w:rsidP="006A52A5">
      <w:pPr>
        <w:rPr>
          <w:rFonts w:cstheme="minorHAnsi"/>
        </w:rPr>
      </w:pPr>
      <w:r w:rsidRPr="006A52A5">
        <w:rPr>
          <w:rFonts w:cstheme="minorHAnsi"/>
        </w:rPr>
        <w:t>5</w:t>
      </w:r>
      <w:r w:rsidR="00024CC1" w:rsidRPr="006A52A5">
        <w:rPr>
          <w:rFonts w:cstheme="minorHAnsi"/>
        </w:rPr>
        <w:t xml:space="preserve">. </w:t>
      </w:r>
      <w:r w:rsidR="00DB66A5" w:rsidRPr="006A52A5">
        <w:rPr>
          <w:rFonts w:cstheme="minorHAnsi"/>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01EF9B7F" w14:textId="352805AA" w:rsidR="00DB66A5" w:rsidRPr="006A52A5" w:rsidRDefault="004640DE" w:rsidP="006A52A5">
      <w:pPr>
        <w:rPr>
          <w:rFonts w:cstheme="minorHAnsi"/>
        </w:rPr>
      </w:pPr>
      <w:r w:rsidRPr="006A52A5">
        <w:rPr>
          <w:rFonts w:cstheme="minorHAnsi"/>
        </w:rPr>
        <w:t>6.</w:t>
      </w:r>
      <w:r w:rsidR="00DB66A5" w:rsidRPr="006A52A5">
        <w:rPr>
          <w:rFonts w:cstheme="minorHAnsi"/>
        </w:rPr>
        <w:t>Zasady komunikacji rodziców z nauczycielami oraz z dyrektorem:</w:t>
      </w:r>
    </w:p>
    <w:p w14:paraId="602D121B" w14:textId="48738F14" w:rsidR="00DB66A5" w:rsidRPr="006A52A5" w:rsidRDefault="00024CC1" w:rsidP="006A52A5">
      <w:pPr>
        <w:rPr>
          <w:rFonts w:cstheme="minorHAnsi"/>
        </w:rPr>
      </w:pPr>
      <w:r w:rsidRPr="006A52A5">
        <w:rPr>
          <w:rFonts w:cstheme="minorHAnsi"/>
        </w:rPr>
        <w:t>1)</w:t>
      </w:r>
      <w:r w:rsidR="006C75E7">
        <w:rPr>
          <w:rFonts w:cstheme="minorHAnsi"/>
        </w:rPr>
        <w:t xml:space="preserve"> </w:t>
      </w:r>
      <w:r w:rsidR="00DB66A5" w:rsidRPr="006A52A5">
        <w:rPr>
          <w:rFonts w:cstheme="minorHAnsi"/>
        </w:rPr>
        <w:t>nauczyciele pozostają do dyspozycji dla rodziców w godzinach 8:00 do 13:00,</w:t>
      </w:r>
    </w:p>
    <w:p w14:paraId="3C1C6DC7" w14:textId="1444DACB" w:rsidR="00DB66A5" w:rsidRPr="006A52A5" w:rsidRDefault="00024CC1" w:rsidP="006A52A5">
      <w:pPr>
        <w:rPr>
          <w:rFonts w:cstheme="minorHAnsi"/>
        </w:rPr>
      </w:pPr>
      <w:r w:rsidRPr="006A52A5">
        <w:rPr>
          <w:rFonts w:cstheme="minorHAnsi"/>
        </w:rPr>
        <w:t>2)</w:t>
      </w:r>
      <w:r w:rsidR="006C75E7">
        <w:rPr>
          <w:rFonts w:cstheme="minorHAnsi"/>
        </w:rPr>
        <w:t xml:space="preserve"> </w:t>
      </w:r>
      <w:r w:rsidR="00DB66A5" w:rsidRPr="006A52A5">
        <w:rPr>
          <w:rFonts w:cstheme="minorHAnsi"/>
        </w:rPr>
        <w:t>dyrektor pozostaje do dyspozycji w godzinach od 8:00 do 15:00,</w:t>
      </w:r>
    </w:p>
    <w:p w14:paraId="29AC3F37" w14:textId="308A6022" w:rsidR="00DB66A5" w:rsidRPr="006A52A5" w:rsidRDefault="00024CC1" w:rsidP="006A52A5">
      <w:pPr>
        <w:rPr>
          <w:rFonts w:cstheme="minorHAnsi"/>
        </w:rPr>
      </w:pPr>
      <w:r w:rsidRPr="006A52A5">
        <w:rPr>
          <w:rFonts w:cstheme="minorHAnsi"/>
        </w:rPr>
        <w:t>3)</w:t>
      </w:r>
      <w:r w:rsidR="006C75E7">
        <w:rPr>
          <w:rFonts w:cstheme="minorHAnsi"/>
        </w:rPr>
        <w:t xml:space="preserve"> </w:t>
      </w:r>
      <w:r w:rsidR="00DB66A5" w:rsidRPr="006A52A5">
        <w:rPr>
          <w:rFonts w:cstheme="minorHAnsi"/>
        </w:rPr>
        <w:t xml:space="preserve">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 stronę internetową przedszkola </w:t>
      </w:r>
      <w:hyperlink r:id="rId9" w:history="1">
        <w:r w:rsidR="004640DE" w:rsidRPr="006A52A5">
          <w:rPr>
            <w:rStyle w:val="Hipercze"/>
            <w:rFonts w:cstheme="minorHAnsi"/>
          </w:rPr>
          <w:t>https://zsp13czest.szkolnastrona.pl/</w:t>
        </w:r>
      </w:hyperlink>
      <w:r w:rsidR="004640DE" w:rsidRPr="006A52A5">
        <w:rPr>
          <w:rFonts w:cstheme="minorHAnsi"/>
        </w:rPr>
        <w:t xml:space="preserve">, </w:t>
      </w:r>
      <w:r w:rsidR="00DB66A5" w:rsidRPr="006A52A5">
        <w:rPr>
          <w:rFonts w:cstheme="minorHAnsi"/>
        </w:rPr>
        <w:t xml:space="preserve">pocztę elektroniczną przedszkola </w:t>
      </w:r>
      <w:hyperlink r:id="rId10" w:history="1">
        <w:r w:rsidR="004640DE" w:rsidRPr="006A52A5">
          <w:rPr>
            <w:rStyle w:val="Hipercze"/>
            <w:rFonts w:cstheme="minorHAnsi"/>
          </w:rPr>
          <w:t>zsp13@edukacja.czestochowa.pl</w:t>
        </w:r>
      </w:hyperlink>
      <w:r w:rsidR="00002517" w:rsidRPr="006A52A5">
        <w:rPr>
          <w:rFonts w:cstheme="minorHAnsi"/>
        </w:rPr>
        <w:t>, e-dziennik</w:t>
      </w:r>
    </w:p>
    <w:p w14:paraId="0BBF6072" w14:textId="77777777" w:rsidR="006C75E7" w:rsidRDefault="00E75612" w:rsidP="006A52A5">
      <w:pPr>
        <w:rPr>
          <w:rFonts w:cstheme="minorHAnsi"/>
          <w:lang w:eastAsia="hi-IN" w:bidi="hi-IN"/>
        </w:rPr>
      </w:pPr>
      <w:r w:rsidRPr="006A52A5">
        <w:rPr>
          <w:rFonts w:cstheme="minorHAnsi"/>
        </w:rPr>
        <w:t xml:space="preserve">4) </w:t>
      </w:r>
      <w:r w:rsidR="00DB66A5" w:rsidRPr="006A52A5">
        <w:rPr>
          <w:rFonts w:cstheme="minorHAnsi"/>
        </w:rPr>
        <w:t>w szczególnie uzasadnionych przypadkach, na podstawie odrębnych przepisów, przedszkole może wypełniać zadania z wykorzystaniem zdalnych środków komunikacji i właściwych dla nich form i metod pracy.</w:t>
      </w:r>
    </w:p>
    <w:p w14:paraId="5001E53D" w14:textId="47E3BC99" w:rsidR="00DB66A5" w:rsidRPr="006A52A5" w:rsidRDefault="006C75E7" w:rsidP="006A52A5">
      <w:pPr>
        <w:rPr>
          <w:rFonts w:cstheme="minorHAnsi"/>
          <w:lang w:eastAsia="hi-IN" w:bidi="hi-IN"/>
        </w:rPr>
      </w:pPr>
      <w:r>
        <w:rPr>
          <w:rFonts w:cstheme="minorHAnsi"/>
          <w:lang w:eastAsia="hi-IN" w:bidi="hi-IN"/>
        </w:rPr>
        <w:t>7</w:t>
      </w:r>
      <w:r w:rsidR="00E75612" w:rsidRPr="006A52A5">
        <w:rPr>
          <w:rFonts w:cstheme="minorHAnsi"/>
          <w:lang w:eastAsia="hi-IN" w:bidi="hi-IN"/>
        </w:rPr>
        <w:t xml:space="preserve">. </w:t>
      </w:r>
      <w:r w:rsidR="00DB66A5" w:rsidRPr="006A52A5">
        <w:rPr>
          <w:rFonts w:cstheme="minorHAnsi"/>
          <w:lang w:eastAsia="hi-IN" w:bidi="hi-IN"/>
        </w:rPr>
        <w:t>Nauczyciele wspólnie planują zadania dla dzieci dostosowując cele, treści podstawy programowej i sposób jej realizacji do możliwości dzieci poprzez:</w:t>
      </w:r>
    </w:p>
    <w:p w14:paraId="73C44134" w14:textId="77777777" w:rsidR="00DB66A5" w:rsidRPr="006A52A5" w:rsidRDefault="00DB66A5" w:rsidP="006A52A5">
      <w:pPr>
        <w:rPr>
          <w:rFonts w:cstheme="minorHAnsi"/>
        </w:rPr>
      </w:pPr>
      <w:r w:rsidRPr="006A52A5">
        <w:rPr>
          <w:rFonts w:cstheme="minorHAnsi"/>
        </w:rPr>
        <w:t>1) planowanie zadań możliwych do wykonania,</w:t>
      </w:r>
    </w:p>
    <w:p w14:paraId="4B06653F" w14:textId="77777777" w:rsidR="00DB66A5" w:rsidRPr="006A52A5" w:rsidRDefault="00DB66A5" w:rsidP="006A52A5">
      <w:pPr>
        <w:rPr>
          <w:rFonts w:cstheme="minorHAnsi"/>
        </w:rPr>
      </w:pPr>
      <w:r w:rsidRPr="006A52A5">
        <w:rPr>
          <w:rFonts w:cstheme="minorHAnsi"/>
        </w:rPr>
        <w:lastRenderedPageBreak/>
        <w:t>2) tworzenie zadań dostosowanych do wieku dzieci na różnym poziomie trudności,</w:t>
      </w:r>
    </w:p>
    <w:p w14:paraId="4F66F761" w14:textId="77777777" w:rsidR="00DB66A5" w:rsidRPr="006A52A5" w:rsidRDefault="00DB66A5" w:rsidP="006A52A5">
      <w:pPr>
        <w:rPr>
          <w:rFonts w:cstheme="minorHAnsi"/>
        </w:rPr>
      </w:pPr>
      <w:r w:rsidRPr="006A52A5">
        <w:rPr>
          <w:rFonts w:cstheme="minorHAnsi"/>
        </w:rPr>
        <w:t>3) wybór zadań rozwijających zainteresowania,</w:t>
      </w:r>
    </w:p>
    <w:p w14:paraId="3C2D27BE" w14:textId="77777777" w:rsidR="00DB66A5" w:rsidRPr="006A52A5" w:rsidRDefault="00DB66A5" w:rsidP="006A52A5">
      <w:pPr>
        <w:rPr>
          <w:rFonts w:cstheme="minorHAnsi"/>
        </w:rPr>
      </w:pPr>
      <w:r w:rsidRPr="006A52A5">
        <w:rPr>
          <w:rFonts w:cstheme="minorHAnsi"/>
        </w:rPr>
        <w:t>4) umożliwienie wykonania zadań dowolnymi środkami, materiałami,</w:t>
      </w:r>
    </w:p>
    <w:p w14:paraId="4796CFA5" w14:textId="77777777" w:rsidR="006C75E7" w:rsidRDefault="00DB66A5" w:rsidP="006A52A5">
      <w:pPr>
        <w:rPr>
          <w:rFonts w:cstheme="minorHAnsi"/>
        </w:rPr>
      </w:pPr>
      <w:r w:rsidRPr="006A52A5">
        <w:rPr>
          <w:rFonts w:cstheme="minorHAnsi"/>
        </w:rPr>
        <w:t>5) umoż</w:t>
      </w:r>
      <w:r w:rsidR="004640DE" w:rsidRPr="006A52A5">
        <w:rPr>
          <w:rFonts w:cstheme="minorHAnsi"/>
        </w:rPr>
        <w:t>liwienie dzieciom wyboru zadań</w:t>
      </w:r>
    </w:p>
    <w:p w14:paraId="2B5A8642" w14:textId="06A2B211" w:rsidR="00DB66A5" w:rsidRPr="006A52A5" w:rsidRDefault="004640DE" w:rsidP="006A52A5">
      <w:pPr>
        <w:rPr>
          <w:rFonts w:cstheme="minorHAnsi"/>
        </w:rPr>
      </w:pPr>
      <w:r w:rsidRPr="006A52A5">
        <w:rPr>
          <w:rFonts w:cstheme="minorHAnsi"/>
        </w:rPr>
        <w:t>8</w:t>
      </w:r>
      <w:r w:rsidR="00E75612" w:rsidRPr="006A52A5">
        <w:rPr>
          <w:rFonts w:cstheme="minorHAnsi"/>
        </w:rPr>
        <w:t>.</w:t>
      </w:r>
      <w:r w:rsidR="00DB66A5" w:rsidRPr="006A52A5">
        <w:rPr>
          <w:rFonts w:cstheme="minorHAnsi"/>
        </w:rPr>
        <w:t>Nauczyciele planują wspólne zadania dzieci tak, aby dzieci nie były obciążone realizacją zadań w ciągu dnia, dostosowując zadania do ich możliwości podejmowania wysiłku umysłowego przez dzieci,</w:t>
      </w:r>
    </w:p>
    <w:p w14:paraId="4ADD4A79" w14:textId="69BF981A" w:rsidR="00DB66A5" w:rsidRPr="006A52A5" w:rsidRDefault="004640DE" w:rsidP="006A52A5">
      <w:pPr>
        <w:rPr>
          <w:rFonts w:cstheme="minorHAnsi"/>
        </w:rPr>
      </w:pPr>
      <w:r w:rsidRPr="006A52A5">
        <w:rPr>
          <w:rFonts w:cstheme="minorHAnsi"/>
        </w:rPr>
        <w:t>9</w:t>
      </w:r>
      <w:r w:rsidR="00DB66A5" w:rsidRPr="006A52A5">
        <w:rPr>
          <w:rFonts w:cstheme="minorHAnsi"/>
        </w:rPr>
        <w:t>. W każdym dniu zadania dla dzieci powinny być zróżnicowane uwzględniając różne obszary edukacji i aktywności.</w:t>
      </w:r>
    </w:p>
    <w:p w14:paraId="267EDC26" w14:textId="1BB74523" w:rsidR="00DB66A5" w:rsidRPr="006A52A5" w:rsidRDefault="004640DE" w:rsidP="006A52A5">
      <w:pPr>
        <w:rPr>
          <w:rFonts w:cstheme="minorHAnsi"/>
        </w:rPr>
      </w:pPr>
      <w:r w:rsidRPr="006A52A5">
        <w:rPr>
          <w:rFonts w:cstheme="minorHAnsi"/>
        </w:rPr>
        <w:t>10</w:t>
      </w:r>
      <w:r w:rsidR="00DB66A5" w:rsidRPr="006A52A5">
        <w:rPr>
          <w:rFonts w:cstheme="minorHAnsi"/>
        </w:rPr>
        <w:t>. Sposób potwierdzania uczestnictwa dzieci w zajęciach realizowanych z wykorzystaniem metod i technik kształcenia na odległość, uwzględnia konieczność poszanowania sfery prywatności wychowanka oraz warunki techniczne i oprogramowanie sprzętu służącego do nauki.</w:t>
      </w:r>
    </w:p>
    <w:p w14:paraId="4A840C33" w14:textId="77777777" w:rsidR="008A3B48" w:rsidRPr="006C75E7" w:rsidRDefault="008A3B48" w:rsidP="006A52A5">
      <w:pPr>
        <w:rPr>
          <w:rFonts w:cstheme="minorHAnsi"/>
          <w:b/>
        </w:rPr>
      </w:pPr>
      <w:r w:rsidRPr="006C75E7">
        <w:rPr>
          <w:rFonts w:cstheme="minorHAnsi"/>
          <w:b/>
        </w:rPr>
        <w:t>ROZDZIAŁ V</w:t>
      </w:r>
    </w:p>
    <w:p w14:paraId="6DD5C4CF" w14:textId="340A1F51" w:rsidR="00550C67" w:rsidRPr="006C75E7" w:rsidRDefault="008A3B48" w:rsidP="006A52A5">
      <w:pPr>
        <w:rPr>
          <w:rFonts w:cstheme="minorHAnsi"/>
          <w:b/>
        </w:rPr>
      </w:pPr>
      <w:r w:rsidRPr="006C75E7">
        <w:rPr>
          <w:rFonts w:cstheme="minorHAnsi"/>
          <w:b/>
        </w:rPr>
        <w:t>NAUCZYCIEL</w:t>
      </w:r>
      <w:r w:rsidR="00074C6A" w:rsidRPr="006C75E7">
        <w:rPr>
          <w:rFonts w:cstheme="minorHAnsi"/>
          <w:b/>
        </w:rPr>
        <w:t>E I INNI PRACOWNICY PRZEDSZKOLA</w:t>
      </w:r>
    </w:p>
    <w:p w14:paraId="3CEC3DF9" w14:textId="00DB28F8" w:rsidR="00550C67" w:rsidRPr="006A52A5" w:rsidRDefault="00074C6A" w:rsidP="006A52A5">
      <w:pPr>
        <w:rPr>
          <w:rFonts w:cstheme="minorHAnsi"/>
        </w:rPr>
      </w:pPr>
      <w:r w:rsidRPr="006A52A5">
        <w:rPr>
          <w:rFonts w:cstheme="minorHAnsi"/>
        </w:rPr>
        <w:t>§ 15</w:t>
      </w:r>
    </w:p>
    <w:p w14:paraId="4E124E33" w14:textId="77777777" w:rsidR="007168FC" w:rsidRPr="006A52A5" w:rsidRDefault="009D058C" w:rsidP="006A52A5">
      <w:pPr>
        <w:rPr>
          <w:rFonts w:cstheme="minorHAnsi"/>
        </w:rPr>
      </w:pPr>
      <w:r w:rsidRPr="006A52A5">
        <w:rPr>
          <w:rFonts w:cstheme="minorHAnsi"/>
        </w:rPr>
        <w:t xml:space="preserve">1. </w:t>
      </w:r>
      <w:r w:rsidR="007168FC" w:rsidRPr="006A52A5">
        <w:rPr>
          <w:rFonts w:cstheme="minorHAnsi"/>
        </w:rPr>
        <w:t>Pracownikami przedszkola są:</w:t>
      </w:r>
    </w:p>
    <w:p w14:paraId="2F4EE514" w14:textId="336C469A" w:rsidR="007168FC" w:rsidRPr="006A52A5" w:rsidRDefault="00074C6A" w:rsidP="006A52A5">
      <w:pPr>
        <w:rPr>
          <w:rFonts w:cstheme="minorHAnsi"/>
        </w:rPr>
      </w:pPr>
      <w:r w:rsidRPr="006A52A5">
        <w:rPr>
          <w:rFonts w:cstheme="minorHAnsi"/>
        </w:rPr>
        <w:t xml:space="preserve">1) </w:t>
      </w:r>
      <w:r w:rsidR="007168FC" w:rsidRPr="006A52A5">
        <w:rPr>
          <w:rFonts w:cstheme="minorHAnsi"/>
        </w:rPr>
        <w:t>dyrektor,</w:t>
      </w:r>
    </w:p>
    <w:p w14:paraId="00B6EEFC" w14:textId="0494C75D" w:rsidR="007168FC" w:rsidRPr="006A52A5" w:rsidRDefault="00074C6A" w:rsidP="006A52A5">
      <w:pPr>
        <w:rPr>
          <w:rFonts w:cstheme="minorHAnsi"/>
        </w:rPr>
      </w:pPr>
      <w:r w:rsidRPr="006A52A5">
        <w:rPr>
          <w:rFonts w:cstheme="minorHAnsi"/>
        </w:rPr>
        <w:t xml:space="preserve">2) </w:t>
      </w:r>
      <w:r w:rsidR="007168FC" w:rsidRPr="006A52A5">
        <w:rPr>
          <w:rFonts w:cstheme="minorHAnsi"/>
        </w:rPr>
        <w:t>nauczyciele,</w:t>
      </w:r>
    </w:p>
    <w:p w14:paraId="04FAEE4D" w14:textId="23F198CC" w:rsidR="00F077AD" w:rsidRPr="006A52A5" w:rsidRDefault="00074C6A" w:rsidP="006A52A5">
      <w:pPr>
        <w:rPr>
          <w:rFonts w:cstheme="minorHAnsi"/>
        </w:rPr>
      </w:pPr>
      <w:r w:rsidRPr="006A52A5">
        <w:rPr>
          <w:rFonts w:cstheme="minorHAnsi"/>
        </w:rPr>
        <w:t xml:space="preserve">3) </w:t>
      </w:r>
      <w:r w:rsidR="009D058C" w:rsidRPr="006A52A5">
        <w:rPr>
          <w:rFonts w:cstheme="minorHAnsi"/>
        </w:rPr>
        <w:t xml:space="preserve">specjaliści; </w:t>
      </w:r>
      <w:r w:rsidR="00F077AD" w:rsidRPr="006A52A5">
        <w:rPr>
          <w:rFonts w:cstheme="minorHAnsi"/>
        </w:rPr>
        <w:t xml:space="preserve"> pedagog specjalny, psycholog, logopeda,</w:t>
      </w:r>
    </w:p>
    <w:p w14:paraId="2994AEA8" w14:textId="6B71542A" w:rsidR="007168FC" w:rsidRPr="006A52A5" w:rsidRDefault="00074C6A" w:rsidP="006A52A5">
      <w:pPr>
        <w:rPr>
          <w:rFonts w:cstheme="minorHAnsi"/>
        </w:rPr>
      </w:pPr>
      <w:r w:rsidRPr="006A52A5">
        <w:rPr>
          <w:rFonts w:cstheme="minorHAnsi"/>
        </w:rPr>
        <w:t xml:space="preserve">4) </w:t>
      </w:r>
      <w:r w:rsidR="007168FC" w:rsidRPr="006A52A5">
        <w:rPr>
          <w:rFonts w:cstheme="minorHAnsi"/>
        </w:rPr>
        <w:t>pracownicy obsługi,</w:t>
      </w:r>
    </w:p>
    <w:p w14:paraId="47FD2839" w14:textId="2585B1FF" w:rsidR="007168FC" w:rsidRPr="006A52A5" w:rsidRDefault="00074C6A" w:rsidP="006A52A5">
      <w:pPr>
        <w:rPr>
          <w:rFonts w:cstheme="minorHAnsi"/>
        </w:rPr>
      </w:pPr>
      <w:r w:rsidRPr="006A52A5">
        <w:rPr>
          <w:rFonts w:cstheme="minorHAnsi"/>
        </w:rPr>
        <w:t xml:space="preserve">5) </w:t>
      </w:r>
      <w:r w:rsidR="007168FC" w:rsidRPr="006A52A5">
        <w:rPr>
          <w:rFonts w:cstheme="minorHAnsi"/>
        </w:rPr>
        <w:t>inni pracownicy zatrudnieni w niepełnym wymiarze lub okresowo;</w:t>
      </w:r>
    </w:p>
    <w:p w14:paraId="55FCEE4E" w14:textId="794396A7" w:rsidR="007168FC" w:rsidRPr="006A52A5" w:rsidRDefault="00074C6A" w:rsidP="006A52A5">
      <w:pPr>
        <w:rPr>
          <w:rFonts w:cstheme="minorHAnsi"/>
        </w:rPr>
      </w:pPr>
      <w:r w:rsidRPr="006A52A5">
        <w:rPr>
          <w:rFonts w:cstheme="minorHAnsi"/>
        </w:rPr>
        <w:t xml:space="preserve">2 </w:t>
      </w:r>
      <w:r w:rsidR="007168FC" w:rsidRPr="006A52A5">
        <w:rPr>
          <w:rFonts w:cstheme="minorHAnsi"/>
        </w:rPr>
        <w:t>Liczbę pracowników ustala organ prowadzący przedszkole w zależności od ilości dzieci, potrzeb i wymogów organizacyjnych placówki;</w:t>
      </w:r>
    </w:p>
    <w:p w14:paraId="634F1587" w14:textId="1AC0AE3D" w:rsidR="007168FC" w:rsidRPr="006A52A5" w:rsidRDefault="00074C6A" w:rsidP="006A52A5">
      <w:pPr>
        <w:rPr>
          <w:rFonts w:eastAsia="Lucida Sans Unicode" w:cstheme="minorHAnsi"/>
        </w:rPr>
      </w:pPr>
      <w:r w:rsidRPr="006A52A5">
        <w:rPr>
          <w:rFonts w:eastAsia="Lucida Sans Unicode" w:cstheme="minorHAnsi"/>
        </w:rPr>
        <w:t xml:space="preserve">3. </w:t>
      </w:r>
      <w:r w:rsidR="007168FC" w:rsidRPr="006A52A5">
        <w:rPr>
          <w:rFonts w:eastAsia="Lucida Sans Unicode" w:cstheme="minorHAnsi"/>
        </w:rPr>
        <w:t>Zasady zatrudniania, zwalniania i wynagradzania nauczycieli i innych pracowników, przedszkola określają odrębna przepisy;</w:t>
      </w:r>
    </w:p>
    <w:p w14:paraId="6BF9CB29" w14:textId="19808997" w:rsidR="007168FC" w:rsidRPr="006A52A5" w:rsidRDefault="0039140D" w:rsidP="006A52A5">
      <w:pPr>
        <w:rPr>
          <w:rFonts w:cstheme="minorHAnsi"/>
        </w:rPr>
      </w:pPr>
      <w:r w:rsidRPr="006A52A5">
        <w:rPr>
          <w:rFonts w:cstheme="minorHAnsi"/>
        </w:rPr>
        <w:t xml:space="preserve">4. </w:t>
      </w:r>
      <w:r w:rsidR="007168FC" w:rsidRPr="006A52A5">
        <w:rPr>
          <w:rFonts w:cstheme="minorHAnsi"/>
        </w:rPr>
        <w:t>Pracownicy przedszkola wykorzystują urlop wypoczynkowy w czasie planowej wakacyjnej przerwy w pracy przedszkola. W wyjątkowych wypadkach urlop może być udzielony w innym terminie;</w:t>
      </w:r>
    </w:p>
    <w:p w14:paraId="68F3CC0B" w14:textId="1ADA68C0" w:rsidR="007168FC" w:rsidRPr="006A52A5" w:rsidRDefault="0039140D" w:rsidP="006A52A5">
      <w:pPr>
        <w:rPr>
          <w:rFonts w:cstheme="minorHAnsi"/>
        </w:rPr>
      </w:pPr>
      <w:r w:rsidRPr="006A52A5">
        <w:rPr>
          <w:rFonts w:cstheme="minorHAnsi"/>
        </w:rPr>
        <w:t xml:space="preserve">5. </w:t>
      </w:r>
      <w:r w:rsidR="007168FC" w:rsidRPr="006A52A5">
        <w:rPr>
          <w:rFonts w:cstheme="minorHAnsi"/>
        </w:rPr>
        <w:t>Każdy pracownik zobowiązany jest do znajomości i stosowania przepisów BHP obowiązujących w placówkach oświatowych oraz zgodnie z tymi przepisami do poddawania się regularnie okresowym badaniom lekarskim i szkoleniom BHP;</w:t>
      </w:r>
    </w:p>
    <w:p w14:paraId="6BE7AE6A" w14:textId="5F40DEBD" w:rsidR="007168FC" w:rsidRPr="006A52A5" w:rsidRDefault="0039140D" w:rsidP="006A52A5">
      <w:pPr>
        <w:rPr>
          <w:rFonts w:cstheme="minorHAnsi"/>
        </w:rPr>
      </w:pPr>
      <w:r w:rsidRPr="006A52A5">
        <w:rPr>
          <w:rFonts w:cstheme="minorHAnsi"/>
        </w:rPr>
        <w:t xml:space="preserve">6. </w:t>
      </w:r>
      <w:r w:rsidR="007168FC" w:rsidRPr="006A52A5">
        <w:rPr>
          <w:rFonts w:cstheme="minorHAnsi"/>
        </w:rPr>
        <w:t>Każdy z pracowników przedszkola zobowiązany jest świadczyć osobistą opiekę nad dziećmi;</w:t>
      </w:r>
    </w:p>
    <w:p w14:paraId="321B1258" w14:textId="40446CF8" w:rsidR="007168FC" w:rsidRPr="006A52A5" w:rsidRDefault="0039140D" w:rsidP="006A52A5">
      <w:pPr>
        <w:rPr>
          <w:rFonts w:cstheme="minorHAnsi"/>
        </w:rPr>
      </w:pPr>
      <w:r w:rsidRPr="006A52A5">
        <w:rPr>
          <w:rFonts w:cstheme="minorHAnsi"/>
        </w:rPr>
        <w:lastRenderedPageBreak/>
        <w:t xml:space="preserve">7. </w:t>
      </w:r>
      <w:r w:rsidR="007168FC" w:rsidRPr="006A52A5">
        <w:rPr>
          <w:rFonts w:cstheme="minorHAnsi"/>
        </w:rPr>
        <w:t>Wszyscy pracownicy placówki zobowiązani są do zachowania tajemnicy służbowej w zakresie dotyczącym spraw wychowanków i wybranych aspektów działalności placówki;</w:t>
      </w:r>
    </w:p>
    <w:p w14:paraId="539B7AEE" w14:textId="6A228930" w:rsidR="007168FC" w:rsidRPr="006A52A5" w:rsidRDefault="0039140D" w:rsidP="006A52A5">
      <w:pPr>
        <w:rPr>
          <w:rFonts w:cstheme="minorHAnsi"/>
        </w:rPr>
      </w:pPr>
      <w:r w:rsidRPr="006A52A5">
        <w:rPr>
          <w:rFonts w:cstheme="minorHAnsi"/>
        </w:rPr>
        <w:t xml:space="preserve">8. </w:t>
      </w:r>
      <w:r w:rsidR="007168FC" w:rsidRPr="006A52A5">
        <w:rPr>
          <w:rFonts w:cstheme="minorHAnsi"/>
        </w:rPr>
        <w:t>Wszyscy pracownicy winni dbać o dobre imię placówki, strzec j</w:t>
      </w:r>
      <w:r w:rsidRPr="006A52A5">
        <w:rPr>
          <w:rFonts w:cstheme="minorHAnsi"/>
        </w:rPr>
        <w:t xml:space="preserve">ej mienia </w:t>
      </w:r>
      <w:r w:rsidR="007168FC" w:rsidRPr="006A52A5">
        <w:rPr>
          <w:rFonts w:cstheme="minorHAnsi"/>
        </w:rPr>
        <w:t xml:space="preserve"> i szanować dobro społeczne;</w:t>
      </w:r>
    </w:p>
    <w:p w14:paraId="0EC7E8D0" w14:textId="7CA44806" w:rsidR="007168FC" w:rsidRPr="006A52A5" w:rsidRDefault="0039140D" w:rsidP="006A52A5">
      <w:pPr>
        <w:rPr>
          <w:rFonts w:cstheme="minorHAnsi"/>
        </w:rPr>
      </w:pPr>
      <w:r w:rsidRPr="006A52A5">
        <w:rPr>
          <w:rFonts w:cstheme="minorHAnsi"/>
        </w:rPr>
        <w:t xml:space="preserve">9. </w:t>
      </w:r>
      <w:r w:rsidR="007168FC" w:rsidRPr="006A52A5">
        <w:rPr>
          <w:rFonts w:cstheme="minorHAnsi"/>
        </w:rPr>
        <w:t>Wszyscy nauczyciele zatrudnieni w pr</w:t>
      </w:r>
      <w:r w:rsidRPr="006A52A5">
        <w:rPr>
          <w:rFonts w:cstheme="minorHAnsi"/>
        </w:rPr>
        <w:t xml:space="preserve">zedszkolu są członkami rady </w:t>
      </w:r>
      <w:r w:rsidR="007168FC" w:rsidRPr="006A52A5">
        <w:rPr>
          <w:rFonts w:cstheme="minorHAnsi"/>
        </w:rPr>
        <w:t>pedagogicznej;</w:t>
      </w:r>
    </w:p>
    <w:p w14:paraId="263B19B4" w14:textId="02ED9B99" w:rsidR="007168FC" w:rsidRPr="006A52A5" w:rsidRDefault="0039140D" w:rsidP="006A52A5">
      <w:pPr>
        <w:rPr>
          <w:rFonts w:cstheme="minorHAnsi"/>
        </w:rPr>
      </w:pPr>
      <w:r w:rsidRPr="006A52A5">
        <w:rPr>
          <w:rFonts w:cstheme="minorHAnsi"/>
        </w:rPr>
        <w:t xml:space="preserve">10. </w:t>
      </w:r>
      <w:r w:rsidR="007168FC" w:rsidRPr="006A52A5">
        <w:rPr>
          <w:rFonts w:cstheme="minorHAnsi"/>
        </w:rPr>
        <w:t>Nauczyciele:</w:t>
      </w:r>
    </w:p>
    <w:p w14:paraId="4455D353" w14:textId="32DFC09C" w:rsidR="007168FC" w:rsidRPr="006A52A5" w:rsidRDefault="0039140D" w:rsidP="006A52A5">
      <w:pPr>
        <w:rPr>
          <w:rFonts w:cstheme="minorHAnsi"/>
        </w:rPr>
      </w:pPr>
      <w:r w:rsidRPr="006A52A5">
        <w:rPr>
          <w:rFonts w:cstheme="minorHAnsi"/>
        </w:rPr>
        <w:t xml:space="preserve">1) </w:t>
      </w:r>
      <w:r w:rsidR="007168FC" w:rsidRPr="006A52A5">
        <w:rPr>
          <w:rFonts w:cstheme="minorHAnsi"/>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w:t>
      </w:r>
      <w:r w:rsidRPr="006A52A5">
        <w:rPr>
          <w:rFonts w:cstheme="minorHAnsi"/>
        </w:rPr>
        <w:t>§ 11 p.4 niniejszego statutu.</w:t>
      </w:r>
    </w:p>
    <w:p w14:paraId="2B98F530" w14:textId="571E84FB" w:rsidR="007168FC" w:rsidRPr="006A52A5" w:rsidRDefault="0039140D" w:rsidP="006A52A5">
      <w:pPr>
        <w:rPr>
          <w:rFonts w:cstheme="minorHAnsi"/>
        </w:rPr>
      </w:pPr>
      <w:r w:rsidRPr="006A52A5">
        <w:rPr>
          <w:rFonts w:cstheme="minorHAnsi"/>
        </w:rPr>
        <w:t xml:space="preserve">2) </w:t>
      </w:r>
      <w:r w:rsidR="007168FC" w:rsidRPr="006A52A5">
        <w:rPr>
          <w:rFonts w:cstheme="minorHAnsi"/>
        </w:rPr>
        <w:t>Nauczyciel ma prawo korzystać w swojej pracy z pomocy merytoryc</w:t>
      </w:r>
      <w:r w:rsidRPr="006A52A5">
        <w:rPr>
          <w:rFonts w:cstheme="minorHAnsi"/>
        </w:rPr>
        <w:t>znej</w:t>
      </w:r>
      <w:r w:rsidR="007168FC" w:rsidRPr="006A52A5">
        <w:rPr>
          <w:rFonts w:cstheme="minorHAnsi"/>
        </w:rPr>
        <w:t xml:space="preserve"> i metodycznej ze strony dyrektora przedszkola, doradcy metodycznego oraz rady pedagogicznej, a także ze strony wyspecjalizowanych w tym zakresie placówek i ins</w:t>
      </w:r>
      <w:r w:rsidRPr="006A52A5">
        <w:rPr>
          <w:rFonts w:cstheme="minorHAnsi"/>
        </w:rPr>
        <w:t>tytucji oświatowych i naukowych.</w:t>
      </w:r>
    </w:p>
    <w:p w14:paraId="26030AB4" w14:textId="4FC20D03" w:rsidR="007168FC" w:rsidRPr="006A52A5" w:rsidRDefault="0039140D" w:rsidP="006A52A5">
      <w:pPr>
        <w:rPr>
          <w:rFonts w:cstheme="minorHAnsi"/>
        </w:rPr>
      </w:pPr>
      <w:r w:rsidRPr="006A52A5">
        <w:rPr>
          <w:rFonts w:cstheme="minorHAnsi"/>
        </w:rPr>
        <w:t xml:space="preserve">3) </w:t>
      </w:r>
      <w:r w:rsidR="007168FC" w:rsidRPr="006A52A5">
        <w:rPr>
          <w:rFonts w:cstheme="minorHAnsi"/>
        </w:rPr>
        <w:t>Nauczyciel jest odpowiedzialny za jakość swojej pracy dydaktyczno-wychowawczej i opiekuńczej. Jest zobowiązany do jej analizow</w:t>
      </w:r>
      <w:r w:rsidRPr="006A52A5">
        <w:rPr>
          <w:rFonts w:cstheme="minorHAnsi"/>
        </w:rPr>
        <w:t>ania, diagnozowania i samooceny.</w:t>
      </w:r>
    </w:p>
    <w:p w14:paraId="5DBE742E" w14:textId="1252B77C" w:rsidR="007168FC" w:rsidRPr="006A52A5" w:rsidRDefault="0039140D" w:rsidP="006A52A5">
      <w:pPr>
        <w:rPr>
          <w:rFonts w:cstheme="minorHAnsi"/>
          <w:lang w:eastAsia="ar-SA" w:bidi="hi-IN"/>
        </w:rPr>
      </w:pPr>
      <w:r w:rsidRPr="006A52A5">
        <w:rPr>
          <w:rFonts w:cstheme="minorHAnsi"/>
          <w:lang w:eastAsia="ar-SA" w:bidi="hi-IN"/>
        </w:rPr>
        <w:t xml:space="preserve">11. </w:t>
      </w:r>
      <w:r w:rsidR="00F077AD" w:rsidRPr="006A52A5">
        <w:rPr>
          <w:rFonts w:cstheme="minorHAnsi"/>
          <w:lang w:eastAsia="ar-SA" w:bidi="hi-IN"/>
        </w:rPr>
        <w:t>W przedszkolu są  zatrudnieni specjaliści : nauczyciel logopeda, pedagog specjalny, psycholog;</w:t>
      </w:r>
    </w:p>
    <w:p w14:paraId="6E7BEBEA" w14:textId="4AC340A0" w:rsidR="009D058C" w:rsidRPr="006A52A5" w:rsidRDefault="0039140D" w:rsidP="006A52A5">
      <w:pPr>
        <w:rPr>
          <w:rFonts w:cstheme="minorHAnsi"/>
        </w:rPr>
      </w:pPr>
      <w:r w:rsidRPr="006A52A5">
        <w:rPr>
          <w:rFonts w:cstheme="minorHAnsi"/>
        </w:rPr>
        <w:t xml:space="preserve">11.1 </w:t>
      </w:r>
      <w:r w:rsidR="009D058C" w:rsidRPr="006A52A5">
        <w:rPr>
          <w:rFonts w:cstheme="minorHAnsi"/>
        </w:rPr>
        <w:t>Logopeda:</w:t>
      </w:r>
    </w:p>
    <w:p w14:paraId="23165CBB" w14:textId="3F6DB6C2" w:rsidR="007168FC" w:rsidRPr="006A52A5" w:rsidRDefault="0039140D" w:rsidP="006A52A5">
      <w:pPr>
        <w:rPr>
          <w:rFonts w:cstheme="minorHAnsi"/>
        </w:rPr>
      </w:pPr>
      <w:r w:rsidRPr="006A52A5">
        <w:rPr>
          <w:rFonts w:cstheme="minorHAnsi"/>
        </w:rPr>
        <w:t xml:space="preserve">1) </w:t>
      </w:r>
      <w:r w:rsidR="007168FC" w:rsidRPr="006A52A5">
        <w:rPr>
          <w:rFonts w:cstheme="minorHAnsi"/>
        </w:rPr>
        <w:t>Do zadań i obowiązków logopedy należy:</w:t>
      </w:r>
    </w:p>
    <w:p w14:paraId="2BF03AFD" w14:textId="148A1E30" w:rsidR="007168FC" w:rsidRPr="006A52A5" w:rsidRDefault="0039140D" w:rsidP="006A52A5">
      <w:pPr>
        <w:rPr>
          <w:rFonts w:cstheme="minorHAnsi"/>
        </w:rPr>
      </w:pPr>
      <w:r w:rsidRPr="006A52A5">
        <w:rPr>
          <w:rFonts w:cstheme="minorHAnsi"/>
        </w:rPr>
        <w:t>a)</w:t>
      </w:r>
      <w:r w:rsidR="009D058C" w:rsidRPr="006A52A5">
        <w:rPr>
          <w:rFonts w:cstheme="minorHAnsi"/>
        </w:rPr>
        <w:t xml:space="preserve"> </w:t>
      </w:r>
      <w:r w:rsidR="007168FC" w:rsidRPr="006A52A5">
        <w:rPr>
          <w:rFonts w:cstheme="minorHAnsi"/>
        </w:rPr>
        <w:t>diagnozowanie logopedyczne, w tym prowadzenie badań przes</w:t>
      </w:r>
      <w:r w:rsidRPr="006A52A5">
        <w:rPr>
          <w:rFonts w:cstheme="minorHAnsi"/>
        </w:rPr>
        <w:t xml:space="preserve">iewowych </w:t>
      </w:r>
      <w:r w:rsidR="007168FC" w:rsidRPr="006A52A5">
        <w:rPr>
          <w:rFonts w:cstheme="minorHAnsi"/>
        </w:rPr>
        <w:t>w celu ustalenia stanu mowy oraz poziomu rozwoju językowego dzieci,</w:t>
      </w:r>
    </w:p>
    <w:p w14:paraId="3A13D992" w14:textId="3B13FADF" w:rsidR="007168FC" w:rsidRPr="006A52A5" w:rsidRDefault="0039140D" w:rsidP="006A52A5">
      <w:pPr>
        <w:rPr>
          <w:rFonts w:cstheme="minorHAnsi"/>
        </w:rPr>
      </w:pPr>
      <w:r w:rsidRPr="006A52A5">
        <w:rPr>
          <w:rFonts w:cstheme="minorHAnsi"/>
        </w:rPr>
        <w:t xml:space="preserve">b) </w:t>
      </w:r>
      <w:r w:rsidR="007168FC" w:rsidRPr="006A52A5">
        <w:rPr>
          <w:rFonts w:cstheme="minorHAnsi"/>
        </w:rPr>
        <w:t>prowadzenie zajęć logopedycznych dla dzieci (terapia grupowa i/lub indywidualna),</w:t>
      </w:r>
    </w:p>
    <w:p w14:paraId="268E91D4" w14:textId="445C502A" w:rsidR="007168FC" w:rsidRPr="006A52A5" w:rsidRDefault="0039140D" w:rsidP="006A52A5">
      <w:pPr>
        <w:rPr>
          <w:rFonts w:cstheme="minorHAnsi"/>
        </w:rPr>
      </w:pPr>
      <w:r w:rsidRPr="006A52A5">
        <w:rPr>
          <w:rFonts w:cstheme="minorHAnsi"/>
        </w:rPr>
        <w:t>c</w:t>
      </w:r>
      <w:r w:rsidR="009D058C" w:rsidRPr="006A52A5">
        <w:rPr>
          <w:rFonts w:cstheme="minorHAnsi"/>
        </w:rPr>
        <w:t>)</w:t>
      </w:r>
      <w:r w:rsidRPr="006A52A5">
        <w:rPr>
          <w:rFonts w:cstheme="minorHAnsi"/>
        </w:rPr>
        <w:t xml:space="preserve"> </w:t>
      </w:r>
      <w:r w:rsidR="007168FC" w:rsidRPr="006A52A5">
        <w:rPr>
          <w:rFonts w:cstheme="minorHAnsi"/>
        </w:rPr>
        <w:t>prowadzenie porad i konsultacji dla rodziców i nauczycieli w zakresie stymulacji rozwoju mowy i eliminowania jej zaburzeń,</w:t>
      </w:r>
    </w:p>
    <w:p w14:paraId="467D390C" w14:textId="11B4D388" w:rsidR="007168FC" w:rsidRPr="006A52A5" w:rsidRDefault="0039140D" w:rsidP="006A52A5">
      <w:pPr>
        <w:rPr>
          <w:rFonts w:cstheme="minorHAnsi"/>
        </w:rPr>
      </w:pPr>
      <w:r w:rsidRPr="006A52A5">
        <w:rPr>
          <w:rFonts w:cstheme="minorHAnsi"/>
        </w:rPr>
        <w:t>d</w:t>
      </w:r>
      <w:r w:rsidR="009D058C" w:rsidRPr="006A52A5">
        <w:rPr>
          <w:rFonts w:cstheme="minorHAnsi"/>
        </w:rPr>
        <w:t>)</w:t>
      </w:r>
      <w:r w:rsidRPr="006A52A5">
        <w:rPr>
          <w:rFonts w:cstheme="minorHAnsi"/>
        </w:rPr>
        <w:t xml:space="preserve"> </w:t>
      </w:r>
      <w:r w:rsidR="007168FC" w:rsidRPr="006A52A5">
        <w:rPr>
          <w:rFonts w:cstheme="minorHAnsi"/>
        </w:rPr>
        <w:t>podejmowanie działań profilaktycznych zapobiegających powstawaniu zaburzeń komunikacji językowej we współpracy z rodzicami dzieci,</w:t>
      </w:r>
    </w:p>
    <w:p w14:paraId="4D0262B1" w14:textId="1145A074" w:rsidR="007168FC" w:rsidRPr="006A52A5" w:rsidRDefault="0039140D" w:rsidP="006A52A5">
      <w:pPr>
        <w:rPr>
          <w:rFonts w:cstheme="minorHAnsi"/>
        </w:rPr>
      </w:pPr>
      <w:r w:rsidRPr="006A52A5">
        <w:rPr>
          <w:rFonts w:cstheme="minorHAnsi"/>
        </w:rPr>
        <w:t>e</w:t>
      </w:r>
      <w:r w:rsidR="009D058C" w:rsidRPr="006A52A5">
        <w:rPr>
          <w:rFonts w:cstheme="minorHAnsi"/>
        </w:rPr>
        <w:t>)</w:t>
      </w:r>
      <w:r w:rsidRPr="006A52A5">
        <w:rPr>
          <w:rFonts w:cstheme="minorHAnsi"/>
        </w:rPr>
        <w:t xml:space="preserve"> </w:t>
      </w:r>
      <w:r w:rsidR="007168FC" w:rsidRPr="006A52A5">
        <w:rPr>
          <w:rFonts w:cstheme="minorHAnsi"/>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14:paraId="6F90F844" w14:textId="148762E1" w:rsidR="007168FC" w:rsidRPr="006A52A5" w:rsidRDefault="0039140D" w:rsidP="006A52A5">
      <w:pPr>
        <w:rPr>
          <w:rFonts w:cstheme="minorHAnsi"/>
        </w:rPr>
      </w:pPr>
      <w:r w:rsidRPr="006A52A5">
        <w:rPr>
          <w:rFonts w:cstheme="minorHAnsi"/>
        </w:rPr>
        <w:t>f</w:t>
      </w:r>
      <w:r w:rsidR="009D058C" w:rsidRPr="006A52A5">
        <w:rPr>
          <w:rFonts w:cstheme="minorHAnsi"/>
        </w:rPr>
        <w:t>)</w:t>
      </w:r>
      <w:r w:rsidRPr="006A52A5">
        <w:rPr>
          <w:rFonts w:cstheme="minorHAnsi"/>
        </w:rPr>
        <w:t xml:space="preserve"> </w:t>
      </w:r>
      <w:r w:rsidR="007168FC" w:rsidRPr="006A52A5">
        <w:rPr>
          <w:rFonts w:cstheme="minorHAnsi"/>
        </w:rPr>
        <w:t>wspieranie nauczycieli w udzielaniu pomocy psychologiczno-pedagogicznej,</w:t>
      </w:r>
    </w:p>
    <w:p w14:paraId="27912BFC" w14:textId="28E917DF" w:rsidR="007168FC" w:rsidRPr="006A52A5" w:rsidRDefault="0039140D" w:rsidP="006A52A5">
      <w:pPr>
        <w:rPr>
          <w:rFonts w:cstheme="minorHAnsi"/>
        </w:rPr>
      </w:pPr>
      <w:r w:rsidRPr="006A52A5">
        <w:rPr>
          <w:rFonts w:cstheme="minorHAnsi"/>
        </w:rPr>
        <w:t>g</w:t>
      </w:r>
      <w:r w:rsidR="009D058C" w:rsidRPr="006A52A5">
        <w:rPr>
          <w:rFonts w:cstheme="minorHAnsi"/>
        </w:rPr>
        <w:t>)</w:t>
      </w:r>
      <w:r w:rsidRPr="006A52A5">
        <w:rPr>
          <w:rFonts w:cstheme="minorHAnsi"/>
        </w:rPr>
        <w:t xml:space="preserve"> </w:t>
      </w:r>
      <w:r w:rsidR="007168FC" w:rsidRPr="006A52A5">
        <w:rPr>
          <w:rFonts w:cstheme="minorHAnsi"/>
        </w:rPr>
        <w:t>prowadzenie dokume</w:t>
      </w:r>
      <w:r w:rsidR="00360984" w:rsidRPr="006A52A5">
        <w:rPr>
          <w:rFonts w:cstheme="minorHAnsi"/>
        </w:rPr>
        <w:t>ntacji.</w:t>
      </w:r>
    </w:p>
    <w:p w14:paraId="07512FF4" w14:textId="77777777" w:rsidR="009D058C" w:rsidRPr="006A52A5" w:rsidRDefault="009D058C" w:rsidP="006A52A5">
      <w:pPr>
        <w:rPr>
          <w:rFonts w:cstheme="minorHAnsi"/>
        </w:rPr>
      </w:pPr>
    </w:p>
    <w:p w14:paraId="50A9491B" w14:textId="78A0AE7E" w:rsidR="009D058C" w:rsidRPr="006A52A5" w:rsidRDefault="0039140D" w:rsidP="006A52A5">
      <w:pPr>
        <w:rPr>
          <w:rFonts w:cstheme="minorHAnsi"/>
        </w:rPr>
      </w:pPr>
      <w:r w:rsidRPr="006A52A5">
        <w:rPr>
          <w:rFonts w:cstheme="minorHAnsi"/>
        </w:rPr>
        <w:lastRenderedPageBreak/>
        <w:t>11.2</w:t>
      </w:r>
      <w:r w:rsidR="009D058C" w:rsidRPr="006A52A5">
        <w:rPr>
          <w:rFonts w:cstheme="minorHAnsi"/>
        </w:rPr>
        <w:t>.Pedagog specjalny:</w:t>
      </w:r>
    </w:p>
    <w:p w14:paraId="096663C2" w14:textId="46E7B61A" w:rsidR="00F077AD" w:rsidRPr="006A52A5" w:rsidRDefault="00F077AD" w:rsidP="006A52A5">
      <w:pPr>
        <w:rPr>
          <w:rFonts w:cstheme="minorHAnsi"/>
        </w:rPr>
      </w:pPr>
      <w:r w:rsidRPr="006A52A5">
        <w:rPr>
          <w:rFonts w:cstheme="minorHAnsi"/>
        </w:rPr>
        <w:t>Do zadań pedagoga specjalnego należy:</w:t>
      </w:r>
    </w:p>
    <w:p w14:paraId="380DBFE0" w14:textId="6009F115" w:rsidR="00F077AD" w:rsidRPr="006A52A5" w:rsidRDefault="006C75E7" w:rsidP="006A52A5">
      <w:pPr>
        <w:rPr>
          <w:rFonts w:cstheme="minorHAnsi"/>
        </w:rPr>
      </w:pPr>
      <w:r>
        <w:rPr>
          <w:rFonts w:cstheme="minorHAnsi"/>
        </w:rPr>
        <w:t>1</w:t>
      </w:r>
      <w:r w:rsidR="0039140D" w:rsidRPr="006A52A5">
        <w:rPr>
          <w:rFonts w:cstheme="minorHAnsi"/>
        </w:rPr>
        <w:t>) W</w:t>
      </w:r>
      <w:r w:rsidR="00F077AD" w:rsidRPr="006A52A5">
        <w:rPr>
          <w:rFonts w:cstheme="minorHAnsi"/>
        </w:rPr>
        <w:t>spółpraca z nauczycielami, wychowawcami grup wychowawczych lub innymi specjalistami, rodzicami oraz uczniami w:</w:t>
      </w:r>
    </w:p>
    <w:p w14:paraId="0286C946" w14:textId="1F3E7123" w:rsidR="00F077AD" w:rsidRPr="006A52A5" w:rsidRDefault="006C75E7" w:rsidP="006A52A5">
      <w:pPr>
        <w:rPr>
          <w:rFonts w:cstheme="minorHAnsi"/>
        </w:rPr>
      </w:pPr>
      <w:r>
        <w:rPr>
          <w:rFonts w:cstheme="minorHAnsi"/>
        </w:rPr>
        <w:t xml:space="preserve">a) </w:t>
      </w:r>
      <w:r w:rsidR="00F077AD" w:rsidRPr="006A52A5">
        <w:rPr>
          <w:rFonts w:cstheme="minorHAnsi"/>
        </w:rPr>
        <w:t xml:space="preserve">rekomendowaniu dyrektorowi przedszkola, szkoły lub placówki do realizacji działań w zakresie zapewnienia aktywnego i pełnego uczestnictwa uczniów w życiu przedszkola, szkoły i placówki oraz dostępności osobom o specjalnych potrzebach, </w:t>
      </w:r>
    </w:p>
    <w:p w14:paraId="07E42E31" w14:textId="58570261" w:rsidR="00F077AD" w:rsidRPr="006A52A5" w:rsidRDefault="006C75E7" w:rsidP="006A52A5">
      <w:pPr>
        <w:rPr>
          <w:rFonts w:cstheme="minorHAnsi"/>
        </w:rPr>
      </w:pPr>
      <w:r>
        <w:rPr>
          <w:rFonts w:cstheme="minorHAnsi"/>
        </w:rPr>
        <w:t>b)</w:t>
      </w:r>
      <w:r w:rsidR="0039140D" w:rsidRPr="006A52A5">
        <w:rPr>
          <w:rFonts w:cstheme="minorHAnsi"/>
        </w:rPr>
        <w:t xml:space="preserve"> </w:t>
      </w:r>
      <w:r w:rsidR="00F077AD" w:rsidRPr="006A52A5">
        <w:rPr>
          <w:rFonts w:cstheme="minorHAnsi"/>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57CCC446" w14:textId="780D35A9" w:rsidR="00F077AD" w:rsidRPr="006A52A5" w:rsidRDefault="006C75E7" w:rsidP="006A52A5">
      <w:pPr>
        <w:rPr>
          <w:rFonts w:cstheme="minorHAnsi"/>
        </w:rPr>
      </w:pPr>
      <w:r>
        <w:rPr>
          <w:rFonts w:cstheme="minorHAnsi"/>
        </w:rPr>
        <w:t>c)</w:t>
      </w:r>
      <w:r w:rsidR="00F077AD" w:rsidRPr="006A52A5">
        <w:rPr>
          <w:rFonts w:cstheme="minorHAnsi"/>
        </w:rPr>
        <w:t>rozwiązywaniu problemów dydaktycznych i wychowawczych dzieci, rodziców i nauczycieli,</w:t>
      </w:r>
    </w:p>
    <w:p w14:paraId="2231D497" w14:textId="77777777" w:rsidR="006C75E7" w:rsidRDefault="006C75E7" w:rsidP="006A52A5">
      <w:pPr>
        <w:rPr>
          <w:rFonts w:cstheme="minorHAnsi"/>
        </w:rPr>
      </w:pPr>
      <w:r>
        <w:rPr>
          <w:rFonts w:cstheme="minorHAnsi"/>
        </w:rPr>
        <w:t>d)</w:t>
      </w:r>
      <w:r w:rsidR="0039140D" w:rsidRPr="006A52A5">
        <w:rPr>
          <w:rFonts w:cstheme="minorHAnsi"/>
        </w:rPr>
        <w:t xml:space="preserve"> </w:t>
      </w:r>
      <w:r w:rsidR="00F077AD" w:rsidRPr="006A52A5">
        <w:rPr>
          <w:rFonts w:cstheme="minorHAnsi"/>
        </w:rPr>
        <w:t>określaniu niezbędnych do nauki warunków, sprzętu specjalistycznego i środków dydaktycznych, w tym wykorzystujących technologie informacyjno-komunikacyjne, odpowiednich ze względu na indywidualne potrzeby rozwojowe i edukacyjne oraz możliwości psy</w:t>
      </w:r>
      <w:r w:rsidR="0039140D" w:rsidRPr="006A52A5">
        <w:rPr>
          <w:rFonts w:cstheme="minorHAnsi"/>
        </w:rPr>
        <w:t>chofizyczne dziecka.</w:t>
      </w:r>
    </w:p>
    <w:p w14:paraId="2C03EF90" w14:textId="52162A0D" w:rsidR="0039140D" w:rsidRPr="006A52A5" w:rsidRDefault="006C75E7" w:rsidP="006A52A5">
      <w:pPr>
        <w:rPr>
          <w:rFonts w:cstheme="minorHAnsi"/>
        </w:rPr>
      </w:pPr>
      <w:r>
        <w:rPr>
          <w:rFonts w:cstheme="minorHAnsi"/>
        </w:rPr>
        <w:t>2</w:t>
      </w:r>
      <w:r w:rsidR="0039140D" w:rsidRPr="006A52A5">
        <w:rPr>
          <w:rFonts w:cstheme="minorHAnsi"/>
        </w:rPr>
        <w:t xml:space="preserve">) </w:t>
      </w:r>
      <w:r w:rsidR="00F077AD" w:rsidRPr="006A52A5">
        <w:rPr>
          <w:rFonts w:cstheme="minorHAnsi"/>
        </w:rPr>
        <w:t>Współpraca z zespołem w zakresie opracowania i realizacji indywidualnego programu edukacyjno-terapeutycznego dziecka posiadającego orzeczenie o potrzebie kształcenia specjalnego, w tym zapewnienia mu pomoc</w:t>
      </w:r>
      <w:r>
        <w:rPr>
          <w:rFonts w:cstheme="minorHAnsi"/>
        </w:rPr>
        <w:t>y psychologiczno-pedagogicznej.</w:t>
      </w:r>
    </w:p>
    <w:p w14:paraId="5A451D58" w14:textId="2E0A3C95" w:rsidR="00F077AD" w:rsidRPr="006A52A5" w:rsidRDefault="0039140D" w:rsidP="006A52A5">
      <w:pPr>
        <w:rPr>
          <w:rFonts w:cstheme="minorHAnsi"/>
        </w:rPr>
      </w:pPr>
      <w:r w:rsidRPr="006A52A5">
        <w:rPr>
          <w:rFonts w:cstheme="minorHAnsi"/>
        </w:rPr>
        <w:t>3)</w:t>
      </w:r>
      <w:r w:rsidR="00F077AD" w:rsidRPr="006A52A5">
        <w:rPr>
          <w:rFonts w:cstheme="minorHAnsi"/>
        </w:rPr>
        <w:t xml:space="preserve">Wspieranie nauczycieli i innych specjalistów w: </w:t>
      </w:r>
    </w:p>
    <w:p w14:paraId="28838DF0" w14:textId="0185A1FB" w:rsidR="00F077AD" w:rsidRPr="006A52A5" w:rsidRDefault="006C75E7" w:rsidP="006A52A5">
      <w:pPr>
        <w:rPr>
          <w:rFonts w:cstheme="minorHAnsi"/>
        </w:rPr>
      </w:pPr>
      <w:r>
        <w:rPr>
          <w:rFonts w:cstheme="minorHAnsi"/>
        </w:rPr>
        <w:t>a)</w:t>
      </w:r>
      <w:r w:rsidR="0039140D" w:rsidRPr="006A52A5">
        <w:rPr>
          <w:rFonts w:cstheme="minorHAnsi"/>
        </w:rPr>
        <w:t xml:space="preserve"> </w:t>
      </w:r>
      <w:r w:rsidR="00F077AD" w:rsidRPr="006A52A5">
        <w:rPr>
          <w:rFonts w:cstheme="minorHAnsi"/>
        </w:rPr>
        <w:t>rozpoznawaniu przyczyn niepowodzeń edukacyjnych dzieci lub trudności w ich funkcjonowaniu, w tym barier i ograniczeń utrudniających funkcjonowanie dziecka i jego uczestnictwo w życiu przedszkola;</w:t>
      </w:r>
    </w:p>
    <w:p w14:paraId="59E90947" w14:textId="37E6D84C" w:rsidR="00F077AD" w:rsidRPr="006A52A5" w:rsidRDefault="006C75E7" w:rsidP="006A52A5">
      <w:pPr>
        <w:rPr>
          <w:rFonts w:cstheme="minorHAnsi"/>
        </w:rPr>
      </w:pPr>
      <w:r>
        <w:rPr>
          <w:rFonts w:cstheme="minorHAnsi"/>
        </w:rPr>
        <w:t>b)</w:t>
      </w:r>
      <w:r w:rsidR="0039140D" w:rsidRPr="006A52A5">
        <w:rPr>
          <w:rFonts w:cstheme="minorHAnsi"/>
        </w:rPr>
        <w:t xml:space="preserve"> </w:t>
      </w:r>
      <w:r w:rsidR="00F077AD" w:rsidRPr="006A52A5">
        <w:rPr>
          <w:rFonts w:cstheme="minorHAnsi"/>
        </w:rPr>
        <w:t>udzielaniu pomocy psychologiczno-pedagogicznej w bezpośredniej pracy z dzieckiem;</w:t>
      </w:r>
    </w:p>
    <w:p w14:paraId="5C15C182" w14:textId="09AE5AEA" w:rsidR="00F077AD" w:rsidRPr="006A52A5" w:rsidRDefault="006C75E7" w:rsidP="006A52A5">
      <w:pPr>
        <w:rPr>
          <w:rFonts w:cstheme="minorHAnsi"/>
        </w:rPr>
      </w:pPr>
      <w:r>
        <w:rPr>
          <w:rFonts w:cstheme="minorHAnsi"/>
        </w:rPr>
        <w:t>c)</w:t>
      </w:r>
      <w:r w:rsidR="0039140D" w:rsidRPr="006A52A5">
        <w:rPr>
          <w:rFonts w:cstheme="minorHAnsi"/>
        </w:rPr>
        <w:t xml:space="preserve"> </w:t>
      </w:r>
      <w:r w:rsidR="00F077AD" w:rsidRPr="006A52A5">
        <w:rPr>
          <w:rFonts w:cstheme="minorHAnsi"/>
        </w:rPr>
        <w:t>dostosowaniu sposobów i metod pracy do indywidualnych potrzeb rozwojowych i edukacyjnych dziecka oraz jego możliwości psychofizycznych;</w:t>
      </w:r>
    </w:p>
    <w:p w14:paraId="49AD7477" w14:textId="544B315D" w:rsidR="00F077AD" w:rsidRPr="006A52A5" w:rsidRDefault="006C75E7" w:rsidP="006A52A5">
      <w:pPr>
        <w:rPr>
          <w:rFonts w:cstheme="minorHAnsi"/>
        </w:rPr>
      </w:pPr>
      <w:r>
        <w:rPr>
          <w:rFonts w:cstheme="minorHAnsi"/>
        </w:rPr>
        <w:t xml:space="preserve">d) </w:t>
      </w:r>
      <w:r w:rsidR="00F077AD" w:rsidRPr="006A52A5">
        <w:rPr>
          <w:rFonts w:cstheme="minorHAnsi"/>
        </w:rPr>
        <w:t xml:space="preserve">doborze metod, form kształcenia i środków dydaktycznych dostosowanych </w:t>
      </w:r>
      <w:r w:rsidR="0039140D" w:rsidRPr="006A52A5">
        <w:rPr>
          <w:rFonts w:cstheme="minorHAnsi"/>
        </w:rPr>
        <w:t>do potrzeb i możliwości dzieci.</w:t>
      </w:r>
    </w:p>
    <w:p w14:paraId="1E59C3B6" w14:textId="667FFAAF" w:rsidR="00F077AD" w:rsidRPr="006A52A5" w:rsidRDefault="0039140D" w:rsidP="006A52A5">
      <w:pPr>
        <w:rPr>
          <w:rFonts w:cstheme="minorHAnsi"/>
        </w:rPr>
      </w:pPr>
      <w:r w:rsidRPr="006A52A5">
        <w:rPr>
          <w:rFonts w:cstheme="minorHAnsi"/>
        </w:rPr>
        <w:t xml:space="preserve">4) </w:t>
      </w:r>
      <w:r w:rsidR="00F077AD" w:rsidRPr="006A52A5">
        <w:rPr>
          <w:rFonts w:cstheme="minorHAnsi"/>
        </w:rPr>
        <w:t xml:space="preserve">Udzielanie pomocy psychologiczno-pedagogicznej uczniom, rodzicom uczniów i nauczycielom. </w:t>
      </w:r>
    </w:p>
    <w:p w14:paraId="74B5E5B8" w14:textId="161C5C66" w:rsidR="00F077AD" w:rsidRPr="006A52A5" w:rsidRDefault="0039140D" w:rsidP="006A52A5">
      <w:pPr>
        <w:rPr>
          <w:rFonts w:cstheme="minorHAnsi"/>
        </w:rPr>
      </w:pPr>
      <w:r w:rsidRPr="006A52A5">
        <w:rPr>
          <w:rFonts w:cstheme="minorHAnsi"/>
        </w:rPr>
        <w:t xml:space="preserve">5) </w:t>
      </w:r>
      <w:r w:rsidR="00F077AD" w:rsidRPr="006A52A5">
        <w:rPr>
          <w:rFonts w:cstheme="minorHAnsi"/>
        </w:rPr>
        <w:t>Współpraca, w zależności od potrzeb, z innymi podmiotami, takimi jak:</w:t>
      </w:r>
    </w:p>
    <w:p w14:paraId="013AC46D" w14:textId="3AD96522" w:rsidR="00F077AD" w:rsidRPr="006A52A5" w:rsidRDefault="0039140D" w:rsidP="006A52A5">
      <w:pPr>
        <w:rPr>
          <w:rFonts w:cstheme="minorHAnsi"/>
        </w:rPr>
      </w:pPr>
      <w:r w:rsidRPr="006A52A5">
        <w:rPr>
          <w:rFonts w:cstheme="minorHAnsi"/>
        </w:rPr>
        <w:t xml:space="preserve">a) </w:t>
      </w:r>
      <w:r w:rsidR="00F077AD" w:rsidRPr="006A52A5">
        <w:rPr>
          <w:rFonts w:cstheme="minorHAnsi"/>
        </w:rPr>
        <w:t>Rodzice dzieci;</w:t>
      </w:r>
    </w:p>
    <w:p w14:paraId="468E3162" w14:textId="3682F61D" w:rsidR="00F077AD" w:rsidRPr="006A52A5" w:rsidRDefault="0039140D" w:rsidP="006A52A5">
      <w:pPr>
        <w:rPr>
          <w:rFonts w:cstheme="minorHAnsi"/>
        </w:rPr>
      </w:pPr>
      <w:r w:rsidRPr="006A52A5">
        <w:rPr>
          <w:rFonts w:cstheme="minorHAnsi"/>
        </w:rPr>
        <w:t xml:space="preserve">b) </w:t>
      </w:r>
      <w:r w:rsidR="00E75612" w:rsidRPr="006A52A5">
        <w:rPr>
          <w:rFonts w:cstheme="minorHAnsi"/>
        </w:rPr>
        <w:t xml:space="preserve">Poradnie </w:t>
      </w:r>
      <w:proofErr w:type="spellStart"/>
      <w:r w:rsidR="00E75612" w:rsidRPr="006A52A5">
        <w:rPr>
          <w:rFonts w:cstheme="minorHAnsi"/>
        </w:rPr>
        <w:t>Psychologiczno</w:t>
      </w:r>
      <w:proofErr w:type="spellEnd"/>
      <w:r w:rsidR="00E75612" w:rsidRPr="006A52A5">
        <w:rPr>
          <w:rFonts w:cstheme="minorHAnsi"/>
        </w:rPr>
        <w:t xml:space="preserve"> – P</w:t>
      </w:r>
      <w:r w:rsidR="00F077AD" w:rsidRPr="006A52A5">
        <w:rPr>
          <w:rFonts w:cstheme="minorHAnsi"/>
        </w:rPr>
        <w:t>edagogiczne, w tym specjalistyczne;</w:t>
      </w:r>
    </w:p>
    <w:p w14:paraId="580967C0" w14:textId="08A23107" w:rsidR="00F077AD" w:rsidRPr="006A52A5" w:rsidRDefault="0039140D" w:rsidP="006A52A5">
      <w:pPr>
        <w:rPr>
          <w:rFonts w:cstheme="minorHAnsi"/>
        </w:rPr>
      </w:pPr>
      <w:r w:rsidRPr="006A52A5">
        <w:rPr>
          <w:rFonts w:cstheme="minorHAnsi"/>
        </w:rPr>
        <w:t xml:space="preserve">c) </w:t>
      </w:r>
      <w:r w:rsidR="00F077AD" w:rsidRPr="006A52A5">
        <w:rPr>
          <w:rFonts w:cstheme="minorHAnsi"/>
        </w:rPr>
        <w:t>Placówki doskonalenia nauczycieli;</w:t>
      </w:r>
    </w:p>
    <w:p w14:paraId="7BDE0C4F" w14:textId="7ABC91F0" w:rsidR="00F077AD" w:rsidRPr="006A52A5" w:rsidRDefault="0039140D" w:rsidP="006A52A5">
      <w:pPr>
        <w:rPr>
          <w:rFonts w:cstheme="minorHAnsi"/>
        </w:rPr>
      </w:pPr>
      <w:r w:rsidRPr="006A52A5">
        <w:rPr>
          <w:rFonts w:cstheme="minorHAnsi"/>
        </w:rPr>
        <w:lastRenderedPageBreak/>
        <w:t xml:space="preserve">d) </w:t>
      </w:r>
      <w:r w:rsidR="00F077AD" w:rsidRPr="006A52A5">
        <w:rPr>
          <w:rFonts w:cstheme="minorHAnsi"/>
        </w:rPr>
        <w:t>Inne przedszkola, szkoły i placówki;</w:t>
      </w:r>
    </w:p>
    <w:p w14:paraId="108B318E" w14:textId="17A3503E" w:rsidR="00F077AD" w:rsidRPr="006A52A5" w:rsidRDefault="0039140D" w:rsidP="006A52A5">
      <w:pPr>
        <w:rPr>
          <w:rFonts w:cstheme="minorHAnsi"/>
        </w:rPr>
      </w:pPr>
      <w:r w:rsidRPr="006A52A5">
        <w:rPr>
          <w:rFonts w:cstheme="minorHAnsi"/>
        </w:rPr>
        <w:t xml:space="preserve">e) </w:t>
      </w:r>
      <w:r w:rsidR="00F077AD" w:rsidRPr="006A52A5">
        <w:rPr>
          <w:rFonts w:cstheme="minorHAnsi"/>
        </w:rPr>
        <w:t>Organizacje pozarządowe oraz inne organizacje i podmioty działające na rzecz rodziny i dzieci.</w:t>
      </w:r>
    </w:p>
    <w:p w14:paraId="46F8DBFE" w14:textId="0627B1C3" w:rsidR="00F077AD" w:rsidRPr="006A52A5" w:rsidRDefault="0039140D" w:rsidP="006A52A5">
      <w:pPr>
        <w:rPr>
          <w:rFonts w:cstheme="minorHAnsi"/>
        </w:rPr>
      </w:pPr>
      <w:r w:rsidRPr="006A52A5">
        <w:rPr>
          <w:rFonts w:cstheme="minorHAnsi"/>
        </w:rPr>
        <w:t>6)</w:t>
      </w:r>
      <w:r w:rsidR="00F077AD" w:rsidRPr="006A52A5">
        <w:rPr>
          <w:rFonts w:cstheme="minorHAnsi"/>
        </w:rPr>
        <w:t xml:space="preserve"> Przedstawianie radzie pedagogicznej propozycji w zakresie doskonalenia zawodowego nauczycieli przedszkola w zakresie powyżej zadań.</w:t>
      </w:r>
    </w:p>
    <w:p w14:paraId="63F7785A" w14:textId="664F11C8" w:rsidR="00DC7AF2" w:rsidRPr="006A52A5" w:rsidRDefault="00DC7AF2" w:rsidP="006A52A5">
      <w:pPr>
        <w:rPr>
          <w:rFonts w:cstheme="minorHAnsi"/>
        </w:rPr>
      </w:pPr>
      <w:r w:rsidRPr="006A52A5">
        <w:rPr>
          <w:rFonts w:cstheme="minorHAnsi"/>
        </w:rPr>
        <w:t>1</w:t>
      </w:r>
      <w:r w:rsidR="0039140D" w:rsidRPr="006A52A5">
        <w:rPr>
          <w:rFonts w:cstheme="minorHAnsi"/>
        </w:rPr>
        <w:t>1.</w:t>
      </w:r>
      <w:r w:rsidRPr="006A52A5">
        <w:rPr>
          <w:rFonts w:cstheme="minorHAnsi"/>
        </w:rPr>
        <w:t>3.Psycholog :</w:t>
      </w:r>
    </w:p>
    <w:p w14:paraId="27D0F9DA" w14:textId="659F9A7F" w:rsidR="00DC7AF2" w:rsidRPr="006A52A5" w:rsidRDefault="00DC7AF2" w:rsidP="006A52A5">
      <w:pPr>
        <w:rPr>
          <w:rFonts w:cstheme="minorHAnsi"/>
        </w:rPr>
      </w:pPr>
      <w:r w:rsidRPr="006A52A5">
        <w:rPr>
          <w:rFonts w:cstheme="minorHAnsi"/>
        </w:rPr>
        <w:t>Do zadań psychologa należy:</w:t>
      </w:r>
    </w:p>
    <w:p w14:paraId="170DDBEA" w14:textId="6EA11F01" w:rsidR="008D2BD8" w:rsidRPr="006A52A5" w:rsidRDefault="0039140D" w:rsidP="006A52A5">
      <w:pPr>
        <w:rPr>
          <w:rFonts w:cstheme="minorHAnsi"/>
        </w:rPr>
      </w:pPr>
      <w:r w:rsidRPr="006A52A5">
        <w:rPr>
          <w:rFonts w:cstheme="minorHAnsi"/>
        </w:rPr>
        <w:t xml:space="preserve">a) </w:t>
      </w:r>
      <w:r w:rsidR="008D2BD8" w:rsidRPr="006A52A5">
        <w:rPr>
          <w:rFonts w:cstheme="minorHAnsi"/>
        </w:rPr>
        <w:t xml:space="preserve">Organizowanie i koordynowanie kształcenia specjalnego dziecka z niepełnosprawnością w różnych formach edukacji, w szczególności rozpoznawania indywidualnych potrzeb edukacyjnych, </w:t>
      </w:r>
    </w:p>
    <w:p w14:paraId="09BA70EF" w14:textId="358B5FAB" w:rsidR="008D2BD8" w:rsidRPr="006A52A5" w:rsidRDefault="0039140D" w:rsidP="006A52A5">
      <w:pPr>
        <w:rPr>
          <w:rFonts w:cstheme="minorHAnsi"/>
        </w:rPr>
      </w:pPr>
      <w:r w:rsidRPr="006A52A5">
        <w:rPr>
          <w:rFonts w:cstheme="minorHAnsi"/>
        </w:rPr>
        <w:t xml:space="preserve">b) </w:t>
      </w:r>
      <w:r w:rsidR="008D2BD8" w:rsidRPr="006A52A5">
        <w:rPr>
          <w:rFonts w:cstheme="minorHAnsi"/>
        </w:rPr>
        <w:t xml:space="preserve">Określanie i organizowanie form i sposobów udzielania wsparcia edukacyjnego, </w:t>
      </w:r>
    </w:p>
    <w:p w14:paraId="508B3AE5" w14:textId="146AA9BF" w:rsidR="008D2BD8" w:rsidRPr="006A52A5" w:rsidRDefault="0039140D" w:rsidP="006A52A5">
      <w:pPr>
        <w:rPr>
          <w:rFonts w:cstheme="minorHAnsi"/>
        </w:rPr>
      </w:pPr>
      <w:r w:rsidRPr="006A52A5">
        <w:rPr>
          <w:rFonts w:cstheme="minorHAnsi"/>
        </w:rPr>
        <w:t xml:space="preserve">c) </w:t>
      </w:r>
      <w:r w:rsidR="008D2BD8" w:rsidRPr="006A52A5">
        <w:rPr>
          <w:rFonts w:cstheme="minorHAnsi"/>
        </w:rPr>
        <w:t xml:space="preserve">Prowadzenie badań i działań diagnostycznych dotyczących dzieci, w tym diagnozowanie indywidualnych potrzeb rozwojowych i edukacyjnych oraz możliwości psychofizycznych, a także wspieranie mocnych stron dzieci, </w:t>
      </w:r>
    </w:p>
    <w:p w14:paraId="085F3444" w14:textId="735EC7D7" w:rsidR="008D2BD8" w:rsidRPr="006A52A5" w:rsidRDefault="0039140D" w:rsidP="006A52A5">
      <w:pPr>
        <w:rPr>
          <w:rFonts w:cstheme="minorHAnsi"/>
        </w:rPr>
      </w:pPr>
      <w:r w:rsidRPr="006A52A5">
        <w:rPr>
          <w:rFonts w:cstheme="minorHAnsi"/>
        </w:rPr>
        <w:t xml:space="preserve">d) </w:t>
      </w:r>
      <w:r w:rsidR="008D2BD8" w:rsidRPr="006A52A5">
        <w:rPr>
          <w:rFonts w:cstheme="minorHAnsi"/>
        </w:rPr>
        <w:t xml:space="preserve">Minimalizowanie skutków zaburzeń rozwojowych, zapobieganie zaburzeniom zachowania oraz realizacji różnych form pomocy psychologiczno-pedagogicznej w środowisku przedszkolnym poszczególnych dzieci </w:t>
      </w:r>
    </w:p>
    <w:p w14:paraId="4764DCB6" w14:textId="705910CE" w:rsidR="008D2BD8" w:rsidRPr="006A52A5" w:rsidRDefault="0039140D" w:rsidP="006A52A5">
      <w:pPr>
        <w:rPr>
          <w:rFonts w:cstheme="minorHAnsi"/>
        </w:rPr>
      </w:pPr>
      <w:r w:rsidRPr="006A52A5">
        <w:rPr>
          <w:rFonts w:cstheme="minorHAnsi"/>
        </w:rPr>
        <w:t xml:space="preserve">e) </w:t>
      </w:r>
      <w:r w:rsidR="008D2BD8" w:rsidRPr="006A52A5">
        <w:rPr>
          <w:rFonts w:cstheme="minorHAnsi"/>
        </w:rPr>
        <w:t xml:space="preserve">Objęcie opieką wszystkich uczęszczających do przedszkola dzieci ze szczególnym uwzględnieniem dzieci o specjalnych potrzebach edukacyjnych, </w:t>
      </w:r>
    </w:p>
    <w:p w14:paraId="0373FAF4" w14:textId="4764A65F" w:rsidR="008D2BD8" w:rsidRPr="006A52A5" w:rsidRDefault="0039140D" w:rsidP="006A52A5">
      <w:pPr>
        <w:rPr>
          <w:rFonts w:cstheme="minorHAnsi"/>
        </w:rPr>
      </w:pPr>
      <w:r w:rsidRPr="006A52A5">
        <w:rPr>
          <w:rFonts w:cstheme="minorHAnsi"/>
        </w:rPr>
        <w:t xml:space="preserve">f) </w:t>
      </w:r>
      <w:r w:rsidR="008D2BD8" w:rsidRPr="006A52A5">
        <w:rPr>
          <w:rFonts w:cstheme="minorHAnsi"/>
        </w:rPr>
        <w:t xml:space="preserve">Określenie form i sposobów udzielania dzieciom pomocy </w:t>
      </w:r>
      <w:proofErr w:type="spellStart"/>
      <w:r w:rsidR="008D2BD8" w:rsidRPr="006A52A5">
        <w:rPr>
          <w:rFonts w:cstheme="minorHAnsi"/>
        </w:rPr>
        <w:t>psychologiczno</w:t>
      </w:r>
      <w:proofErr w:type="spellEnd"/>
      <w:r w:rsidR="008D2BD8" w:rsidRPr="006A52A5">
        <w:rPr>
          <w:rFonts w:cstheme="minorHAnsi"/>
        </w:rPr>
        <w:t xml:space="preserve"> – pedagogicznej, </w:t>
      </w:r>
    </w:p>
    <w:p w14:paraId="136F0509" w14:textId="02C8DFA9" w:rsidR="008D2BD8" w:rsidRPr="006A52A5" w:rsidRDefault="00B74FFC" w:rsidP="006A52A5">
      <w:pPr>
        <w:rPr>
          <w:rFonts w:cstheme="minorHAnsi"/>
        </w:rPr>
      </w:pPr>
      <w:r w:rsidRPr="006A52A5">
        <w:rPr>
          <w:rFonts w:cstheme="minorHAnsi"/>
        </w:rPr>
        <w:t xml:space="preserve">g) </w:t>
      </w:r>
      <w:r w:rsidR="008D2BD8" w:rsidRPr="006A52A5">
        <w:rPr>
          <w:rFonts w:cstheme="minorHAnsi"/>
        </w:rPr>
        <w:t xml:space="preserve">Prowadzenie obserwacji dzieci objętych pomocą </w:t>
      </w:r>
      <w:proofErr w:type="spellStart"/>
      <w:r w:rsidR="008D2BD8" w:rsidRPr="006A52A5">
        <w:rPr>
          <w:rFonts w:cstheme="minorHAnsi"/>
        </w:rPr>
        <w:t>psychologiczno</w:t>
      </w:r>
      <w:proofErr w:type="spellEnd"/>
      <w:r w:rsidR="008D2BD8" w:rsidRPr="006A52A5">
        <w:rPr>
          <w:rFonts w:cstheme="minorHAnsi"/>
        </w:rPr>
        <w:t xml:space="preserve"> – pedagogiczną w grupie przedszkolnej oraz w innych sytuacjach życia przedszkolnego, </w:t>
      </w:r>
    </w:p>
    <w:p w14:paraId="2520EC0F" w14:textId="1DB9EBC7" w:rsidR="008D2BD8" w:rsidRPr="006A52A5" w:rsidRDefault="00B74FFC" w:rsidP="006A52A5">
      <w:pPr>
        <w:rPr>
          <w:rFonts w:cstheme="minorHAnsi"/>
        </w:rPr>
      </w:pPr>
      <w:r w:rsidRPr="006A52A5">
        <w:rPr>
          <w:rFonts w:cstheme="minorHAnsi"/>
        </w:rPr>
        <w:t xml:space="preserve">h) </w:t>
      </w:r>
      <w:r w:rsidR="008D2BD8" w:rsidRPr="006A52A5">
        <w:rPr>
          <w:rFonts w:cstheme="minorHAnsi"/>
        </w:rPr>
        <w:t xml:space="preserve">Organizowanie i prowadzenie różnych form pomocy </w:t>
      </w:r>
      <w:proofErr w:type="spellStart"/>
      <w:r w:rsidR="008D2BD8" w:rsidRPr="006A52A5">
        <w:rPr>
          <w:rFonts w:cstheme="minorHAnsi"/>
        </w:rPr>
        <w:t>psychologiczno</w:t>
      </w:r>
      <w:proofErr w:type="spellEnd"/>
      <w:r w:rsidR="008D2BD8" w:rsidRPr="006A52A5">
        <w:rPr>
          <w:rFonts w:cstheme="minorHAnsi"/>
        </w:rPr>
        <w:t xml:space="preserve"> – pedagogicznej, odpowiednio do rozpoznanych potrzeb, </w:t>
      </w:r>
    </w:p>
    <w:p w14:paraId="7B0CC15B" w14:textId="03412A6A" w:rsidR="008D2BD8" w:rsidRPr="006A52A5" w:rsidRDefault="00B74FFC" w:rsidP="006A52A5">
      <w:pPr>
        <w:rPr>
          <w:rFonts w:cstheme="minorHAnsi"/>
        </w:rPr>
      </w:pPr>
      <w:r w:rsidRPr="006A52A5">
        <w:rPr>
          <w:rFonts w:cstheme="minorHAnsi"/>
        </w:rPr>
        <w:t xml:space="preserve">i) </w:t>
      </w:r>
      <w:r w:rsidR="008D2BD8" w:rsidRPr="006A52A5">
        <w:rPr>
          <w:rFonts w:cstheme="minorHAnsi"/>
        </w:rPr>
        <w:t xml:space="preserve">Prowadzenie terapii indywidualnej z dziećmi objętych pomocą </w:t>
      </w:r>
      <w:proofErr w:type="spellStart"/>
      <w:r w:rsidR="008D2BD8" w:rsidRPr="006A52A5">
        <w:rPr>
          <w:rFonts w:cstheme="minorHAnsi"/>
        </w:rPr>
        <w:t>psychologiczno</w:t>
      </w:r>
      <w:proofErr w:type="spellEnd"/>
      <w:r w:rsidR="008D2BD8" w:rsidRPr="006A52A5">
        <w:rPr>
          <w:rFonts w:cstheme="minorHAnsi"/>
        </w:rPr>
        <w:t xml:space="preserve"> – pedagogiczną, </w:t>
      </w:r>
    </w:p>
    <w:p w14:paraId="3362ABF5" w14:textId="7C9C163F" w:rsidR="008D2BD8" w:rsidRPr="006A52A5" w:rsidRDefault="00B74FFC" w:rsidP="006A52A5">
      <w:pPr>
        <w:rPr>
          <w:rFonts w:cstheme="minorHAnsi"/>
        </w:rPr>
      </w:pPr>
      <w:r w:rsidRPr="006A52A5">
        <w:rPr>
          <w:rFonts w:cstheme="minorHAnsi"/>
        </w:rPr>
        <w:t xml:space="preserve">j) </w:t>
      </w:r>
      <w:r w:rsidR="008D2BD8" w:rsidRPr="006A52A5">
        <w:rPr>
          <w:rFonts w:cstheme="minorHAnsi"/>
        </w:rPr>
        <w:t xml:space="preserve">Podejmowanie działań wychowawczych i profilaktycznych wynikających z podstawy programowej w stosunku do dzieci z udziałem rodziców i nauczycieli grupy, </w:t>
      </w:r>
    </w:p>
    <w:p w14:paraId="6B6B9F0F" w14:textId="67852623" w:rsidR="008D2BD8" w:rsidRPr="006A52A5" w:rsidRDefault="00B74FFC" w:rsidP="006A52A5">
      <w:pPr>
        <w:rPr>
          <w:rFonts w:cstheme="minorHAnsi"/>
        </w:rPr>
      </w:pPr>
      <w:r w:rsidRPr="006A52A5">
        <w:rPr>
          <w:rFonts w:cstheme="minorHAnsi"/>
        </w:rPr>
        <w:t xml:space="preserve">k) </w:t>
      </w:r>
      <w:r w:rsidR="008D2BD8" w:rsidRPr="006A52A5">
        <w:rPr>
          <w:rFonts w:cstheme="minorHAnsi"/>
        </w:rPr>
        <w:t xml:space="preserve">Organizowanie i prowadzenie warsztatów dla rodziców oraz udzielanie im indywidualnych porad w zakresie wychowania, </w:t>
      </w:r>
    </w:p>
    <w:p w14:paraId="1AC1E01D" w14:textId="22AC455A" w:rsidR="008D2BD8" w:rsidRPr="006A52A5" w:rsidRDefault="00B74FFC" w:rsidP="006A52A5">
      <w:pPr>
        <w:rPr>
          <w:rFonts w:cstheme="minorHAnsi"/>
        </w:rPr>
      </w:pPr>
      <w:r w:rsidRPr="006A52A5">
        <w:rPr>
          <w:rFonts w:cstheme="minorHAnsi"/>
        </w:rPr>
        <w:t xml:space="preserve">l) </w:t>
      </w:r>
      <w:r w:rsidR="008D2BD8" w:rsidRPr="006A52A5">
        <w:rPr>
          <w:rFonts w:cstheme="minorHAnsi"/>
        </w:rPr>
        <w:t xml:space="preserve">Uczestniczenie na prośbę nauczycieli grup w otwartych zebraniach z rodzicami, prezentowanie referatów (pedagogizacja rodziców), </w:t>
      </w:r>
    </w:p>
    <w:p w14:paraId="1ABF6E1D" w14:textId="5F02AC70" w:rsidR="008D2BD8" w:rsidRPr="006A52A5" w:rsidRDefault="00B74FFC" w:rsidP="006A52A5">
      <w:pPr>
        <w:rPr>
          <w:rFonts w:cstheme="minorHAnsi"/>
        </w:rPr>
      </w:pPr>
      <w:r w:rsidRPr="006A52A5">
        <w:rPr>
          <w:rFonts w:cstheme="minorHAnsi"/>
        </w:rPr>
        <w:t xml:space="preserve">ł) </w:t>
      </w:r>
      <w:r w:rsidR="008D2BD8" w:rsidRPr="006A52A5">
        <w:rPr>
          <w:rFonts w:cstheme="minorHAnsi"/>
        </w:rPr>
        <w:t xml:space="preserve">Organizowanie i prowadzenie warsztatów dla nauczycieli, </w:t>
      </w:r>
    </w:p>
    <w:p w14:paraId="3CEFFD24" w14:textId="76A4E55F" w:rsidR="008D2BD8" w:rsidRPr="006A52A5" w:rsidRDefault="00B74FFC" w:rsidP="006A52A5">
      <w:pPr>
        <w:rPr>
          <w:rFonts w:cstheme="minorHAnsi"/>
        </w:rPr>
      </w:pPr>
      <w:r w:rsidRPr="006A52A5">
        <w:rPr>
          <w:rFonts w:cstheme="minorHAnsi"/>
        </w:rPr>
        <w:t xml:space="preserve">m) </w:t>
      </w:r>
      <w:r w:rsidR="008D2BD8" w:rsidRPr="006A52A5">
        <w:rPr>
          <w:rFonts w:cstheme="minorHAnsi"/>
        </w:rPr>
        <w:t xml:space="preserve">Wspomaganie i pomoc nauczycielom w realizacji treści programowych ze szczególnym uwzględnieniem dzieci o specjalnych potrzebach edukacyjnych, </w:t>
      </w:r>
    </w:p>
    <w:p w14:paraId="5DCF272B" w14:textId="6F447300" w:rsidR="008D2BD8" w:rsidRPr="006A52A5" w:rsidRDefault="00B74FFC" w:rsidP="006A52A5">
      <w:pPr>
        <w:rPr>
          <w:rFonts w:cstheme="minorHAnsi"/>
        </w:rPr>
      </w:pPr>
      <w:r w:rsidRPr="006A52A5">
        <w:rPr>
          <w:rFonts w:cstheme="minorHAnsi"/>
        </w:rPr>
        <w:t xml:space="preserve">n) </w:t>
      </w:r>
      <w:r w:rsidR="008D2BD8" w:rsidRPr="006A52A5">
        <w:rPr>
          <w:rFonts w:cstheme="minorHAnsi"/>
        </w:rPr>
        <w:t xml:space="preserve">Konsultowanie przy diagnozie dojrzałości szkolnej, </w:t>
      </w:r>
    </w:p>
    <w:p w14:paraId="6F1E7555" w14:textId="5805EBCA" w:rsidR="008D2BD8" w:rsidRPr="006A52A5" w:rsidRDefault="00B74FFC" w:rsidP="006A52A5">
      <w:pPr>
        <w:rPr>
          <w:rFonts w:cstheme="minorHAnsi"/>
        </w:rPr>
      </w:pPr>
      <w:r w:rsidRPr="006A52A5">
        <w:rPr>
          <w:rFonts w:cstheme="minorHAnsi"/>
        </w:rPr>
        <w:lastRenderedPageBreak/>
        <w:t xml:space="preserve">o) </w:t>
      </w:r>
      <w:r w:rsidR="008D2BD8" w:rsidRPr="006A52A5">
        <w:rPr>
          <w:rFonts w:cstheme="minorHAnsi"/>
        </w:rPr>
        <w:t xml:space="preserve">Opracowywanie programów profilaktycznych, w przypadku potrzeby ich posiadania, </w:t>
      </w:r>
    </w:p>
    <w:p w14:paraId="7E88407A" w14:textId="624627D6" w:rsidR="008D2BD8" w:rsidRPr="006A52A5" w:rsidRDefault="00B74FFC" w:rsidP="006A52A5">
      <w:pPr>
        <w:rPr>
          <w:rFonts w:cstheme="minorHAnsi"/>
        </w:rPr>
      </w:pPr>
      <w:r w:rsidRPr="006A52A5">
        <w:rPr>
          <w:rFonts w:cstheme="minorHAnsi"/>
        </w:rPr>
        <w:t xml:space="preserve">p) </w:t>
      </w:r>
      <w:r w:rsidR="008D2BD8" w:rsidRPr="006A52A5">
        <w:rPr>
          <w:rFonts w:cstheme="minorHAnsi"/>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14:paraId="4C1E793D" w14:textId="7AE0FACC" w:rsidR="008D2BD8" w:rsidRPr="006A52A5" w:rsidRDefault="00B74FFC" w:rsidP="006A52A5">
      <w:pPr>
        <w:rPr>
          <w:rFonts w:cstheme="minorHAnsi"/>
        </w:rPr>
      </w:pPr>
      <w:r w:rsidRPr="006A52A5">
        <w:rPr>
          <w:rFonts w:cstheme="minorHAnsi"/>
        </w:rPr>
        <w:t xml:space="preserve">r) </w:t>
      </w:r>
      <w:r w:rsidR="008D2BD8" w:rsidRPr="006A52A5">
        <w:rPr>
          <w:rFonts w:cstheme="minorHAnsi"/>
        </w:rPr>
        <w:t xml:space="preserve">Dbanie o dobrą współpracę z nauczycielami grup, ze szczególnym uwzględnieniem nauczycieli wspomagających oraz pozostałymi terapeutami, </w:t>
      </w:r>
    </w:p>
    <w:p w14:paraId="481DE8CF" w14:textId="4BC17C1D" w:rsidR="008D2BD8" w:rsidRPr="006A52A5" w:rsidRDefault="00B74FFC" w:rsidP="006A52A5">
      <w:pPr>
        <w:rPr>
          <w:rFonts w:cstheme="minorHAnsi"/>
        </w:rPr>
      </w:pPr>
      <w:r w:rsidRPr="006A52A5">
        <w:rPr>
          <w:rFonts w:cstheme="minorHAnsi"/>
        </w:rPr>
        <w:t xml:space="preserve">s) </w:t>
      </w:r>
      <w:r w:rsidR="008D2BD8" w:rsidRPr="006A52A5">
        <w:rPr>
          <w:rFonts w:cstheme="minorHAnsi"/>
        </w:rPr>
        <w:t xml:space="preserve">Prowadzenie odpowiedniej dokumentacji pracy, zgodnie z odrębnymi przepisami, </w:t>
      </w:r>
    </w:p>
    <w:p w14:paraId="3E792A43" w14:textId="4F254806" w:rsidR="008D2BD8" w:rsidRPr="006A52A5" w:rsidRDefault="00B74FFC" w:rsidP="006A52A5">
      <w:pPr>
        <w:rPr>
          <w:rFonts w:cstheme="minorHAnsi"/>
        </w:rPr>
      </w:pPr>
      <w:r w:rsidRPr="006A52A5">
        <w:rPr>
          <w:rFonts w:cstheme="minorHAnsi"/>
        </w:rPr>
        <w:t xml:space="preserve">t) </w:t>
      </w:r>
      <w:r w:rsidR="008D2BD8" w:rsidRPr="006A52A5">
        <w:rPr>
          <w:rFonts w:cstheme="minorHAnsi"/>
        </w:rPr>
        <w:t>Branie udziału w pracach komisji kwalifikacyjnej przyjmującej do przedszkola dzieci o specjalnych potrzebach edukacyjnych ,</w:t>
      </w:r>
    </w:p>
    <w:p w14:paraId="495716BE" w14:textId="0ED645AC" w:rsidR="008D2BD8" w:rsidRPr="006A52A5" w:rsidRDefault="00B74FFC" w:rsidP="006A52A5">
      <w:pPr>
        <w:rPr>
          <w:rFonts w:cstheme="minorHAnsi"/>
        </w:rPr>
      </w:pPr>
      <w:r w:rsidRPr="006A52A5">
        <w:rPr>
          <w:rFonts w:cstheme="minorHAnsi"/>
        </w:rPr>
        <w:t xml:space="preserve">u) </w:t>
      </w:r>
      <w:r w:rsidR="008D2BD8" w:rsidRPr="006A52A5">
        <w:rPr>
          <w:rFonts w:cstheme="minorHAnsi"/>
        </w:rPr>
        <w:t>Wykonywanie poleceń dyrekcji przedszkola.</w:t>
      </w:r>
    </w:p>
    <w:p w14:paraId="2D105F06" w14:textId="4178373F" w:rsidR="008D2BD8" w:rsidRPr="006A52A5" w:rsidRDefault="00B74FFC" w:rsidP="006A52A5">
      <w:pPr>
        <w:rPr>
          <w:rFonts w:cstheme="minorHAnsi"/>
        </w:rPr>
      </w:pPr>
      <w:r w:rsidRPr="006A52A5">
        <w:rPr>
          <w:rFonts w:cstheme="minorHAnsi"/>
        </w:rPr>
        <w:t xml:space="preserve">11.4  </w:t>
      </w:r>
      <w:r w:rsidR="008D2BD8" w:rsidRPr="006A52A5">
        <w:rPr>
          <w:rFonts w:cstheme="minorHAnsi"/>
        </w:rPr>
        <w:t>Logopeda i psycholog opracowują na każdy rok szkolny ramowy plan pracy, zatwierdzony przez dyrektora.</w:t>
      </w:r>
    </w:p>
    <w:p w14:paraId="681A4783" w14:textId="50451727" w:rsidR="008D2BD8" w:rsidRPr="006A52A5" w:rsidRDefault="00B74FFC" w:rsidP="006A52A5">
      <w:pPr>
        <w:rPr>
          <w:rFonts w:cstheme="minorHAnsi"/>
        </w:rPr>
      </w:pPr>
      <w:r w:rsidRPr="006A52A5">
        <w:rPr>
          <w:rFonts w:cstheme="minorHAnsi"/>
        </w:rPr>
        <w:t xml:space="preserve">11.5 </w:t>
      </w:r>
      <w:r w:rsidR="008D2BD8" w:rsidRPr="006A52A5">
        <w:rPr>
          <w:rFonts w:cstheme="minorHAnsi"/>
        </w:rPr>
        <w:t>Pod koniec każdego półrocza logopeda i psycholog składają sprawozdania ze swojej pracy.</w:t>
      </w:r>
    </w:p>
    <w:p w14:paraId="533660BA" w14:textId="075825D7" w:rsidR="008D2BD8" w:rsidRPr="006A52A5" w:rsidRDefault="00B74FFC" w:rsidP="006A52A5">
      <w:pPr>
        <w:rPr>
          <w:rFonts w:cstheme="minorHAnsi"/>
        </w:rPr>
      </w:pPr>
      <w:r w:rsidRPr="006A52A5">
        <w:rPr>
          <w:rFonts w:cstheme="minorHAnsi"/>
        </w:rPr>
        <w:t xml:space="preserve">11.6 </w:t>
      </w:r>
      <w:r w:rsidR="008D2BD8" w:rsidRPr="006A52A5">
        <w:rPr>
          <w:rFonts w:cstheme="minorHAnsi"/>
        </w:rPr>
        <w:t>W ramach realizacji swoich zadań logopeda i psycholog w szczególności:</w:t>
      </w:r>
    </w:p>
    <w:p w14:paraId="6829AE3D" w14:textId="46EC1BD2" w:rsidR="008D2BD8" w:rsidRPr="006A52A5" w:rsidRDefault="00B74FFC" w:rsidP="006A52A5">
      <w:pPr>
        <w:rPr>
          <w:rFonts w:cstheme="minorHAnsi"/>
        </w:rPr>
      </w:pPr>
      <w:r w:rsidRPr="006A52A5">
        <w:rPr>
          <w:rFonts w:cstheme="minorHAnsi"/>
        </w:rPr>
        <w:t xml:space="preserve">a) </w:t>
      </w:r>
      <w:r w:rsidR="008D2BD8" w:rsidRPr="006A52A5">
        <w:rPr>
          <w:rFonts w:cstheme="minorHAnsi"/>
        </w:rPr>
        <w:t>mogą przeprowadzać wywiady środowiskowe;</w:t>
      </w:r>
    </w:p>
    <w:p w14:paraId="220E3EDE" w14:textId="46775609" w:rsidR="008D2BD8" w:rsidRPr="006A52A5" w:rsidRDefault="00B74FFC" w:rsidP="006A52A5">
      <w:pPr>
        <w:rPr>
          <w:rFonts w:cstheme="minorHAnsi"/>
        </w:rPr>
      </w:pPr>
      <w:r w:rsidRPr="006A52A5">
        <w:rPr>
          <w:rFonts w:cstheme="minorHAnsi"/>
        </w:rPr>
        <w:t xml:space="preserve">b) </w:t>
      </w:r>
      <w:r w:rsidR="008D2BD8" w:rsidRPr="006A52A5">
        <w:rPr>
          <w:rFonts w:cstheme="minorHAnsi"/>
        </w:rPr>
        <w:t>mogą korzystać z dokumentacji szkolnej uczniów;</w:t>
      </w:r>
    </w:p>
    <w:p w14:paraId="178E82EC" w14:textId="5E843B10" w:rsidR="008D2BD8" w:rsidRPr="006A52A5" w:rsidRDefault="00B74FFC" w:rsidP="006A52A5">
      <w:pPr>
        <w:rPr>
          <w:rFonts w:cstheme="minorHAnsi"/>
        </w:rPr>
      </w:pPr>
      <w:r w:rsidRPr="006A52A5">
        <w:rPr>
          <w:rFonts w:cstheme="minorHAnsi"/>
        </w:rPr>
        <w:t xml:space="preserve">c) </w:t>
      </w:r>
      <w:r w:rsidR="00E75179" w:rsidRPr="006A52A5">
        <w:rPr>
          <w:rFonts w:cstheme="minorHAnsi"/>
        </w:rPr>
        <w:t xml:space="preserve"> </w:t>
      </w:r>
      <w:r w:rsidR="008D2BD8" w:rsidRPr="006A52A5">
        <w:rPr>
          <w:rFonts w:cstheme="minorHAnsi"/>
        </w:rPr>
        <w:t>współpracują z odpowiednimi placówkami oświatowymi, sądowymi, policją i stosownie do potrzeb, innymi podmiotami.</w:t>
      </w:r>
    </w:p>
    <w:p w14:paraId="534DAD00" w14:textId="0BE3AC28" w:rsidR="007168FC" w:rsidRPr="006A52A5" w:rsidRDefault="00B74FFC" w:rsidP="006A52A5">
      <w:pPr>
        <w:rPr>
          <w:rFonts w:cstheme="minorHAnsi"/>
        </w:rPr>
      </w:pPr>
      <w:r w:rsidRPr="006A52A5">
        <w:rPr>
          <w:rFonts w:cstheme="minorHAnsi"/>
        </w:rPr>
        <w:t xml:space="preserve">11.7 </w:t>
      </w:r>
      <w:r w:rsidR="00DC7AF2" w:rsidRPr="006A52A5">
        <w:rPr>
          <w:rFonts w:cstheme="minorHAnsi"/>
        </w:rPr>
        <w:t xml:space="preserve"> </w:t>
      </w:r>
      <w:r w:rsidR="00E75179" w:rsidRPr="006A52A5">
        <w:rPr>
          <w:rFonts w:cstheme="minorHAnsi"/>
        </w:rPr>
        <w:t>N</w:t>
      </w:r>
      <w:r w:rsidR="007168FC" w:rsidRPr="006A52A5">
        <w:rPr>
          <w:rFonts w:cstheme="minorHAnsi"/>
        </w:rPr>
        <w:t>auczyciel katecheta;</w:t>
      </w:r>
    </w:p>
    <w:p w14:paraId="65F2BF33" w14:textId="5509DBAB" w:rsidR="00DC7AF2" w:rsidRPr="006A52A5" w:rsidRDefault="00DC7AF2" w:rsidP="006A52A5">
      <w:pPr>
        <w:rPr>
          <w:rFonts w:cstheme="minorHAnsi"/>
        </w:rPr>
      </w:pPr>
      <w:r w:rsidRPr="006A52A5">
        <w:rPr>
          <w:rFonts w:cstheme="minorHAnsi"/>
        </w:rPr>
        <w:t>Do zadań nauczyciela katechety należy:</w:t>
      </w:r>
    </w:p>
    <w:p w14:paraId="2C9DFE71" w14:textId="77777777" w:rsidR="00DC7AF2" w:rsidRPr="006A52A5" w:rsidRDefault="00DC7AF2" w:rsidP="006A52A5">
      <w:pPr>
        <w:rPr>
          <w:rFonts w:cstheme="minorHAnsi"/>
        </w:rPr>
      </w:pPr>
      <w:r w:rsidRPr="006A52A5">
        <w:rPr>
          <w:rFonts w:cstheme="minorHAnsi"/>
        </w:rPr>
        <w:t>1)</w:t>
      </w:r>
      <w:r w:rsidR="00A53AAC" w:rsidRPr="006A52A5">
        <w:rPr>
          <w:rFonts w:cstheme="minorHAnsi"/>
        </w:rPr>
        <w:t xml:space="preserve"> prowadzenie pracy dydaktycznej, wychowawczej i opiekuńczej oraz odpowiedzialność za bezpieczeństwo powierzonych opiece dzieci,</w:t>
      </w:r>
    </w:p>
    <w:p w14:paraId="4436F2A4" w14:textId="77777777" w:rsidR="00A53AAC" w:rsidRPr="006A52A5" w:rsidRDefault="00A53AAC" w:rsidP="006A52A5">
      <w:pPr>
        <w:rPr>
          <w:rFonts w:cstheme="minorHAnsi"/>
        </w:rPr>
      </w:pPr>
      <w:r w:rsidRPr="006A52A5">
        <w:rPr>
          <w:rFonts w:cstheme="minorHAnsi"/>
        </w:rPr>
        <w:t>2) organizowanie zajęć religii zgodnie z metodyką oraz programem zatwierdzonym przez właściwe władze odpowiedniego kościoła;</w:t>
      </w:r>
    </w:p>
    <w:p w14:paraId="0B076342" w14:textId="77777777" w:rsidR="00A53AAC" w:rsidRPr="006A52A5" w:rsidRDefault="00A53AAC" w:rsidP="006A52A5">
      <w:pPr>
        <w:rPr>
          <w:rFonts w:cstheme="minorHAnsi"/>
        </w:rPr>
      </w:pPr>
      <w:r w:rsidRPr="006A52A5">
        <w:rPr>
          <w:rFonts w:cstheme="minorHAnsi"/>
        </w:rPr>
        <w:t>3) współpraca nauczycielami grup oraz domem rodzinnym wychowanków w celu ujednolicenia oddziaływań wychowawczych,</w:t>
      </w:r>
    </w:p>
    <w:p w14:paraId="3577A11C" w14:textId="77777777" w:rsidR="00A53AAC" w:rsidRPr="006A52A5" w:rsidRDefault="00A53AAC" w:rsidP="006A52A5">
      <w:pPr>
        <w:rPr>
          <w:rFonts w:cstheme="minorHAnsi"/>
        </w:rPr>
      </w:pPr>
      <w:r w:rsidRPr="006A52A5">
        <w:rPr>
          <w:rFonts w:cstheme="minorHAnsi"/>
        </w:rPr>
        <w:t xml:space="preserve">4) wykonywanie innych poleceń Dyrektora w zakresie zadań </w:t>
      </w:r>
      <w:proofErr w:type="spellStart"/>
      <w:r w:rsidRPr="006A52A5">
        <w:rPr>
          <w:rFonts w:cstheme="minorHAnsi"/>
        </w:rPr>
        <w:t>ztatutowych</w:t>
      </w:r>
      <w:proofErr w:type="spellEnd"/>
      <w:r w:rsidRPr="006A52A5">
        <w:rPr>
          <w:rFonts w:cstheme="minorHAnsi"/>
        </w:rPr>
        <w:t xml:space="preserve"> przedszkola,</w:t>
      </w:r>
    </w:p>
    <w:p w14:paraId="63E808BA" w14:textId="36F6D699" w:rsidR="00E75612" w:rsidRPr="006A52A5" w:rsidRDefault="00A53AAC" w:rsidP="006A52A5">
      <w:pPr>
        <w:rPr>
          <w:rFonts w:cstheme="minorHAnsi"/>
        </w:rPr>
      </w:pPr>
      <w:r w:rsidRPr="006A52A5">
        <w:rPr>
          <w:rFonts w:cstheme="minorHAnsi"/>
        </w:rPr>
        <w:t>5)</w:t>
      </w:r>
      <w:r w:rsidR="00BB3EE9">
        <w:rPr>
          <w:rFonts w:cstheme="minorHAnsi"/>
        </w:rPr>
        <w:t xml:space="preserve"> </w:t>
      </w:r>
      <w:r w:rsidRPr="006A52A5">
        <w:rPr>
          <w:rFonts w:cstheme="minorHAnsi"/>
        </w:rPr>
        <w:t>prowadze</w:t>
      </w:r>
      <w:r w:rsidR="00B74FFC" w:rsidRPr="006A52A5">
        <w:rPr>
          <w:rFonts w:cstheme="minorHAnsi"/>
        </w:rPr>
        <w:t>nie obowiązującej dokumentacji.</w:t>
      </w:r>
    </w:p>
    <w:p w14:paraId="57A3A65A" w14:textId="237B15F7" w:rsidR="007168FC" w:rsidRPr="006A52A5" w:rsidRDefault="00B74FFC" w:rsidP="006A52A5">
      <w:pPr>
        <w:rPr>
          <w:rFonts w:cstheme="minorHAnsi"/>
        </w:rPr>
      </w:pPr>
      <w:r w:rsidRPr="006A52A5">
        <w:rPr>
          <w:rFonts w:cstheme="minorHAnsi"/>
        </w:rPr>
        <w:t xml:space="preserve">11.8 </w:t>
      </w:r>
      <w:r w:rsidR="007168FC" w:rsidRPr="006A52A5">
        <w:rPr>
          <w:rFonts w:cstheme="minorHAnsi"/>
        </w:rPr>
        <w:t>Pracownicy obsługi:</w:t>
      </w:r>
    </w:p>
    <w:p w14:paraId="3C31C248" w14:textId="36A73D71" w:rsidR="007168FC" w:rsidRPr="006A52A5" w:rsidRDefault="00B74FFC" w:rsidP="006A52A5">
      <w:pPr>
        <w:rPr>
          <w:rFonts w:cstheme="minorHAnsi"/>
        </w:rPr>
      </w:pPr>
      <w:r w:rsidRPr="006A52A5">
        <w:rPr>
          <w:rFonts w:cstheme="minorHAnsi"/>
        </w:rPr>
        <w:t xml:space="preserve">1. </w:t>
      </w:r>
      <w:r w:rsidR="007168FC" w:rsidRPr="006A52A5">
        <w:rPr>
          <w:rFonts w:cstheme="minorHAnsi"/>
        </w:rPr>
        <w:t>Ilość etatów dla pracowników obsługi ustala organ prowadzący placówkę zgodnie z odrębnymi przepisami;</w:t>
      </w:r>
    </w:p>
    <w:p w14:paraId="5BF71A19" w14:textId="5FD0359C" w:rsidR="007168FC" w:rsidRPr="006A52A5" w:rsidRDefault="00B74FFC" w:rsidP="006A52A5">
      <w:pPr>
        <w:rPr>
          <w:rFonts w:cstheme="minorHAnsi"/>
        </w:rPr>
      </w:pPr>
      <w:r w:rsidRPr="006A52A5">
        <w:rPr>
          <w:rFonts w:cstheme="minorHAnsi"/>
        </w:rPr>
        <w:lastRenderedPageBreak/>
        <w:t xml:space="preserve">2. </w:t>
      </w:r>
      <w:r w:rsidR="007168FC" w:rsidRPr="006A52A5">
        <w:rPr>
          <w:rFonts w:cstheme="minorHAnsi"/>
        </w:rPr>
        <w:t>Pracownikami obsługi w przedszkolu są:</w:t>
      </w:r>
    </w:p>
    <w:p w14:paraId="31B11809" w14:textId="5471C2E8" w:rsidR="007168FC" w:rsidRPr="006A52A5" w:rsidRDefault="00B74FFC" w:rsidP="006A52A5">
      <w:pPr>
        <w:rPr>
          <w:rFonts w:cstheme="minorHAnsi"/>
        </w:rPr>
      </w:pPr>
      <w:r w:rsidRPr="006A52A5">
        <w:rPr>
          <w:rFonts w:cstheme="minorHAnsi"/>
        </w:rPr>
        <w:t>a)</w:t>
      </w:r>
      <w:r w:rsidR="007168FC" w:rsidRPr="006A52A5">
        <w:rPr>
          <w:rFonts w:cstheme="minorHAnsi"/>
        </w:rPr>
        <w:t>intendent</w:t>
      </w:r>
    </w:p>
    <w:p w14:paraId="71F3DAC5" w14:textId="17626C26" w:rsidR="007168FC" w:rsidRPr="006A52A5" w:rsidRDefault="00B74FFC" w:rsidP="006A52A5">
      <w:pPr>
        <w:rPr>
          <w:rFonts w:cstheme="minorHAnsi"/>
        </w:rPr>
      </w:pPr>
      <w:r w:rsidRPr="006A52A5">
        <w:rPr>
          <w:rFonts w:cstheme="minorHAnsi"/>
        </w:rPr>
        <w:t>b)</w:t>
      </w:r>
      <w:r w:rsidR="007168FC" w:rsidRPr="006A52A5">
        <w:rPr>
          <w:rFonts w:cstheme="minorHAnsi"/>
        </w:rPr>
        <w:t>kucharka</w:t>
      </w:r>
    </w:p>
    <w:p w14:paraId="331CBF0A" w14:textId="18677C74" w:rsidR="007168FC" w:rsidRPr="006A52A5" w:rsidRDefault="00B74FFC" w:rsidP="006A52A5">
      <w:pPr>
        <w:rPr>
          <w:rFonts w:cstheme="minorHAnsi"/>
        </w:rPr>
      </w:pPr>
      <w:r w:rsidRPr="006A52A5">
        <w:rPr>
          <w:rFonts w:cstheme="minorHAnsi"/>
        </w:rPr>
        <w:t xml:space="preserve">c) </w:t>
      </w:r>
      <w:r w:rsidR="007168FC" w:rsidRPr="006A52A5">
        <w:rPr>
          <w:rFonts w:cstheme="minorHAnsi"/>
        </w:rPr>
        <w:t>pomoc kuchenna</w:t>
      </w:r>
    </w:p>
    <w:p w14:paraId="70D9A5B1" w14:textId="3B0E7CD3" w:rsidR="007168FC" w:rsidRPr="006A52A5" w:rsidRDefault="00B74FFC" w:rsidP="006A52A5">
      <w:pPr>
        <w:rPr>
          <w:rFonts w:cstheme="minorHAnsi"/>
        </w:rPr>
      </w:pPr>
      <w:r w:rsidRPr="006A52A5">
        <w:rPr>
          <w:rFonts w:cstheme="minorHAnsi"/>
        </w:rPr>
        <w:t xml:space="preserve">d) </w:t>
      </w:r>
      <w:r w:rsidR="007168FC" w:rsidRPr="006A52A5">
        <w:rPr>
          <w:rFonts w:cstheme="minorHAnsi"/>
        </w:rPr>
        <w:t>pomoc nauczyciela</w:t>
      </w:r>
    </w:p>
    <w:p w14:paraId="68B666F1" w14:textId="7F9A5FB2" w:rsidR="007168FC" w:rsidRPr="006A52A5" w:rsidRDefault="00B74FFC" w:rsidP="006A52A5">
      <w:pPr>
        <w:rPr>
          <w:rFonts w:cstheme="minorHAnsi"/>
        </w:rPr>
      </w:pPr>
      <w:r w:rsidRPr="006A52A5">
        <w:rPr>
          <w:rFonts w:cstheme="minorHAnsi"/>
        </w:rPr>
        <w:t xml:space="preserve">e) </w:t>
      </w:r>
      <w:r w:rsidR="00002517" w:rsidRPr="006A52A5">
        <w:rPr>
          <w:rFonts w:cstheme="minorHAnsi"/>
        </w:rPr>
        <w:t>woźne oddziałowe/sprzątaczki</w:t>
      </w:r>
    </w:p>
    <w:p w14:paraId="3ECDF410" w14:textId="36938AF7" w:rsidR="007168FC" w:rsidRPr="00BB3EE9" w:rsidRDefault="00B74FFC" w:rsidP="00BB3EE9">
      <w:pPr>
        <w:rPr>
          <w:rFonts w:cstheme="minorHAnsi"/>
        </w:rPr>
      </w:pPr>
      <w:r w:rsidRPr="006A52A5">
        <w:rPr>
          <w:rFonts w:cstheme="minorHAnsi"/>
        </w:rPr>
        <w:t xml:space="preserve">f) </w:t>
      </w:r>
      <w:r w:rsidR="00F06E87" w:rsidRPr="006A52A5">
        <w:rPr>
          <w:rFonts w:cstheme="minorHAnsi"/>
        </w:rPr>
        <w:t>konserwator</w:t>
      </w:r>
    </w:p>
    <w:p w14:paraId="7E18F016" w14:textId="3191C0A3" w:rsidR="007168FC" w:rsidRPr="006A52A5" w:rsidRDefault="00B74FFC" w:rsidP="006A52A5">
      <w:pPr>
        <w:rPr>
          <w:rFonts w:cstheme="minorHAnsi"/>
        </w:rPr>
      </w:pPr>
      <w:r w:rsidRPr="006A52A5">
        <w:rPr>
          <w:rFonts w:cstheme="minorHAnsi"/>
        </w:rPr>
        <w:t xml:space="preserve">3. </w:t>
      </w:r>
      <w:r w:rsidR="007168FC" w:rsidRPr="006A52A5">
        <w:rPr>
          <w:rFonts w:cstheme="minorHAnsi"/>
        </w:rPr>
        <w:t>Do obowiązków intendenta należy:</w:t>
      </w:r>
    </w:p>
    <w:p w14:paraId="1DBF79E0" w14:textId="77777777" w:rsidR="007168FC" w:rsidRPr="006A52A5" w:rsidRDefault="007168FC" w:rsidP="006A52A5">
      <w:pPr>
        <w:rPr>
          <w:rFonts w:cstheme="minorHAnsi"/>
        </w:rPr>
      </w:pPr>
      <w:r w:rsidRPr="006A52A5">
        <w:rPr>
          <w:rFonts w:cstheme="minorHAnsi"/>
        </w:rPr>
        <w:t>a) zaopatrywanie przedszkola w żywność i koordynowanie działań związanych z zapewnieniem pos</w:t>
      </w:r>
      <w:r w:rsidR="00002517" w:rsidRPr="006A52A5">
        <w:rPr>
          <w:rFonts w:cstheme="minorHAnsi"/>
        </w:rPr>
        <w:t>iłków</w:t>
      </w:r>
      <w:r w:rsidRPr="006A52A5">
        <w:rPr>
          <w:rFonts w:cstheme="minorHAnsi"/>
        </w:rPr>
        <w:t>,</w:t>
      </w:r>
    </w:p>
    <w:p w14:paraId="55B33FD8" w14:textId="77777777" w:rsidR="007168FC" w:rsidRPr="006A52A5" w:rsidRDefault="007168FC" w:rsidP="006A52A5">
      <w:pPr>
        <w:rPr>
          <w:rFonts w:cstheme="minorHAnsi"/>
        </w:rPr>
      </w:pPr>
      <w:r w:rsidRPr="006A52A5">
        <w:rPr>
          <w:rFonts w:cstheme="minorHAnsi"/>
        </w:rPr>
        <w:t>b) planowanie jadłospisów zgodnie z obowiązującymi normami i kalorycznością, bieżące zamieszczanie jadłospisów na tablicy ogłoszeń i</w:t>
      </w:r>
      <w:r w:rsidR="00360984" w:rsidRPr="006A52A5">
        <w:rPr>
          <w:rFonts w:cstheme="minorHAnsi"/>
        </w:rPr>
        <w:t xml:space="preserve"> na szkolnej stronie przedszkola,</w:t>
      </w:r>
    </w:p>
    <w:p w14:paraId="58A52785" w14:textId="77777777" w:rsidR="007168FC" w:rsidRPr="006A52A5" w:rsidRDefault="007168FC" w:rsidP="006A52A5">
      <w:pPr>
        <w:rPr>
          <w:rFonts w:cstheme="minorHAnsi"/>
        </w:rPr>
      </w:pPr>
      <w:r w:rsidRPr="006A52A5">
        <w:rPr>
          <w:rFonts w:cstheme="minorHAnsi"/>
        </w:rPr>
        <w:t>c) nadzorowanie sporządzania posiłków, wydzielania racji pok</w:t>
      </w:r>
      <w:r w:rsidR="00360984" w:rsidRPr="006A52A5">
        <w:rPr>
          <w:rFonts w:cstheme="minorHAnsi"/>
        </w:rPr>
        <w:t>armowych dla dzieci,</w:t>
      </w:r>
    </w:p>
    <w:p w14:paraId="52EA024A" w14:textId="77777777" w:rsidR="007168FC" w:rsidRPr="006A52A5" w:rsidRDefault="007168FC" w:rsidP="006A52A5">
      <w:pPr>
        <w:rPr>
          <w:rFonts w:cstheme="minorHAnsi"/>
        </w:rPr>
      </w:pPr>
      <w:r w:rsidRPr="006A52A5">
        <w:rPr>
          <w:rFonts w:cstheme="minorHAnsi"/>
        </w:rPr>
        <w:t>d) sporządzanie jadłospisów dekadowych,</w:t>
      </w:r>
    </w:p>
    <w:p w14:paraId="7666BD14" w14:textId="77777777" w:rsidR="007168FC" w:rsidRPr="006A52A5" w:rsidRDefault="007168FC" w:rsidP="006A52A5">
      <w:pPr>
        <w:rPr>
          <w:rFonts w:cstheme="minorHAnsi"/>
        </w:rPr>
      </w:pPr>
      <w:r w:rsidRPr="006A52A5">
        <w:rPr>
          <w:rFonts w:cstheme="minorHAnsi"/>
        </w:rPr>
        <w:t>e) prowadzenie magazynu i dokumentacji magazynowej oraz raportów żywieniowych i ich analiza zgodnie z obowiązującymi  przepisami,</w:t>
      </w:r>
    </w:p>
    <w:p w14:paraId="5E708D31" w14:textId="77777777" w:rsidR="007168FC" w:rsidRPr="006A52A5" w:rsidRDefault="007168FC" w:rsidP="006A52A5">
      <w:pPr>
        <w:rPr>
          <w:rFonts w:cstheme="minorHAnsi"/>
        </w:rPr>
      </w:pPr>
      <w:r w:rsidRPr="006A52A5">
        <w:rPr>
          <w:rFonts w:cstheme="minorHAnsi"/>
        </w:rPr>
        <w:t>f) sprawowanie opieki nad całością pomieszczeń i sprzętu w placówce,</w:t>
      </w:r>
    </w:p>
    <w:p w14:paraId="1EE5846B" w14:textId="77777777" w:rsidR="007168FC" w:rsidRPr="006A52A5" w:rsidRDefault="007168FC" w:rsidP="006A52A5">
      <w:pPr>
        <w:rPr>
          <w:rFonts w:cstheme="minorHAnsi"/>
        </w:rPr>
      </w:pPr>
      <w:r w:rsidRPr="006A52A5">
        <w:rPr>
          <w:rFonts w:cstheme="minorHAnsi"/>
        </w:rPr>
        <w:t>g) stosowanie przepisów HACCP i dostosowywanie ich do działalności placówki,</w:t>
      </w:r>
    </w:p>
    <w:p w14:paraId="6615BAC3" w14:textId="77777777" w:rsidR="007168FC" w:rsidRPr="006A52A5" w:rsidRDefault="007168FC" w:rsidP="006A52A5">
      <w:pPr>
        <w:rPr>
          <w:rFonts w:cstheme="minorHAnsi"/>
        </w:rPr>
      </w:pPr>
      <w:r w:rsidRPr="006A52A5">
        <w:rPr>
          <w:rFonts w:cstheme="minorHAnsi"/>
        </w:rPr>
        <w:t>h) zaopatrywanie przedszkola w sprzęt, środk</w:t>
      </w:r>
      <w:r w:rsidR="00360984" w:rsidRPr="006A52A5">
        <w:rPr>
          <w:rFonts w:cstheme="minorHAnsi"/>
        </w:rPr>
        <w:t xml:space="preserve">i czystości, artykuły biurowe, </w:t>
      </w:r>
    </w:p>
    <w:p w14:paraId="6AAAA606" w14:textId="77777777" w:rsidR="007168FC" w:rsidRPr="006A52A5" w:rsidRDefault="00360984" w:rsidP="006A52A5">
      <w:pPr>
        <w:rPr>
          <w:rFonts w:cstheme="minorHAnsi"/>
        </w:rPr>
      </w:pPr>
      <w:r w:rsidRPr="006A52A5">
        <w:rPr>
          <w:rFonts w:cstheme="minorHAnsi"/>
        </w:rPr>
        <w:t>i</w:t>
      </w:r>
      <w:r w:rsidR="007168FC" w:rsidRPr="006A52A5">
        <w:rPr>
          <w:rFonts w:cstheme="minorHAnsi"/>
        </w:rPr>
        <w:t>) udzielanie informacji interesantom, załatwianie ich spraw w miarę kompetencji lub kierowanie ich do właściwych osób,</w:t>
      </w:r>
    </w:p>
    <w:p w14:paraId="2FB0368E" w14:textId="77777777" w:rsidR="007168FC" w:rsidRPr="006A52A5" w:rsidRDefault="007168FC" w:rsidP="006A52A5">
      <w:pPr>
        <w:rPr>
          <w:rFonts w:cstheme="minorHAnsi"/>
        </w:rPr>
      </w:pPr>
      <w:r w:rsidRPr="006A52A5">
        <w:rPr>
          <w:rFonts w:cstheme="minorHAnsi"/>
        </w:rPr>
        <w:t>k) naliczanie opłat za przedszkole i monitorowanie terminowości wpłat rodziców,</w:t>
      </w:r>
    </w:p>
    <w:p w14:paraId="1629C187" w14:textId="77777777" w:rsidR="007168FC" w:rsidRPr="006A52A5" w:rsidRDefault="00360984" w:rsidP="006A52A5">
      <w:pPr>
        <w:rPr>
          <w:rFonts w:cstheme="minorHAnsi"/>
        </w:rPr>
      </w:pPr>
      <w:r w:rsidRPr="006A52A5">
        <w:rPr>
          <w:rFonts w:cstheme="minorHAnsi"/>
        </w:rPr>
        <w:t>l) informowanie rodziców</w:t>
      </w:r>
      <w:r w:rsidR="007168FC" w:rsidRPr="006A52A5">
        <w:rPr>
          <w:rFonts w:cstheme="minorHAnsi"/>
        </w:rPr>
        <w:t xml:space="preserve"> o wysokości naliczonych opłat za przedszkole,</w:t>
      </w:r>
    </w:p>
    <w:p w14:paraId="21BAE669" w14:textId="55470856" w:rsidR="00360984" w:rsidRPr="006A52A5" w:rsidRDefault="007168FC" w:rsidP="006A52A5">
      <w:pPr>
        <w:rPr>
          <w:rFonts w:cstheme="minorHAnsi"/>
        </w:rPr>
      </w:pPr>
      <w:r w:rsidRPr="006A52A5">
        <w:rPr>
          <w:rFonts w:cstheme="minorHAnsi"/>
        </w:rPr>
        <w:t>m)</w:t>
      </w:r>
      <w:r w:rsidR="00BB3EE9">
        <w:rPr>
          <w:rFonts w:cstheme="minorHAnsi"/>
        </w:rPr>
        <w:t xml:space="preserve"> </w:t>
      </w:r>
      <w:r w:rsidRPr="006A52A5">
        <w:rPr>
          <w:rFonts w:cstheme="minorHAnsi"/>
        </w:rPr>
        <w:t>kon</w:t>
      </w:r>
      <w:r w:rsidR="003E28B7" w:rsidRPr="006A52A5">
        <w:rPr>
          <w:rFonts w:cstheme="minorHAnsi"/>
        </w:rPr>
        <w:t>takty z Biurem Obsługi Finansów.</w:t>
      </w:r>
    </w:p>
    <w:p w14:paraId="1A260005" w14:textId="53458C16" w:rsidR="007168FC" w:rsidRPr="006A52A5" w:rsidRDefault="00B74FFC" w:rsidP="006A52A5">
      <w:pPr>
        <w:rPr>
          <w:rFonts w:cstheme="minorHAnsi"/>
        </w:rPr>
      </w:pPr>
      <w:r w:rsidRPr="006A52A5">
        <w:rPr>
          <w:rFonts w:cstheme="minorHAnsi"/>
        </w:rPr>
        <w:t xml:space="preserve">4. </w:t>
      </w:r>
      <w:r w:rsidR="007168FC" w:rsidRPr="006A52A5">
        <w:rPr>
          <w:rFonts w:cstheme="minorHAnsi"/>
        </w:rPr>
        <w:t>Kucharka obowiązana jest:</w:t>
      </w:r>
    </w:p>
    <w:p w14:paraId="3EDB8A4C" w14:textId="461025B0" w:rsidR="007168FC" w:rsidRPr="006A52A5" w:rsidRDefault="00B74FFC" w:rsidP="006A52A5">
      <w:pPr>
        <w:rPr>
          <w:rFonts w:cstheme="minorHAnsi"/>
        </w:rPr>
      </w:pPr>
      <w:r w:rsidRPr="006A52A5">
        <w:rPr>
          <w:rFonts w:cstheme="minorHAnsi"/>
        </w:rPr>
        <w:t xml:space="preserve">a) </w:t>
      </w:r>
      <w:r w:rsidR="007168FC" w:rsidRPr="006A52A5">
        <w:rPr>
          <w:rFonts w:cstheme="minorHAnsi"/>
        </w:rPr>
        <w:t>przyrządzać punktualnie zdrowe i higieniczne posiłki,</w:t>
      </w:r>
    </w:p>
    <w:p w14:paraId="07554E38" w14:textId="097B3758" w:rsidR="007168FC" w:rsidRPr="006A52A5" w:rsidRDefault="00B74FFC" w:rsidP="006A52A5">
      <w:pPr>
        <w:rPr>
          <w:rFonts w:cstheme="minorHAnsi"/>
        </w:rPr>
      </w:pPr>
      <w:r w:rsidRPr="006A52A5">
        <w:rPr>
          <w:rFonts w:cstheme="minorHAnsi"/>
        </w:rPr>
        <w:t xml:space="preserve">b) </w:t>
      </w:r>
      <w:r w:rsidR="007168FC" w:rsidRPr="006A52A5">
        <w:rPr>
          <w:rFonts w:cstheme="minorHAnsi"/>
        </w:rPr>
        <w:t>przyjmować produkty z magazynu, kwitować ich odbiór w  raportach żywieniowych i dbać o racjonalne ich zużycie,</w:t>
      </w:r>
    </w:p>
    <w:p w14:paraId="6EA66E31" w14:textId="18ED722E" w:rsidR="007168FC" w:rsidRPr="006A52A5" w:rsidRDefault="00B74FFC" w:rsidP="006A52A5">
      <w:pPr>
        <w:rPr>
          <w:rFonts w:cstheme="minorHAnsi"/>
        </w:rPr>
      </w:pPr>
      <w:r w:rsidRPr="006A52A5">
        <w:rPr>
          <w:rFonts w:cstheme="minorHAnsi"/>
        </w:rPr>
        <w:t xml:space="preserve">c) </w:t>
      </w:r>
      <w:r w:rsidR="007168FC" w:rsidRPr="006A52A5">
        <w:rPr>
          <w:rFonts w:cstheme="minorHAnsi"/>
        </w:rPr>
        <w:t>prowadzić magazyn podręczny,</w:t>
      </w:r>
    </w:p>
    <w:p w14:paraId="01DE4252" w14:textId="16E6EE09" w:rsidR="007168FC" w:rsidRPr="006A52A5" w:rsidRDefault="00B74FFC" w:rsidP="006A52A5">
      <w:pPr>
        <w:rPr>
          <w:rFonts w:cstheme="minorHAnsi"/>
        </w:rPr>
      </w:pPr>
      <w:r w:rsidRPr="006A52A5">
        <w:rPr>
          <w:rFonts w:cstheme="minorHAnsi"/>
        </w:rPr>
        <w:lastRenderedPageBreak/>
        <w:t xml:space="preserve">d) </w:t>
      </w:r>
      <w:r w:rsidR="007168FC" w:rsidRPr="006A52A5">
        <w:rPr>
          <w:rFonts w:cstheme="minorHAnsi"/>
        </w:rPr>
        <w:t>utrzymywać w stanie używalności powierzony sprzęt kuchenny i db</w:t>
      </w:r>
      <w:r w:rsidRPr="006A52A5">
        <w:rPr>
          <w:rFonts w:cstheme="minorHAnsi"/>
        </w:rPr>
        <w:t>ać</w:t>
      </w:r>
      <w:r w:rsidR="007168FC" w:rsidRPr="006A52A5">
        <w:rPr>
          <w:rFonts w:cstheme="minorHAnsi"/>
        </w:rPr>
        <w:t xml:space="preserve"> o czystość pomieszczeń kuchennych,</w:t>
      </w:r>
    </w:p>
    <w:p w14:paraId="46A2E249" w14:textId="0D7346D7" w:rsidR="007168FC" w:rsidRPr="006A52A5" w:rsidRDefault="00B74FFC" w:rsidP="006A52A5">
      <w:pPr>
        <w:rPr>
          <w:rFonts w:cstheme="minorHAnsi"/>
        </w:rPr>
      </w:pPr>
      <w:r w:rsidRPr="006A52A5">
        <w:rPr>
          <w:rFonts w:cstheme="minorHAnsi"/>
        </w:rPr>
        <w:t xml:space="preserve">e) </w:t>
      </w:r>
      <w:r w:rsidR="007168FC" w:rsidRPr="006A52A5">
        <w:rPr>
          <w:rFonts w:cstheme="minorHAnsi"/>
        </w:rPr>
        <w:t>brać udział w ustalaniu jadłospisów,</w:t>
      </w:r>
    </w:p>
    <w:p w14:paraId="4F0E2AE2" w14:textId="4F67F7AC" w:rsidR="007168FC" w:rsidRPr="006A52A5" w:rsidRDefault="00B74FFC" w:rsidP="006A52A5">
      <w:pPr>
        <w:rPr>
          <w:rFonts w:cstheme="minorHAnsi"/>
        </w:rPr>
      </w:pPr>
      <w:r w:rsidRPr="006A52A5">
        <w:rPr>
          <w:rFonts w:cstheme="minorHAnsi"/>
        </w:rPr>
        <w:t xml:space="preserve">f) </w:t>
      </w:r>
      <w:r w:rsidR="007168FC" w:rsidRPr="006A52A5">
        <w:rPr>
          <w:rFonts w:cstheme="minorHAnsi"/>
        </w:rPr>
        <w:t>przestrzegać przepisów HACCP obowiązujących placówc</w:t>
      </w:r>
      <w:r w:rsidR="00386411" w:rsidRPr="006A52A5">
        <w:rPr>
          <w:rFonts w:cstheme="minorHAnsi"/>
        </w:rPr>
        <w:t>e.</w:t>
      </w:r>
    </w:p>
    <w:p w14:paraId="6D8FEF73" w14:textId="6C9A6073" w:rsidR="007168FC" w:rsidRPr="006A52A5" w:rsidRDefault="00386411" w:rsidP="006A52A5">
      <w:pPr>
        <w:rPr>
          <w:rFonts w:cstheme="minorHAnsi"/>
        </w:rPr>
      </w:pPr>
      <w:r w:rsidRPr="006A52A5">
        <w:rPr>
          <w:rFonts w:cstheme="minorHAnsi"/>
        </w:rPr>
        <w:t xml:space="preserve">5. </w:t>
      </w:r>
      <w:r w:rsidR="007168FC" w:rsidRPr="006A52A5">
        <w:rPr>
          <w:rFonts w:cstheme="minorHAnsi"/>
        </w:rPr>
        <w:t>Pomoc kuchenna obowiązana jest:</w:t>
      </w:r>
    </w:p>
    <w:p w14:paraId="45E1F654" w14:textId="7079E8BE" w:rsidR="007168FC" w:rsidRPr="006A52A5" w:rsidRDefault="00386411" w:rsidP="006A52A5">
      <w:pPr>
        <w:rPr>
          <w:rFonts w:cstheme="minorHAnsi"/>
        </w:rPr>
      </w:pPr>
      <w:r w:rsidRPr="006A52A5">
        <w:rPr>
          <w:rFonts w:cstheme="minorHAnsi"/>
        </w:rPr>
        <w:t xml:space="preserve">a) </w:t>
      </w:r>
      <w:r w:rsidR="007168FC" w:rsidRPr="006A52A5">
        <w:rPr>
          <w:rFonts w:cstheme="minorHAnsi"/>
        </w:rPr>
        <w:t>pomagać kucharce w sporządzaniu posiłków,</w:t>
      </w:r>
    </w:p>
    <w:p w14:paraId="08B3CF8F" w14:textId="42EE976F" w:rsidR="007168FC" w:rsidRPr="006A52A5" w:rsidRDefault="00386411" w:rsidP="006A52A5">
      <w:pPr>
        <w:rPr>
          <w:rFonts w:cstheme="minorHAnsi"/>
        </w:rPr>
      </w:pPr>
      <w:r w:rsidRPr="006A52A5">
        <w:rPr>
          <w:rFonts w:cstheme="minorHAnsi"/>
        </w:rPr>
        <w:t xml:space="preserve">b) </w:t>
      </w:r>
      <w:r w:rsidR="007168FC" w:rsidRPr="006A52A5">
        <w:rPr>
          <w:rFonts w:cstheme="minorHAnsi"/>
        </w:rPr>
        <w:t>zmywać i utrzymywać w czystości kuchnię, sprzęt i naczynia kuchenne,</w:t>
      </w:r>
    </w:p>
    <w:p w14:paraId="0BA65F94" w14:textId="3A530D1E" w:rsidR="007168FC" w:rsidRPr="006A52A5" w:rsidRDefault="00386411" w:rsidP="006A52A5">
      <w:pPr>
        <w:rPr>
          <w:rFonts w:cstheme="minorHAnsi"/>
        </w:rPr>
      </w:pPr>
      <w:r w:rsidRPr="006A52A5">
        <w:rPr>
          <w:rFonts w:cstheme="minorHAnsi"/>
        </w:rPr>
        <w:t xml:space="preserve">c) </w:t>
      </w:r>
      <w:r w:rsidR="007168FC" w:rsidRPr="006A52A5">
        <w:rPr>
          <w:rFonts w:cstheme="minorHAnsi"/>
        </w:rPr>
        <w:t>wykonywać inne polecenia kucharki wynikające z bieżących  p</w:t>
      </w:r>
      <w:r w:rsidRPr="006A52A5">
        <w:rPr>
          <w:rFonts w:cstheme="minorHAnsi"/>
        </w:rPr>
        <w:t xml:space="preserve">otrzeb pracy w kuchni, </w:t>
      </w:r>
      <w:r w:rsidR="007168FC" w:rsidRPr="006A52A5">
        <w:rPr>
          <w:rFonts w:cstheme="minorHAnsi"/>
        </w:rPr>
        <w:t>przestrzegać przepisów HACCP obowiązujących w placówce;</w:t>
      </w:r>
    </w:p>
    <w:p w14:paraId="7E16B9C3" w14:textId="2F2114B9" w:rsidR="007168FC" w:rsidRPr="006A52A5" w:rsidRDefault="00386411" w:rsidP="006A52A5">
      <w:pPr>
        <w:rPr>
          <w:rFonts w:cstheme="minorHAnsi"/>
        </w:rPr>
      </w:pPr>
      <w:r w:rsidRPr="006A52A5">
        <w:rPr>
          <w:rFonts w:cstheme="minorHAnsi"/>
        </w:rPr>
        <w:t xml:space="preserve">6. </w:t>
      </w:r>
      <w:r w:rsidR="007168FC" w:rsidRPr="006A52A5">
        <w:rPr>
          <w:rFonts w:cstheme="minorHAnsi"/>
        </w:rPr>
        <w:t>Pomoc nauczyciela obowiązana jest do:</w:t>
      </w:r>
    </w:p>
    <w:p w14:paraId="48E16BA5" w14:textId="4EB77B82" w:rsidR="007168FC" w:rsidRPr="006A52A5" w:rsidRDefault="00386411" w:rsidP="006A52A5">
      <w:pPr>
        <w:rPr>
          <w:rFonts w:cstheme="minorHAnsi"/>
        </w:rPr>
      </w:pPr>
      <w:r w:rsidRPr="006A52A5">
        <w:rPr>
          <w:rFonts w:cstheme="minorHAnsi"/>
        </w:rPr>
        <w:t xml:space="preserve">a) </w:t>
      </w:r>
      <w:r w:rsidR="007168FC" w:rsidRPr="006A52A5">
        <w:rPr>
          <w:rFonts w:cstheme="minorHAnsi"/>
        </w:rPr>
        <w:t>spełniania czynności opiekuńczych i obsługowych w stosunku do wychowanków polecone przez nauczyciela danego oddziału oraz wynikające z rozkładu czynności dzieci w ciągu dnia,</w:t>
      </w:r>
    </w:p>
    <w:p w14:paraId="0AEB71E3" w14:textId="51DB1435" w:rsidR="007168FC" w:rsidRPr="006A52A5" w:rsidRDefault="00386411" w:rsidP="006A52A5">
      <w:pPr>
        <w:rPr>
          <w:rFonts w:cstheme="minorHAnsi"/>
        </w:rPr>
      </w:pPr>
      <w:r w:rsidRPr="006A52A5">
        <w:rPr>
          <w:rFonts w:cstheme="minorHAnsi"/>
        </w:rPr>
        <w:t xml:space="preserve">b) </w:t>
      </w:r>
      <w:r w:rsidR="007168FC" w:rsidRPr="006A52A5">
        <w:rPr>
          <w:rFonts w:cstheme="minorHAnsi"/>
        </w:rPr>
        <w:t>współuczestniczenia w organizowaniu zabaw, zajęć w sali i w ogrodzie, pomoc</w:t>
      </w:r>
      <w:r w:rsidRPr="006A52A5">
        <w:rPr>
          <w:rFonts w:cstheme="minorHAnsi"/>
        </w:rPr>
        <w:t>y</w:t>
      </w:r>
      <w:r w:rsidR="007168FC" w:rsidRPr="006A52A5">
        <w:rPr>
          <w:rFonts w:cstheme="minorHAnsi"/>
        </w:rPr>
        <w:t xml:space="preserve"> nauczycielowi w przygotowaniu pomocy dydaktycznych,</w:t>
      </w:r>
    </w:p>
    <w:p w14:paraId="1C5A5D38" w14:textId="233EE0DE" w:rsidR="007168FC" w:rsidRPr="006A52A5" w:rsidRDefault="00386411" w:rsidP="006A52A5">
      <w:pPr>
        <w:rPr>
          <w:rFonts w:cstheme="minorHAnsi"/>
        </w:rPr>
      </w:pPr>
      <w:r w:rsidRPr="006A52A5">
        <w:rPr>
          <w:rFonts w:cstheme="minorHAnsi"/>
        </w:rPr>
        <w:t xml:space="preserve">c) </w:t>
      </w:r>
      <w:r w:rsidR="007168FC" w:rsidRPr="006A52A5">
        <w:rPr>
          <w:rFonts w:cstheme="minorHAnsi"/>
        </w:rPr>
        <w:t>utrzymywania w czystości pomocy dydaktycznych oraz przydzielon</w:t>
      </w:r>
      <w:r w:rsidRPr="006A52A5">
        <w:rPr>
          <w:rFonts w:cstheme="minorHAnsi"/>
        </w:rPr>
        <w:t>ych pomieszczeń przedszkolnych,</w:t>
      </w:r>
    </w:p>
    <w:p w14:paraId="51B6F713" w14:textId="04D39123" w:rsidR="007168FC" w:rsidRPr="006A52A5" w:rsidRDefault="00386411" w:rsidP="006A52A5">
      <w:pPr>
        <w:rPr>
          <w:rFonts w:cstheme="minorHAnsi"/>
        </w:rPr>
      </w:pPr>
      <w:r w:rsidRPr="006A52A5">
        <w:rPr>
          <w:rFonts w:cstheme="minorHAnsi"/>
        </w:rPr>
        <w:t xml:space="preserve">7. </w:t>
      </w:r>
      <w:r w:rsidR="003E28B7" w:rsidRPr="006A52A5">
        <w:rPr>
          <w:rFonts w:cstheme="minorHAnsi"/>
        </w:rPr>
        <w:t>Woźna/sprzątaczka</w:t>
      </w:r>
      <w:r w:rsidR="007168FC" w:rsidRPr="006A52A5">
        <w:rPr>
          <w:rFonts w:cstheme="minorHAnsi"/>
        </w:rPr>
        <w:t xml:space="preserve"> obowiązana jest:</w:t>
      </w:r>
    </w:p>
    <w:p w14:paraId="7331638C" w14:textId="1F7B09EF" w:rsidR="007168FC" w:rsidRPr="006A52A5" w:rsidRDefault="00386411" w:rsidP="006A52A5">
      <w:pPr>
        <w:rPr>
          <w:rFonts w:cstheme="minorHAnsi"/>
        </w:rPr>
      </w:pPr>
      <w:r w:rsidRPr="006A52A5">
        <w:rPr>
          <w:rFonts w:cstheme="minorHAnsi"/>
        </w:rPr>
        <w:t xml:space="preserve">a) </w:t>
      </w:r>
      <w:r w:rsidR="007168FC" w:rsidRPr="006A52A5">
        <w:rPr>
          <w:rFonts w:cstheme="minorHAnsi"/>
        </w:rPr>
        <w:t>spełniać czynności obsługowe i opiekuńcze w stosunku do wychowanków polecone przez nauczycielkę danego oddziału oraz inne wynikające z rozkładu czynności dzieci w ciągu dnia,</w:t>
      </w:r>
    </w:p>
    <w:p w14:paraId="48C4F549" w14:textId="3CEF2B2D" w:rsidR="007168FC" w:rsidRPr="006A52A5" w:rsidRDefault="00386411" w:rsidP="006A52A5">
      <w:pPr>
        <w:rPr>
          <w:rFonts w:cstheme="minorHAnsi"/>
        </w:rPr>
      </w:pPr>
      <w:r w:rsidRPr="006A52A5">
        <w:rPr>
          <w:rFonts w:cstheme="minorHAnsi"/>
        </w:rPr>
        <w:t xml:space="preserve">b) </w:t>
      </w:r>
      <w:r w:rsidR="007168FC" w:rsidRPr="006A52A5">
        <w:rPr>
          <w:rFonts w:cstheme="minorHAnsi"/>
        </w:rPr>
        <w:t>utrzymywać czystość w przydzielonych pomieszczeniach, w oddziałach,</w:t>
      </w:r>
    </w:p>
    <w:p w14:paraId="4702BC13" w14:textId="088D35A1" w:rsidR="007168FC" w:rsidRPr="006A52A5" w:rsidRDefault="00386411" w:rsidP="006A52A5">
      <w:pPr>
        <w:rPr>
          <w:rFonts w:cstheme="minorHAnsi"/>
        </w:rPr>
      </w:pPr>
      <w:r w:rsidRPr="006A52A5">
        <w:rPr>
          <w:rFonts w:cstheme="minorHAnsi"/>
        </w:rPr>
        <w:t xml:space="preserve">c) </w:t>
      </w:r>
      <w:r w:rsidR="007168FC" w:rsidRPr="006A52A5">
        <w:rPr>
          <w:rFonts w:cstheme="minorHAnsi"/>
        </w:rPr>
        <w:t>zmywać naczynia i sprzęt po posiłkach,</w:t>
      </w:r>
    </w:p>
    <w:p w14:paraId="4EF5F47A" w14:textId="3E8FB513" w:rsidR="007168FC" w:rsidRPr="006A52A5" w:rsidRDefault="00386411" w:rsidP="006A52A5">
      <w:pPr>
        <w:rPr>
          <w:rFonts w:cstheme="minorHAnsi"/>
        </w:rPr>
      </w:pPr>
      <w:r w:rsidRPr="006A52A5">
        <w:rPr>
          <w:rFonts w:cstheme="minorHAnsi"/>
        </w:rPr>
        <w:t xml:space="preserve">d) </w:t>
      </w:r>
      <w:r w:rsidR="007168FC" w:rsidRPr="006A52A5">
        <w:rPr>
          <w:rFonts w:cstheme="minorHAnsi"/>
        </w:rPr>
        <w:t>przestrzegać przepisów HACCP obowiązujących w placówce;</w:t>
      </w:r>
    </w:p>
    <w:p w14:paraId="4CB0C26A" w14:textId="5B631E1D" w:rsidR="00360984" w:rsidRPr="006A52A5" w:rsidRDefault="00386411" w:rsidP="006A52A5">
      <w:pPr>
        <w:rPr>
          <w:rFonts w:cstheme="minorHAnsi"/>
        </w:rPr>
      </w:pPr>
      <w:r w:rsidRPr="006A52A5">
        <w:rPr>
          <w:rFonts w:cstheme="minorHAnsi"/>
        </w:rPr>
        <w:t xml:space="preserve">e) </w:t>
      </w:r>
      <w:r w:rsidR="00360984" w:rsidRPr="006A52A5">
        <w:rPr>
          <w:rFonts w:cstheme="minorHAnsi"/>
        </w:rPr>
        <w:t>pełnienie dyżuru w szatni,</w:t>
      </w:r>
    </w:p>
    <w:p w14:paraId="2AC2B989" w14:textId="2A355286" w:rsidR="007168FC" w:rsidRPr="006A52A5" w:rsidRDefault="00386411" w:rsidP="006A52A5">
      <w:pPr>
        <w:rPr>
          <w:rFonts w:cstheme="minorHAnsi"/>
        </w:rPr>
      </w:pPr>
      <w:r w:rsidRPr="006A52A5">
        <w:rPr>
          <w:rFonts w:cstheme="minorHAnsi"/>
        </w:rPr>
        <w:t xml:space="preserve">8. </w:t>
      </w:r>
      <w:r w:rsidR="007168FC" w:rsidRPr="006A52A5">
        <w:rPr>
          <w:rFonts w:cstheme="minorHAnsi"/>
        </w:rPr>
        <w:t>Konserwator obowiązany jest:</w:t>
      </w:r>
    </w:p>
    <w:p w14:paraId="0B547844" w14:textId="1442BC95" w:rsidR="007168FC" w:rsidRPr="006A52A5" w:rsidRDefault="00386411" w:rsidP="006A52A5">
      <w:pPr>
        <w:rPr>
          <w:rFonts w:cstheme="minorHAnsi"/>
        </w:rPr>
      </w:pPr>
      <w:r w:rsidRPr="006A52A5">
        <w:rPr>
          <w:rFonts w:cstheme="minorHAnsi"/>
        </w:rPr>
        <w:t xml:space="preserve">a) </w:t>
      </w:r>
      <w:r w:rsidR="007168FC" w:rsidRPr="006A52A5">
        <w:rPr>
          <w:rFonts w:cstheme="minorHAnsi"/>
        </w:rPr>
        <w:t>wykonywać prace gospodarcze i konserwatorskie możliwe do wykonania we własnym zakresie,</w:t>
      </w:r>
    </w:p>
    <w:p w14:paraId="429684B9" w14:textId="03B0E2EF" w:rsidR="007168FC" w:rsidRPr="006A52A5" w:rsidRDefault="00386411" w:rsidP="006A52A5">
      <w:pPr>
        <w:rPr>
          <w:rFonts w:cstheme="minorHAnsi"/>
        </w:rPr>
      </w:pPr>
      <w:r w:rsidRPr="006A52A5">
        <w:rPr>
          <w:rFonts w:cstheme="minorHAnsi"/>
        </w:rPr>
        <w:t xml:space="preserve">b) </w:t>
      </w:r>
      <w:r w:rsidR="007168FC" w:rsidRPr="006A52A5">
        <w:rPr>
          <w:rFonts w:cstheme="minorHAnsi"/>
        </w:rPr>
        <w:t>zamiatać i odśnieżać przynależny do przedszkola odcinek ulicy i chodnika,</w:t>
      </w:r>
    </w:p>
    <w:p w14:paraId="236E73A4" w14:textId="26DAA713" w:rsidR="007168FC" w:rsidRPr="006A52A5" w:rsidRDefault="00386411" w:rsidP="006A52A5">
      <w:pPr>
        <w:rPr>
          <w:rFonts w:cstheme="minorHAnsi"/>
        </w:rPr>
      </w:pPr>
      <w:r w:rsidRPr="006A52A5">
        <w:rPr>
          <w:rFonts w:cstheme="minorHAnsi"/>
        </w:rPr>
        <w:t xml:space="preserve">c) </w:t>
      </w:r>
      <w:r w:rsidR="007168FC" w:rsidRPr="006A52A5">
        <w:rPr>
          <w:rFonts w:cstheme="minorHAnsi"/>
        </w:rPr>
        <w:t>utrzymywać w czystości ogródek przedszkolny, podlewać i konserwować zieleń w ogródku,</w:t>
      </w:r>
    </w:p>
    <w:p w14:paraId="5F572A86" w14:textId="4E94B1C0" w:rsidR="007168FC" w:rsidRPr="006A52A5" w:rsidRDefault="00386411" w:rsidP="006A52A5">
      <w:pPr>
        <w:rPr>
          <w:rFonts w:cstheme="minorHAnsi"/>
        </w:rPr>
      </w:pPr>
      <w:r w:rsidRPr="006A52A5">
        <w:rPr>
          <w:rFonts w:cstheme="minorHAnsi"/>
        </w:rPr>
        <w:t xml:space="preserve">d) </w:t>
      </w:r>
      <w:r w:rsidR="007168FC" w:rsidRPr="006A52A5">
        <w:rPr>
          <w:rFonts w:cstheme="minorHAnsi"/>
        </w:rPr>
        <w:t>przestrzegać przepisów HCCP obowiązujących w placówce;</w:t>
      </w:r>
    </w:p>
    <w:p w14:paraId="6C8E1A58" w14:textId="712DC310" w:rsidR="007168FC" w:rsidRPr="006A52A5" w:rsidRDefault="00386411" w:rsidP="006A52A5">
      <w:pPr>
        <w:rPr>
          <w:rFonts w:cstheme="minorHAnsi"/>
        </w:rPr>
      </w:pPr>
      <w:r w:rsidRPr="006A52A5">
        <w:rPr>
          <w:rFonts w:cstheme="minorHAnsi"/>
        </w:rPr>
        <w:t xml:space="preserve">9. </w:t>
      </w:r>
      <w:r w:rsidR="007168FC" w:rsidRPr="006A52A5">
        <w:rPr>
          <w:rFonts w:cstheme="minorHAnsi"/>
        </w:rPr>
        <w:t>Wszyscy pracownicy przedszkola zobowiązani są do:</w:t>
      </w:r>
    </w:p>
    <w:p w14:paraId="2295906A" w14:textId="671BA2ED" w:rsidR="007168FC" w:rsidRPr="006A52A5" w:rsidRDefault="00386411" w:rsidP="006A52A5">
      <w:pPr>
        <w:rPr>
          <w:rFonts w:cstheme="minorHAnsi"/>
        </w:rPr>
      </w:pPr>
      <w:r w:rsidRPr="006A52A5">
        <w:rPr>
          <w:rFonts w:cstheme="minorHAnsi"/>
        </w:rPr>
        <w:lastRenderedPageBreak/>
        <w:t xml:space="preserve">a) </w:t>
      </w:r>
      <w:r w:rsidR="007168FC" w:rsidRPr="006A52A5">
        <w:rPr>
          <w:rFonts w:cstheme="minorHAnsi"/>
        </w:rPr>
        <w:t>wykonywania wszelkich czynności poleconych przez dyrektora przedszkola które wynikają z potrzeb placówki,</w:t>
      </w:r>
    </w:p>
    <w:p w14:paraId="5ED20274" w14:textId="1265362D" w:rsidR="007168FC" w:rsidRPr="006A52A5" w:rsidRDefault="00386411" w:rsidP="006A52A5">
      <w:pPr>
        <w:rPr>
          <w:rFonts w:cstheme="minorHAnsi"/>
        </w:rPr>
      </w:pPr>
      <w:r w:rsidRPr="006A52A5">
        <w:rPr>
          <w:rFonts w:cstheme="minorHAnsi"/>
        </w:rPr>
        <w:t xml:space="preserve">b) </w:t>
      </w:r>
      <w:r w:rsidR="007168FC" w:rsidRPr="006A52A5">
        <w:rPr>
          <w:rFonts w:cstheme="minorHAnsi"/>
        </w:rPr>
        <w:t>troszczenia się o mienie placówki,</w:t>
      </w:r>
    </w:p>
    <w:p w14:paraId="39B51513" w14:textId="68CDAE5F" w:rsidR="007168FC" w:rsidRPr="006A52A5" w:rsidRDefault="00386411" w:rsidP="006A52A5">
      <w:pPr>
        <w:rPr>
          <w:rFonts w:cstheme="minorHAnsi"/>
        </w:rPr>
      </w:pPr>
      <w:r w:rsidRPr="006A52A5">
        <w:rPr>
          <w:rFonts w:cstheme="minorHAnsi"/>
        </w:rPr>
        <w:t xml:space="preserve">c) </w:t>
      </w:r>
      <w:r w:rsidR="007168FC" w:rsidRPr="006A52A5">
        <w:rPr>
          <w:rFonts w:cstheme="minorHAnsi"/>
        </w:rPr>
        <w:t>nie ujawniania opinii w sprawach przedszkola osobom nieupowa</w:t>
      </w:r>
      <w:r w:rsidR="00BB3EE9">
        <w:rPr>
          <w:rFonts w:cstheme="minorHAnsi"/>
        </w:rPr>
        <w:t>żnionym</w:t>
      </w:r>
      <w:r w:rsidR="007168FC" w:rsidRPr="006A52A5">
        <w:rPr>
          <w:rFonts w:cstheme="minorHAnsi"/>
        </w:rPr>
        <w:t xml:space="preserve"> i niezatrudnionym w przedszkolu z wy</w:t>
      </w:r>
      <w:r w:rsidR="00BB3EE9">
        <w:rPr>
          <w:rFonts w:cstheme="minorHAnsi"/>
        </w:rPr>
        <w:t xml:space="preserve">jątkiem władz oświatowych </w:t>
      </w:r>
      <w:r w:rsidR="007168FC" w:rsidRPr="006A52A5">
        <w:rPr>
          <w:rFonts w:cstheme="minorHAnsi"/>
        </w:rPr>
        <w:t>i upoważnionych czynników społecznych,</w:t>
      </w:r>
    </w:p>
    <w:p w14:paraId="72F65A2F" w14:textId="6EF9410B" w:rsidR="007168FC" w:rsidRPr="006A52A5" w:rsidRDefault="00386411" w:rsidP="006A52A5">
      <w:pPr>
        <w:rPr>
          <w:rFonts w:cstheme="minorHAnsi"/>
        </w:rPr>
      </w:pPr>
      <w:r w:rsidRPr="006A52A5">
        <w:rPr>
          <w:rFonts w:cstheme="minorHAnsi"/>
        </w:rPr>
        <w:t xml:space="preserve">d) </w:t>
      </w:r>
      <w:r w:rsidR="007168FC" w:rsidRPr="006A52A5">
        <w:rPr>
          <w:rFonts w:cstheme="minorHAnsi"/>
        </w:rPr>
        <w:t>przestrzegania dyscypliny służbowej polegającej na:</w:t>
      </w:r>
    </w:p>
    <w:p w14:paraId="6FEEA692" w14:textId="08664501" w:rsidR="007168FC" w:rsidRPr="006A52A5" w:rsidRDefault="00386411" w:rsidP="006A52A5">
      <w:pPr>
        <w:rPr>
          <w:rFonts w:cstheme="minorHAnsi"/>
        </w:rPr>
      </w:pPr>
      <w:r w:rsidRPr="006A52A5">
        <w:rPr>
          <w:rFonts w:cstheme="minorHAnsi"/>
        </w:rPr>
        <w:t xml:space="preserve">e) </w:t>
      </w:r>
      <w:r w:rsidR="007168FC" w:rsidRPr="006A52A5">
        <w:rPr>
          <w:rFonts w:cstheme="minorHAnsi"/>
        </w:rPr>
        <w:t>realizowaniu pełnych godzin pracy wyznaczonych w harmonogramie, nie spóźnianiu się do pracy i nie opuszczaniu stanowiska pracy przed wyznaczonym czasem,</w:t>
      </w:r>
    </w:p>
    <w:p w14:paraId="317925A7" w14:textId="77FD1B8A" w:rsidR="007168FC" w:rsidRPr="006A52A5" w:rsidRDefault="00386411" w:rsidP="006A52A5">
      <w:pPr>
        <w:rPr>
          <w:rFonts w:cstheme="minorHAnsi"/>
        </w:rPr>
      </w:pPr>
      <w:r w:rsidRPr="006A52A5">
        <w:rPr>
          <w:rFonts w:cstheme="minorHAnsi"/>
        </w:rPr>
        <w:t xml:space="preserve">f) </w:t>
      </w:r>
      <w:r w:rsidR="007168FC" w:rsidRPr="006A52A5">
        <w:rPr>
          <w:rFonts w:cstheme="minorHAnsi"/>
        </w:rPr>
        <w:t>codziennym podpisywaniu listy obecności,</w:t>
      </w:r>
    </w:p>
    <w:p w14:paraId="0FA63FD4" w14:textId="0D336A86" w:rsidR="007168FC" w:rsidRPr="006A52A5" w:rsidRDefault="00386411" w:rsidP="006A52A5">
      <w:pPr>
        <w:rPr>
          <w:rFonts w:cstheme="minorHAnsi"/>
        </w:rPr>
      </w:pPr>
      <w:r w:rsidRPr="006A52A5">
        <w:rPr>
          <w:rFonts w:cstheme="minorHAnsi"/>
        </w:rPr>
        <w:t xml:space="preserve">g) </w:t>
      </w:r>
      <w:r w:rsidR="007168FC" w:rsidRPr="006A52A5">
        <w:rPr>
          <w:rFonts w:cstheme="minorHAnsi"/>
        </w:rPr>
        <w:t>zgłaszaniu u dyrektora przedszkola nieobecności w pracy w pierwszym dniu</w:t>
      </w:r>
      <w:r w:rsidR="003E28B7" w:rsidRPr="006A52A5">
        <w:rPr>
          <w:rFonts w:cstheme="minorHAnsi"/>
        </w:rPr>
        <w:t>,</w:t>
      </w:r>
      <w:r w:rsidR="007168FC" w:rsidRPr="006A52A5">
        <w:rPr>
          <w:rFonts w:cstheme="minorHAnsi"/>
        </w:rPr>
        <w:t xml:space="preserve"> a w ciągu 3 dni dostarczenie zwolnienia lekarskiego,</w:t>
      </w:r>
    </w:p>
    <w:p w14:paraId="77EB586B" w14:textId="1742E582" w:rsidR="007168FC" w:rsidRPr="006A52A5" w:rsidRDefault="00386411" w:rsidP="006A52A5">
      <w:pPr>
        <w:rPr>
          <w:rFonts w:cstheme="minorHAnsi"/>
        </w:rPr>
      </w:pPr>
      <w:r w:rsidRPr="006A52A5">
        <w:rPr>
          <w:rFonts w:cstheme="minorHAnsi"/>
        </w:rPr>
        <w:t xml:space="preserve">h) </w:t>
      </w:r>
      <w:r w:rsidR="007168FC" w:rsidRPr="006A52A5">
        <w:rPr>
          <w:rFonts w:cstheme="minorHAnsi"/>
        </w:rPr>
        <w:t>wykonywaniu pracy sumiennie i skrupulatnie,</w:t>
      </w:r>
    </w:p>
    <w:p w14:paraId="1AABE7C0" w14:textId="1EEDA456" w:rsidR="007168FC" w:rsidRPr="006A52A5" w:rsidRDefault="00386411" w:rsidP="006A52A5">
      <w:pPr>
        <w:rPr>
          <w:rFonts w:cstheme="minorHAnsi"/>
        </w:rPr>
      </w:pPr>
      <w:r w:rsidRPr="006A52A5">
        <w:rPr>
          <w:rFonts w:cstheme="minorHAnsi"/>
        </w:rPr>
        <w:t xml:space="preserve">i) </w:t>
      </w:r>
      <w:r w:rsidR="007168FC" w:rsidRPr="006A52A5">
        <w:rPr>
          <w:rFonts w:cstheme="minorHAnsi"/>
        </w:rPr>
        <w:t>zgłaszaniu administracji przedszkola zaistniałych szkód w sprzęcie,</w:t>
      </w:r>
    </w:p>
    <w:p w14:paraId="4FE6735C" w14:textId="33BC055F" w:rsidR="007168FC" w:rsidRPr="006A52A5" w:rsidRDefault="00386411" w:rsidP="006A52A5">
      <w:pPr>
        <w:rPr>
          <w:rFonts w:cstheme="minorHAnsi"/>
        </w:rPr>
      </w:pPr>
      <w:r w:rsidRPr="006A52A5">
        <w:rPr>
          <w:rFonts w:cstheme="minorHAnsi"/>
        </w:rPr>
        <w:t xml:space="preserve">j) </w:t>
      </w:r>
      <w:r w:rsidR="007168FC" w:rsidRPr="006A52A5">
        <w:rPr>
          <w:rFonts w:cstheme="minorHAnsi"/>
        </w:rPr>
        <w:t>nie wynoszeniu potraw, żywności przeznaczonej do konsumpcji własnej,</w:t>
      </w:r>
    </w:p>
    <w:p w14:paraId="56E47C9E" w14:textId="41AC9D91" w:rsidR="007168FC" w:rsidRPr="006A52A5" w:rsidRDefault="00386411" w:rsidP="006A52A5">
      <w:pPr>
        <w:rPr>
          <w:rFonts w:cstheme="minorHAnsi"/>
        </w:rPr>
      </w:pPr>
      <w:r w:rsidRPr="006A52A5">
        <w:rPr>
          <w:rFonts w:cstheme="minorHAnsi"/>
        </w:rPr>
        <w:t xml:space="preserve">k) </w:t>
      </w:r>
      <w:r w:rsidR="007168FC" w:rsidRPr="006A52A5">
        <w:rPr>
          <w:rFonts w:cstheme="minorHAnsi"/>
        </w:rPr>
        <w:t>czystym i nienagannym ubiorze na terenie przedszkola,</w:t>
      </w:r>
    </w:p>
    <w:p w14:paraId="168D9E54" w14:textId="4D1235A1" w:rsidR="007168FC" w:rsidRPr="006A52A5" w:rsidRDefault="00386411" w:rsidP="006A52A5">
      <w:pPr>
        <w:rPr>
          <w:rFonts w:cstheme="minorHAnsi"/>
        </w:rPr>
      </w:pPr>
      <w:r w:rsidRPr="006A52A5">
        <w:rPr>
          <w:rFonts w:cstheme="minorHAnsi"/>
        </w:rPr>
        <w:t xml:space="preserve">l) </w:t>
      </w:r>
      <w:r w:rsidR="007168FC" w:rsidRPr="006A52A5">
        <w:rPr>
          <w:rFonts w:cstheme="minorHAnsi"/>
        </w:rPr>
        <w:t>poddawaniu się okresowym badaniom lekarskim, stanowiącym podstawę do przyjęcia i wykonywania pracy,</w:t>
      </w:r>
    </w:p>
    <w:p w14:paraId="51FFC9B1" w14:textId="7C4EE953" w:rsidR="007168FC" w:rsidRPr="006A52A5" w:rsidRDefault="00386411" w:rsidP="006A52A5">
      <w:pPr>
        <w:rPr>
          <w:rFonts w:cstheme="minorHAnsi"/>
        </w:rPr>
      </w:pPr>
      <w:r w:rsidRPr="006A52A5">
        <w:rPr>
          <w:rFonts w:cstheme="minorHAnsi"/>
        </w:rPr>
        <w:t xml:space="preserve">ł) </w:t>
      </w:r>
      <w:r w:rsidR="007168FC" w:rsidRPr="006A52A5">
        <w:rPr>
          <w:rFonts w:cstheme="minorHAnsi"/>
        </w:rPr>
        <w:t>przestrzegania przepisów HACCP;</w:t>
      </w:r>
    </w:p>
    <w:p w14:paraId="5CE96896" w14:textId="508BB494" w:rsidR="007168FC" w:rsidRPr="006A52A5" w:rsidRDefault="00386411" w:rsidP="006A52A5">
      <w:pPr>
        <w:rPr>
          <w:rFonts w:cstheme="minorHAnsi"/>
        </w:rPr>
      </w:pPr>
      <w:r w:rsidRPr="006A52A5">
        <w:rPr>
          <w:rFonts w:cstheme="minorHAnsi"/>
        </w:rPr>
        <w:t xml:space="preserve">10. </w:t>
      </w:r>
      <w:r w:rsidR="007168FC" w:rsidRPr="006A52A5">
        <w:rPr>
          <w:rFonts w:cstheme="minorHAnsi"/>
        </w:rPr>
        <w:t>Wszyscy pracownicy przedszkola są odpowiedzialni za bezpiecz</w:t>
      </w:r>
      <w:r w:rsidRPr="006A52A5">
        <w:rPr>
          <w:rFonts w:cstheme="minorHAnsi"/>
        </w:rPr>
        <w:t>eństwo</w:t>
      </w:r>
      <w:r w:rsidR="007168FC" w:rsidRPr="006A52A5">
        <w:rPr>
          <w:rFonts w:cstheme="minorHAnsi"/>
        </w:rPr>
        <w:t xml:space="preserve"> i zdrowie dzieci;</w:t>
      </w:r>
    </w:p>
    <w:p w14:paraId="015E21CE" w14:textId="76C5D95E" w:rsidR="007168FC" w:rsidRPr="006A52A5" w:rsidRDefault="00386411" w:rsidP="006A52A5">
      <w:pPr>
        <w:rPr>
          <w:rFonts w:cstheme="minorHAnsi"/>
        </w:rPr>
      </w:pPr>
      <w:r w:rsidRPr="006A52A5">
        <w:rPr>
          <w:rFonts w:cstheme="minorHAnsi"/>
        </w:rPr>
        <w:t xml:space="preserve">11. </w:t>
      </w:r>
      <w:r w:rsidR="007168FC" w:rsidRPr="006A52A5">
        <w:rPr>
          <w:rFonts w:cstheme="minorHAnsi"/>
        </w:rPr>
        <w:t>Każdemu pracownikowi powierza się określony zakres obowiązków. Postanowienia szczegółowe dla poszczególnych stanowisk pracy są opracowane i zamieszczone w teczkach akt osobowych każdego pracownika;</w:t>
      </w:r>
    </w:p>
    <w:p w14:paraId="29D02DDF" w14:textId="7A0B6B62" w:rsidR="00E12C15" w:rsidRPr="006A52A5" w:rsidRDefault="00386411" w:rsidP="006A52A5">
      <w:pPr>
        <w:rPr>
          <w:rFonts w:cstheme="minorHAnsi"/>
        </w:rPr>
      </w:pPr>
      <w:r w:rsidRPr="006A52A5">
        <w:rPr>
          <w:rFonts w:cstheme="minorHAnsi"/>
        </w:rPr>
        <w:t>§ 16</w:t>
      </w:r>
    </w:p>
    <w:p w14:paraId="327C8354" w14:textId="74A50706" w:rsidR="007168FC" w:rsidRPr="006A52A5" w:rsidRDefault="00386411" w:rsidP="006A52A5">
      <w:pPr>
        <w:rPr>
          <w:rFonts w:eastAsia="Calibri" w:cstheme="minorHAnsi"/>
        </w:rPr>
      </w:pPr>
      <w:r w:rsidRPr="006A52A5">
        <w:rPr>
          <w:rFonts w:eastAsia="Calibri" w:cstheme="minorHAnsi"/>
        </w:rPr>
        <w:t xml:space="preserve">1. </w:t>
      </w:r>
      <w:r w:rsidR="007168FC" w:rsidRPr="006A52A5">
        <w:rPr>
          <w:rFonts w:eastAsia="Calibri" w:cstheme="minorHAnsi"/>
        </w:rPr>
        <w:t>Nauczyciel w swoich działaniach wychowawczo-dydaktycznych i opiekuńczych ma za zadanie kierowanie się dobrem dzieci, troską o ich zdrowie i bezpieczeństwo, a także szanowanie godności osobistej wychowanka;</w:t>
      </w:r>
    </w:p>
    <w:p w14:paraId="6DC6F3A5" w14:textId="1B313C0F" w:rsidR="007168FC" w:rsidRPr="006A52A5" w:rsidRDefault="00386411" w:rsidP="006A52A5">
      <w:pPr>
        <w:rPr>
          <w:rFonts w:cstheme="minorHAnsi"/>
        </w:rPr>
      </w:pPr>
      <w:r w:rsidRPr="006A52A5">
        <w:rPr>
          <w:rFonts w:cstheme="minorHAnsi"/>
        </w:rPr>
        <w:t xml:space="preserve">2. </w:t>
      </w:r>
      <w:r w:rsidR="007168FC" w:rsidRPr="006A52A5">
        <w:rPr>
          <w:rFonts w:cstheme="minorHAnsi"/>
        </w:rPr>
        <w:t>Nauczyciel wspiera rozwój i aktywność poznawczą dziecka nastawioną na poznawanie samego siebie, otaczającej rzeczywistości społeczno-kulturalnej i przyrodniczej, wzbogaconej o zasób jego własnych doświadczeń;</w:t>
      </w:r>
    </w:p>
    <w:p w14:paraId="047E01BF" w14:textId="3B85C8BC" w:rsidR="007168FC" w:rsidRPr="006A52A5" w:rsidRDefault="00386411" w:rsidP="006A52A5">
      <w:pPr>
        <w:rPr>
          <w:rFonts w:cstheme="minorHAnsi"/>
        </w:rPr>
      </w:pPr>
      <w:r w:rsidRPr="006A52A5">
        <w:rPr>
          <w:rFonts w:cstheme="minorHAnsi"/>
        </w:rPr>
        <w:t xml:space="preserve">3. </w:t>
      </w:r>
      <w:r w:rsidR="007168FC" w:rsidRPr="006A52A5">
        <w:rPr>
          <w:rFonts w:cstheme="minorHAnsi"/>
        </w:rPr>
        <w:t>Nauczyciel prowadzący pracę wychowawczo-dydaktyczną i opiekuńczą jest odpowiedzialny za jej jakość i wyniki;</w:t>
      </w:r>
    </w:p>
    <w:p w14:paraId="7115B927" w14:textId="7A798E36" w:rsidR="007168FC" w:rsidRPr="006A52A5" w:rsidRDefault="00386411" w:rsidP="006A52A5">
      <w:pPr>
        <w:rPr>
          <w:rFonts w:cstheme="minorHAnsi"/>
        </w:rPr>
      </w:pPr>
      <w:r w:rsidRPr="006A52A5">
        <w:rPr>
          <w:rFonts w:cstheme="minorHAnsi"/>
        </w:rPr>
        <w:t xml:space="preserve">4. </w:t>
      </w:r>
      <w:r w:rsidR="007168FC" w:rsidRPr="006A52A5">
        <w:rPr>
          <w:rFonts w:cstheme="minorHAnsi"/>
        </w:rPr>
        <w:t>Nauczyciel kieruje działalnością dziecka poprzez:</w:t>
      </w:r>
    </w:p>
    <w:p w14:paraId="696CF2EB" w14:textId="66FC07E1" w:rsidR="007168FC" w:rsidRPr="006A52A5" w:rsidRDefault="00386411" w:rsidP="006A52A5">
      <w:pPr>
        <w:rPr>
          <w:rFonts w:cstheme="minorHAnsi"/>
        </w:rPr>
      </w:pPr>
      <w:r w:rsidRPr="006A52A5">
        <w:rPr>
          <w:rFonts w:cstheme="minorHAnsi"/>
        </w:rPr>
        <w:lastRenderedPageBreak/>
        <w:t xml:space="preserve">a) </w:t>
      </w:r>
      <w:r w:rsidR="007168FC" w:rsidRPr="006A52A5">
        <w:rPr>
          <w:rFonts w:cstheme="minorHAnsi"/>
        </w:rPr>
        <w:t>organizowanie środowiska wychowawczego,</w:t>
      </w:r>
    </w:p>
    <w:p w14:paraId="13B014FD" w14:textId="727EAC3B" w:rsidR="007168FC" w:rsidRPr="006A52A5" w:rsidRDefault="00386411" w:rsidP="006A52A5">
      <w:pPr>
        <w:rPr>
          <w:rFonts w:cstheme="minorHAnsi"/>
        </w:rPr>
      </w:pPr>
      <w:r w:rsidRPr="006A52A5">
        <w:rPr>
          <w:rFonts w:cstheme="minorHAnsi"/>
        </w:rPr>
        <w:t xml:space="preserve">b) </w:t>
      </w:r>
      <w:r w:rsidR="007168FC" w:rsidRPr="006A52A5">
        <w:rPr>
          <w:rFonts w:cstheme="minorHAnsi"/>
        </w:rPr>
        <w:t>tworzenie różnorodnych sytuacji edukacyjnych dostarczających wszechstronnie bogatych treści, stosowanie różnorodnych form i metod pracy z dzieckiem,</w:t>
      </w:r>
    </w:p>
    <w:p w14:paraId="6521EBCD" w14:textId="0B96A835" w:rsidR="007168FC" w:rsidRPr="006A52A5" w:rsidRDefault="00386411" w:rsidP="006A52A5">
      <w:pPr>
        <w:rPr>
          <w:rFonts w:cstheme="minorHAnsi"/>
        </w:rPr>
      </w:pPr>
      <w:r w:rsidRPr="006A52A5">
        <w:rPr>
          <w:rFonts w:cstheme="minorHAnsi"/>
        </w:rPr>
        <w:t xml:space="preserve">c) </w:t>
      </w:r>
      <w:r w:rsidR="007168FC" w:rsidRPr="006A52A5">
        <w:rPr>
          <w:rFonts w:cstheme="minorHAnsi"/>
        </w:rPr>
        <w:t>podejmowane działania wychowawczo-dydaktyczne opierają się na:</w:t>
      </w:r>
    </w:p>
    <w:p w14:paraId="615FF2A9" w14:textId="7347D8E4" w:rsidR="007168FC" w:rsidRPr="006A52A5" w:rsidRDefault="00386411" w:rsidP="006A52A5">
      <w:pPr>
        <w:rPr>
          <w:rFonts w:cstheme="minorHAnsi"/>
        </w:rPr>
      </w:pPr>
      <w:r w:rsidRPr="006A52A5">
        <w:rPr>
          <w:rFonts w:cstheme="minorHAnsi"/>
        </w:rPr>
        <w:t xml:space="preserve">d) </w:t>
      </w:r>
      <w:r w:rsidR="007168FC" w:rsidRPr="006A52A5">
        <w:rPr>
          <w:rFonts w:cstheme="minorHAnsi"/>
        </w:rPr>
        <w:t>stawianiu diagnozy pedagogicznej opartej na obserwacji zachowań dziecka,</w:t>
      </w:r>
    </w:p>
    <w:p w14:paraId="38ED1968" w14:textId="1B07E00C" w:rsidR="007168FC" w:rsidRPr="006A52A5" w:rsidRDefault="00386411" w:rsidP="006A52A5">
      <w:pPr>
        <w:rPr>
          <w:rFonts w:cstheme="minorHAnsi"/>
        </w:rPr>
      </w:pPr>
      <w:r w:rsidRPr="006A52A5">
        <w:rPr>
          <w:rFonts w:cstheme="minorHAnsi"/>
        </w:rPr>
        <w:t xml:space="preserve">e) </w:t>
      </w:r>
      <w:r w:rsidR="007168FC" w:rsidRPr="006A52A5">
        <w:rPr>
          <w:rFonts w:cstheme="minorHAnsi"/>
        </w:rPr>
        <w:t>przekładaniu zadań programowych na sytuacje wychowawczo-edukacyjne dla poszczególnych dzieci z uwzględnieniem ich indywidualnych i rzeczywistych potrzeb i możliwości,</w:t>
      </w:r>
    </w:p>
    <w:p w14:paraId="7AF486B7" w14:textId="14FB0652" w:rsidR="007168FC" w:rsidRPr="006A52A5" w:rsidRDefault="00386411" w:rsidP="006A52A5">
      <w:pPr>
        <w:rPr>
          <w:rFonts w:cstheme="minorHAnsi"/>
        </w:rPr>
      </w:pPr>
      <w:r w:rsidRPr="006A52A5">
        <w:rPr>
          <w:rFonts w:cstheme="minorHAnsi"/>
        </w:rPr>
        <w:t xml:space="preserve">f) </w:t>
      </w:r>
      <w:r w:rsidR="007168FC" w:rsidRPr="006A52A5">
        <w:rPr>
          <w:rFonts w:cstheme="minorHAnsi"/>
        </w:rPr>
        <w:t xml:space="preserve">mierzeniu jakości swojej pracy opartym na obserwacji procesu </w:t>
      </w:r>
      <w:proofErr w:type="spellStart"/>
      <w:r w:rsidR="007168FC" w:rsidRPr="006A52A5">
        <w:rPr>
          <w:rFonts w:cstheme="minorHAnsi"/>
        </w:rPr>
        <w:t>dydaktyczno</w:t>
      </w:r>
      <w:proofErr w:type="spellEnd"/>
      <w:r w:rsidR="007168FC" w:rsidRPr="006A52A5">
        <w:rPr>
          <w:rFonts w:cstheme="minorHAnsi"/>
        </w:rPr>
        <w:t xml:space="preserve"> -wychowawczego i porównaniu osiągniętych wyników ze stanem wyjściowym oraz z założonymi celami;</w:t>
      </w:r>
    </w:p>
    <w:p w14:paraId="11E115D1" w14:textId="137CF255" w:rsidR="007168FC" w:rsidRPr="006A52A5" w:rsidRDefault="00386411" w:rsidP="006A52A5">
      <w:pPr>
        <w:rPr>
          <w:rFonts w:cstheme="minorHAnsi"/>
        </w:rPr>
      </w:pPr>
      <w:r w:rsidRPr="006A52A5">
        <w:rPr>
          <w:rFonts w:cstheme="minorHAnsi"/>
        </w:rPr>
        <w:t xml:space="preserve">5. </w:t>
      </w:r>
      <w:r w:rsidR="007168FC" w:rsidRPr="006A52A5">
        <w:rPr>
          <w:rFonts w:cstheme="minorHAnsi"/>
        </w:rPr>
        <w:t>Do zadań nauczyciela należy w szczególności:</w:t>
      </w:r>
    </w:p>
    <w:p w14:paraId="030EA5CE" w14:textId="6E33C6EA" w:rsidR="007168FC" w:rsidRPr="006A52A5" w:rsidRDefault="00386411" w:rsidP="006A52A5">
      <w:pPr>
        <w:rPr>
          <w:rFonts w:cstheme="minorHAnsi"/>
        </w:rPr>
      </w:pPr>
      <w:r w:rsidRPr="006A52A5">
        <w:rPr>
          <w:rFonts w:cstheme="minorHAnsi"/>
        </w:rPr>
        <w:t xml:space="preserve">a) </w:t>
      </w:r>
      <w:r w:rsidR="007168FC" w:rsidRPr="006A52A5">
        <w:rPr>
          <w:rFonts w:cstheme="minorHAnsi"/>
        </w:rPr>
        <w:t>odpowiedzialność za życie, zdrowie i bezpieczeństwo dzieci,</w:t>
      </w:r>
    </w:p>
    <w:p w14:paraId="63FB901F" w14:textId="79E8EEEE" w:rsidR="007168FC" w:rsidRPr="006A52A5" w:rsidRDefault="00386411" w:rsidP="006A52A5">
      <w:pPr>
        <w:rPr>
          <w:rFonts w:cstheme="minorHAnsi"/>
        </w:rPr>
      </w:pPr>
      <w:r w:rsidRPr="006A52A5">
        <w:rPr>
          <w:rFonts w:cstheme="minorHAnsi"/>
        </w:rPr>
        <w:t xml:space="preserve">b) </w:t>
      </w:r>
      <w:r w:rsidR="007168FC" w:rsidRPr="006A52A5">
        <w:rPr>
          <w:rFonts w:cstheme="minorHAnsi"/>
        </w:rPr>
        <w:t>planowanie i prowadzenie pracy wychowawczo-dydaktycznej oraz odpowiedzialność za jej jakość i efekty,</w:t>
      </w:r>
    </w:p>
    <w:p w14:paraId="44D4EF9F" w14:textId="436CADE4" w:rsidR="007168FC" w:rsidRPr="006A52A5" w:rsidRDefault="00386411" w:rsidP="006A52A5">
      <w:pPr>
        <w:rPr>
          <w:rFonts w:cstheme="minorHAnsi"/>
        </w:rPr>
      </w:pPr>
      <w:r w:rsidRPr="006A52A5">
        <w:rPr>
          <w:rFonts w:cstheme="minorHAnsi"/>
        </w:rPr>
        <w:t xml:space="preserve">c) </w:t>
      </w:r>
      <w:r w:rsidR="007168FC" w:rsidRPr="006A52A5">
        <w:rPr>
          <w:rFonts w:cstheme="minorHAnsi"/>
        </w:rPr>
        <w:t>realizacja podstawy programowej wychowania przedszkolnego,</w:t>
      </w:r>
    </w:p>
    <w:p w14:paraId="37F988FE" w14:textId="70675BCA" w:rsidR="007168FC" w:rsidRPr="006A52A5" w:rsidRDefault="00386411" w:rsidP="006A52A5">
      <w:pPr>
        <w:rPr>
          <w:rFonts w:cstheme="minorHAnsi"/>
        </w:rPr>
      </w:pPr>
      <w:r w:rsidRPr="006A52A5">
        <w:rPr>
          <w:rFonts w:cstheme="minorHAnsi"/>
        </w:rPr>
        <w:t xml:space="preserve">d) </w:t>
      </w:r>
      <w:r w:rsidR="007168FC" w:rsidRPr="006A52A5">
        <w:rPr>
          <w:rFonts w:cstheme="minorHAnsi"/>
        </w:rPr>
        <w:t>znajomość podstawy programowej kształcenia ogólnego dla szkół podstawowych w zakresie pierwszego etapu edukacyjnego, a zwłaszcza klasy pierwszej szkoły podstawowej,</w:t>
      </w:r>
    </w:p>
    <w:p w14:paraId="7B095721" w14:textId="3757EE9E" w:rsidR="007168FC" w:rsidRPr="006A52A5" w:rsidRDefault="00386411" w:rsidP="006A52A5">
      <w:pPr>
        <w:rPr>
          <w:rFonts w:cstheme="minorHAnsi"/>
        </w:rPr>
      </w:pPr>
      <w:r w:rsidRPr="006A52A5">
        <w:rPr>
          <w:rFonts w:cstheme="minorHAnsi"/>
        </w:rPr>
        <w:t xml:space="preserve">e) </w:t>
      </w:r>
      <w:r w:rsidR="007168FC" w:rsidRPr="006A52A5">
        <w:rPr>
          <w:rFonts w:cstheme="minorHAnsi"/>
        </w:rPr>
        <w:t>dbałość o życie, zdrowie i bezpieczeństwo dzieci w przedszkolu ze szczególnym uwzględnieniem wycieczek, spacerów i pobytu dzieci na powietrzu,</w:t>
      </w:r>
    </w:p>
    <w:p w14:paraId="30608B8B" w14:textId="44B28C47" w:rsidR="007168FC" w:rsidRPr="006A52A5" w:rsidRDefault="00386411" w:rsidP="006A52A5">
      <w:pPr>
        <w:rPr>
          <w:rFonts w:cstheme="minorHAnsi"/>
        </w:rPr>
      </w:pPr>
      <w:r w:rsidRPr="006A52A5">
        <w:rPr>
          <w:rFonts w:cstheme="minorHAnsi"/>
        </w:rPr>
        <w:t xml:space="preserve">f) </w:t>
      </w:r>
      <w:r w:rsidR="007168FC" w:rsidRPr="006A52A5">
        <w:rPr>
          <w:rFonts w:cstheme="minorHAnsi"/>
        </w:rPr>
        <w:t>tworzenie warunków wspomagających rozwó</w:t>
      </w:r>
      <w:r w:rsidRPr="006A52A5">
        <w:rPr>
          <w:rFonts w:cstheme="minorHAnsi"/>
        </w:rPr>
        <w:t>j dzieci, ich zdolności</w:t>
      </w:r>
      <w:r w:rsidR="007168FC" w:rsidRPr="006A52A5">
        <w:rPr>
          <w:rFonts w:cstheme="minorHAnsi"/>
        </w:rPr>
        <w:t xml:space="preserve"> i zainteresowań oraz pozwalających na wyrównywanie niedoborów i zaniedbań rozwojowych, poprzez wzbogacanie warsztatu pracy swojego oraz dzieci,</w:t>
      </w:r>
    </w:p>
    <w:p w14:paraId="02D62566" w14:textId="469AD002" w:rsidR="007168FC" w:rsidRPr="006A52A5" w:rsidRDefault="00386411" w:rsidP="006A52A5">
      <w:pPr>
        <w:rPr>
          <w:rFonts w:cstheme="minorHAnsi"/>
        </w:rPr>
      </w:pPr>
      <w:r w:rsidRPr="006A52A5">
        <w:rPr>
          <w:rFonts w:cstheme="minorHAnsi"/>
        </w:rPr>
        <w:t xml:space="preserve">g) </w:t>
      </w:r>
      <w:r w:rsidR="007168FC" w:rsidRPr="006A52A5">
        <w:rPr>
          <w:rFonts w:cstheme="minorHAnsi"/>
        </w:rPr>
        <w:t>indywidualizację oddziaływań w stosunku do poszczególnych wychowanków,</w:t>
      </w:r>
    </w:p>
    <w:p w14:paraId="6C655B9F" w14:textId="640E498F" w:rsidR="007168FC" w:rsidRPr="006A52A5" w:rsidRDefault="00386411" w:rsidP="006A52A5">
      <w:pPr>
        <w:rPr>
          <w:rFonts w:cstheme="minorHAnsi"/>
        </w:rPr>
      </w:pPr>
      <w:r w:rsidRPr="006A52A5">
        <w:rPr>
          <w:rFonts w:cstheme="minorHAnsi"/>
        </w:rPr>
        <w:t xml:space="preserve">h) </w:t>
      </w:r>
      <w:r w:rsidR="007168FC" w:rsidRPr="006A52A5">
        <w:rPr>
          <w:rFonts w:cstheme="minorHAnsi"/>
        </w:rPr>
        <w:t>wprowadzanie zmian do swojej pracy, poszukiwanie nowych pomysłów wzmacniających aktywność dziecka i jego zainteresowania,</w:t>
      </w:r>
    </w:p>
    <w:p w14:paraId="0778CAFE" w14:textId="470327DE" w:rsidR="007168FC" w:rsidRPr="006A52A5" w:rsidRDefault="00386411" w:rsidP="006A52A5">
      <w:pPr>
        <w:rPr>
          <w:rFonts w:cstheme="minorHAnsi"/>
        </w:rPr>
      </w:pPr>
      <w:r w:rsidRPr="006A52A5">
        <w:rPr>
          <w:rFonts w:cstheme="minorHAnsi"/>
        </w:rPr>
        <w:t xml:space="preserve">i) </w:t>
      </w:r>
      <w:r w:rsidR="007168FC" w:rsidRPr="006A52A5">
        <w:rPr>
          <w:rFonts w:cstheme="minorHAnsi"/>
        </w:rPr>
        <w:t xml:space="preserve">czynny udział w zajęciach </w:t>
      </w:r>
      <w:proofErr w:type="spellStart"/>
      <w:r w:rsidR="007168FC" w:rsidRPr="006A52A5">
        <w:rPr>
          <w:rFonts w:cstheme="minorHAnsi"/>
        </w:rPr>
        <w:t>rytmiczno</w:t>
      </w:r>
      <w:proofErr w:type="spellEnd"/>
      <w:r w:rsidR="007168FC" w:rsidRPr="006A52A5">
        <w:rPr>
          <w:rFonts w:cstheme="minorHAnsi"/>
        </w:rPr>
        <w:t xml:space="preserve"> – choreograficznych , współdzi</w:t>
      </w:r>
      <w:r w:rsidRPr="006A52A5">
        <w:rPr>
          <w:rFonts w:cstheme="minorHAnsi"/>
        </w:rPr>
        <w:t xml:space="preserve">ałanie  </w:t>
      </w:r>
      <w:r w:rsidR="007168FC" w:rsidRPr="006A52A5">
        <w:rPr>
          <w:rFonts w:cstheme="minorHAnsi"/>
        </w:rPr>
        <w:t>z prowadzącym i wspomaganie dzieci wymagających pomocy,</w:t>
      </w:r>
    </w:p>
    <w:p w14:paraId="40102FCA" w14:textId="30EEEC4C" w:rsidR="007168FC" w:rsidRPr="006A52A5" w:rsidRDefault="00386411" w:rsidP="006A52A5">
      <w:pPr>
        <w:rPr>
          <w:rFonts w:cstheme="minorHAnsi"/>
        </w:rPr>
      </w:pPr>
      <w:r w:rsidRPr="006A52A5">
        <w:rPr>
          <w:rFonts w:cstheme="minorHAnsi"/>
        </w:rPr>
        <w:t xml:space="preserve">j) </w:t>
      </w:r>
      <w:r w:rsidR="007168FC" w:rsidRPr="006A52A5">
        <w:rPr>
          <w:rFonts w:cstheme="minorHAnsi"/>
        </w:rPr>
        <w:t>współdziałanie nauczycielek pracujących w jednej grupie,</w:t>
      </w:r>
    </w:p>
    <w:p w14:paraId="48063718" w14:textId="34E9A5EB" w:rsidR="007168FC" w:rsidRPr="006A52A5" w:rsidRDefault="00386411" w:rsidP="006A52A5">
      <w:pPr>
        <w:rPr>
          <w:rFonts w:cstheme="minorHAnsi"/>
        </w:rPr>
      </w:pPr>
      <w:r w:rsidRPr="006A52A5">
        <w:rPr>
          <w:rFonts w:cstheme="minorHAnsi"/>
        </w:rPr>
        <w:t xml:space="preserve">k) </w:t>
      </w:r>
      <w:r w:rsidR="007168FC" w:rsidRPr="006A52A5">
        <w:rPr>
          <w:rFonts w:cstheme="minorHAnsi"/>
        </w:rPr>
        <w:t>opieka doświadczonych nauczycieli nad młodszymi poprzez prowadzenie zajęć koleżeńskich  i wspólne rozwiązywanie problemów dydaktycznych występujących w placówce,</w:t>
      </w:r>
    </w:p>
    <w:p w14:paraId="317C5DF9" w14:textId="348A8458" w:rsidR="007168FC" w:rsidRPr="006A52A5" w:rsidRDefault="00386411" w:rsidP="006A52A5">
      <w:pPr>
        <w:rPr>
          <w:rFonts w:cstheme="minorHAnsi"/>
        </w:rPr>
      </w:pPr>
      <w:r w:rsidRPr="006A52A5">
        <w:rPr>
          <w:rFonts w:cstheme="minorHAnsi"/>
        </w:rPr>
        <w:t xml:space="preserve">l) </w:t>
      </w:r>
      <w:r w:rsidR="007168FC" w:rsidRPr="006A52A5">
        <w:rPr>
          <w:rFonts w:cstheme="minorHAnsi"/>
        </w:rPr>
        <w:t>ustawiczne samokształcenie i doskonalenie zawodowe poprzez:</w:t>
      </w:r>
    </w:p>
    <w:p w14:paraId="0B2DF386" w14:textId="4CFF6FFB" w:rsidR="007168FC" w:rsidRPr="006A52A5" w:rsidRDefault="00386411" w:rsidP="006A52A5">
      <w:pPr>
        <w:rPr>
          <w:rFonts w:cstheme="minorHAnsi"/>
        </w:rPr>
      </w:pPr>
      <w:r w:rsidRPr="006A52A5">
        <w:rPr>
          <w:rFonts w:cstheme="minorHAnsi"/>
        </w:rPr>
        <w:t xml:space="preserve">- </w:t>
      </w:r>
      <w:r w:rsidR="007168FC" w:rsidRPr="006A52A5">
        <w:rPr>
          <w:rFonts w:cstheme="minorHAnsi"/>
        </w:rPr>
        <w:t>udział w konferencjach metodycznych i zespołach samokształceniowych oraz problemowych,</w:t>
      </w:r>
    </w:p>
    <w:p w14:paraId="7CE41BE4" w14:textId="54435D37" w:rsidR="007168FC" w:rsidRPr="006A52A5" w:rsidRDefault="00386411" w:rsidP="006A52A5">
      <w:pPr>
        <w:rPr>
          <w:rFonts w:cstheme="minorHAnsi"/>
        </w:rPr>
      </w:pPr>
      <w:r w:rsidRPr="006A52A5">
        <w:rPr>
          <w:rFonts w:cstheme="minorHAnsi"/>
        </w:rPr>
        <w:lastRenderedPageBreak/>
        <w:t xml:space="preserve">- </w:t>
      </w:r>
      <w:r w:rsidR="007168FC" w:rsidRPr="006A52A5">
        <w:rPr>
          <w:rFonts w:cstheme="minorHAnsi"/>
        </w:rPr>
        <w:t>udział w spotkaniach z różnymi specjalistami w formie seminariów, wykładów lub zajęć o charakterze warsztatowym,</w:t>
      </w:r>
    </w:p>
    <w:p w14:paraId="560EED37" w14:textId="646CA720" w:rsidR="007168FC" w:rsidRPr="006A52A5" w:rsidRDefault="00386411" w:rsidP="006A52A5">
      <w:pPr>
        <w:rPr>
          <w:rFonts w:cstheme="minorHAnsi"/>
        </w:rPr>
      </w:pPr>
      <w:r w:rsidRPr="006A52A5">
        <w:rPr>
          <w:rFonts w:cstheme="minorHAnsi"/>
        </w:rPr>
        <w:t xml:space="preserve">- </w:t>
      </w:r>
      <w:r w:rsidR="007168FC" w:rsidRPr="006A52A5">
        <w:rPr>
          <w:rFonts w:cstheme="minorHAnsi"/>
        </w:rPr>
        <w:t>czytanie na bieżąco literatury fachowej wiążącej się z problematyk</w:t>
      </w:r>
      <w:r w:rsidRPr="006A52A5">
        <w:rPr>
          <w:rFonts w:cstheme="minorHAnsi"/>
        </w:rPr>
        <w:t xml:space="preserve">ą rozwoju </w:t>
      </w:r>
      <w:r w:rsidR="007168FC" w:rsidRPr="006A52A5">
        <w:rPr>
          <w:rFonts w:cstheme="minorHAnsi"/>
        </w:rPr>
        <w:t>i edukacji dzieci w wieku przedszkolnym,</w:t>
      </w:r>
    </w:p>
    <w:p w14:paraId="15AF4CB2" w14:textId="77B597C9" w:rsidR="007168FC" w:rsidRPr="006A52A5" w:rsidRDefault="00386411" w:rsidP="006A52A5">
      <w:pPr>
        <w:rPr>
          <w:rFonts w:cstheme="minorHAnsi"/>
        </w:rPr>
      </w:pPr>
      <w:r w:rsidRPr="006A52A5">
        <w:rPr>
          <w:rFonts w:cstheme="minorHAnsi"/>
        </w:rPr>
        <w:t xml:space="preserve">- </w:t>
      </w:r>
      <w:r w:rsidR="007168FC" w:rsidRPr="006A52A5">
        <w:rPr>
          <w:rFonts w:cstheme="minorHAnsi"/>
        </w:rPr>
        <w:t>prowadzenie na bieżąco dokumentacji pedagogicznej oddziału z</w:t>
      </w:r>
      <w:r w:rsidRPr="006A52A5">
        <w:rPr>
          <w:rFonts w:cstheme="minorHAnsi"/>
        </w:rPr>
        <w:t>godnie</w:t>
      </w:r>
      <w:r w:rsidR="007168FC" w:rsidRPr="006A52A5">
        <w:rPr>
          <w:rFonts w:cstheme="minorHAnsi"/>
        </w:rPr>
        <w:t xml:space="preserve"> z odrębnymi przepisami:</w:t>
      </w:r>
    </w:p>
    <w:p w14:paraId="011E09DB" w14:textId="77777777" w:rsidR="007168FC" w:rsidRPr="006A52A5" w:rsidRDefault="007168FC" w:rsidP="006A52A5">
      <w:pPr>
        <w:rPr>
          <w:rFonts w:cstheme="minorHAnsi"/>
        </w:rPr>
      </w:pPr>
      <w:r w:rsidRPr="006A52A5">
        <w:rPr>
          <w:rFonts w:cstheme="minorHAnsi"/>
        </w:rPr>
        <w:t xml:space="preserve">- </w:t>
      </w:r>
      <w:r w:rsidR="003E28B7" w:rsidRPr="006A52A5">
        <w:rPr>
          <w:rFonts w:cstheme="minorHAnsi"/>
        </w:rPr>
        <w:t>e-</w:t>
      </w:r>
      <w:r w:rsidRPr="006A52A5">
        <w:rPr>
          <w:rFonts w:cstheme="minorHAnsi"/>
        </w:rPr>
        <w:t>dziennik</w:t>
      </w:r>
      <w:r w:rsidR="00F06E87" w:rsidRPr="006A52A5">
        <w:rPr>
          <w:rFonts w:cstheme="minorHAnsi"/>
        </w:rPr>
        <w:t>a zajęć,</w:t>
      </w:r>
    </w:p>
    <w:p w14:paraId="786CCB15" w14:textId="77777777" w:rsidR="007168FC" w:rsidRPr="006A52A5" w:rsidRDefault="007168FC" w:rsidP="006A52A5">
      <w:pPr>
        <w:rPr>
          <w:rFonts w:cstheme="minorHAnsi"/>
        </w:rPr>
      </w:pPr>
      <w:r w:rsidRPr="006A52A5">
        <w:rPr>
          <w:rFonts w:cstheme="minorHAnsi"/>
        </w:rPr>
        <w:t>- a</w:t>
      </w:r>
      <w:r w:rsidR="003E28B7" w:rsidRPr="006A52A5">
        <w:rPr>
          <w:rFonts w:cstheme="minorHAnsi"/>
        </w:rPr>
        <w:t>rkuszy obserwacji pedagogicznej papierowo lub elektronicznie</w:t>
      </w:r>
    </w:p>
    <w:p w14:paraId="00B7CB23" w14:textId="77777777" w:rsidR="007168FC" w:rsidRPr="006A52A5" w:rsidRDefault="007168FC" w:rsidP="006A52A5">
      <w:pPr>
        <w:rPr>
          <w:rFonts w:cstheme="minorHAnsi"/>
        </w:rPr>
      </w:pPr>
      <w:r w:rsidRPr="006A52A5">
        <w:rPr>
          <w:rFonts w:cstheme="minorHAnsi"/>
        </w:rPr>
        <w:t>- opracowanie planów pracy z dziećmi,</w:t>
      </w:r>
    </w:p>
    <w:p w14:paraId="25F8A8F3" w14:textId="77777777" w:rsidR="007168FC" w:rsidRPr="006A52A5" w:rsidRDefault="007168FC" w:rsidP="006A52A5">
      <w:pPr>
        <w:rPr>
          <w:rFonts w:cstheme="minorHAnsi"/>
        </w:rPr>
      </w:pPr>
      <w:r w:rsidRPr="006A52A5">
        <w:rPr>
          <w:rFonts w:cstheme="minorHAnsi"/>
        </w:rPr>
        <w:t>- dokumentacji własnego rozwoju zawodowego,</w:t>
      </w:r>
    </w:p>
    <w:p w14:paraId="4F7644B3" w14:textId="192E1BE9" w:rsidR="007168FC" w:rsidRPr="006A52A5" w:rsidRDefault="001D4CF5" w:rsidP="006A52A5">
      <w:pPr>
        <w:rPr>
          <w:rFonts w:cstheme="minorHAnsi"/>
        </w:rPr>
      </w:pPr>
      <w:r w:rsidRPr="006A52A5">
        <w:rPr>
          <w:rFonts w:cstheme="minorHAnsi"/>
        </w:rPr>
        <w:t xml:space="preserve">ł) </w:t>
      </w:r>
      <w:r w:rsidR="007168FC" w:rsidRPr="006A52A5">
        <w:rPr>
          <w:rFonts w:cstheme="minorHAnsi"/>
        </w:rPr>
        <w:t>prowadzenie obserwacji pedagogicznych mających na celu poznanie indywidualnego procesu rozwojowego poszczególnych wychow</w:t>
      </w:r>
      <w:r w:rsidRPr="006A52A5">
        <w:rPr>
          <w:rFonts w:cstheme="minorHAnsi"/>
        </w:rPr>
        <w:t>anków</w:t>
      </w:r>
      <w:r w:rsidR="007168FC" w:rsidRPr="006A52A5">
        <w:rPr>
          <w:rFonts w:cstheme="minorHAnsi"/>
        </w:rPr>
        <w:t xml:space="preserve"> i zabezpieczenie ich potrzeb rozwojowych ( w tym gromadzenie danych dla potrzeb ewentualnej wczesnej interwencji specjalistycznej) oraz dokumentowanie tych obserwacji,</w:t>
      </w:r>
    </w:p>
    <w:p w14:paraId="073664E1" w14:textId="13F492BE" w:rsidR="007168FC" w:rsidRPr="006A52A5" w:rsidRDefault="001D4CF5" w:rsidP="006A52A5">
      <w:pPr>
        <w:rPr>
          <w:rFonts w:cstheme="minorHAnsi"/>
        </w:rPr>
      </w:pPr>
      <w:r w:rsidRPr="006A52A5">
        <w:rPr>
          <w:rFonts w:cstheme="minorHAnsi"/>
        </w:rPr>
        <w:t xml:space="preserve">m) </w:t>
      </w:r>
      <w:r w:rsidR="007168FC" w:rsidRPr="006A52A5">
        <w:rPr>
          <w:rFonts w:cstheme="minorHAnsi"/>
        </w:rPr>
        <w:t>prowadzenie analizy gotowości dziecka</w:t>
      </w:r>
      <w:r w:rsidRPr="006A52A5">
        <w:rPr>
          <w:rFonts w:cstheme="minorHAnsi"/>
        </w:rPr>
        <w:t xml:space="preserve"> do podjęcia nauki w szkole</w:t>
      </w:r>
      <w:r w:rsidR="007168FC" w:rsidRPr="006A52A5">
        <w:rPr>
          <w:rFonts w:cstheme="minorHAnsi"/>
        </w:rPr>
        <w:t xml:space="preserve"> z początkiem roku poprzedzającego rozpoczęcie przez dziecko nauki w klasie I szkoły podstawowej,</w:t>
      </w:r>
    </w:p>
    <w:p w14:paraId="4CC8BF70" w14:textId="5DAA3F32" w:rsidR="007168FC" w:rsidRPr="006A52A5" w:rsidRDefault="001D4CF5" w:rsidP="006A52A5">
      <w:pPr>
        <w:rPr>
          <w:rFonts w:cstheme="minorHAnsi"/>
        </w:rPr>
      </w:pPr>
      <w:r w:rsidRPr="006A52A5">
        <w:rPr>
          <w:rFonts w:cstheme="minorHAnsi"/>
        </w:rPr>
        <w:t xml:space="preserve">n) </w:t>
      </w:r>
      <w:r w:rsidR="007168FC" w:rsidRPr="006A52A5">
        <w:rPr>
          <w:rFonts w:cstheme="minorHAnsi"/>
        </w:rPr>
        <w:t>przygotowanie do dnia 30 kwietnia  informacji o gotowości dziecka do podjęcia nauki w szkole dla dzieci rozpoczynających naukę w szkole,</w:t>
      </w:r>
    </w:p>
    <w:p w14:paraId="4C651244" w14:textId="1D47BE2C" w:rsidR="007168FC" w:rsidRPr="006A52A5" w:rsidRDefault="001D4CF5" w:rsidP="006A52A5">
      <w:pPr>
        <w:rPr>
          <w:rFonts w:cstheme="minorHAnsi"/>
        </w:rPr>
      </w:pPr>
      <w:r w:rsidRPr="006A52A5">
        <w:rPr>
          <w:rFonts w:cstheme="minorHAnsi"/>
        </w:rPr>
        <w:t xml:space="preserve">o) </w:t>
      </w:r>
      <w:r w:rsidR="007168FC" w:rsidRPr="006A52A5">
        <w:rPr>
          <w:rFonts w:cstheme="minorHAnsi"/>
        </w:rPr>
        <w:t xml:space="preserve">odpowiedzialność za stan powierzonego mienia przedszkolnego, </w:t>
      </w:r>
      <w:proofErr w:type="spellStart"/>
      <w:r w:rsidR="007168FC" w:rsidRPr="006A52A5">
        <w:rPr>
          <w:rFonts w:cstheme="minorHAnsi"/>
        </w:rPr>
        <w:t>sal</w:t>
      </w:r>
      <w:proofErr w:type="spellEnd"/>
      <w:r w:rsidR="007168FC" w:rsidRPr="006A52A5">
        <w:rPr>
          <w:rFonts w:cstheme="minorHAnsi"/>
        </w:rPr>
        <w:t xml:space="preserve"> zajęć, pomocy dydaktycznych itp.</w:t>
      </w:r>
    </w:p>
    <w:p w14:paraId="5C7A87BA" w14:textId="185B95FD" w:rsidR="007168FC" w:rsidRPr="006A52A5" w:rsidRDefault="001D4CF5" w:rsidP="006A52A5">
      <w:pPr>
        <w:rPr>
          <w:rFonts w:cstheme="minorHAnsi"/>
        </w:rPr>
      </w:pPr>
      <w:r w:rsidRPr="006A52A5">
        <w:rPr>
          <w:rFonts w:cstheme="minorHAnsi"/>
        </w:rPr>
        <w:t xml:space="preserve">p) </w:t>
      </w:r>
      <w:r w:rsidR="007168FC" w:rsidRPr="006A52A5">
        <w:rPr>
          <w:rFonts w:cstheme="minorHAnsi"/>
        </w:rPr>
        <w:t xml:space="preserve">współpraca ze specjalistami świadczącymi kwalifikowaną pomoc </w:t>
      </w:r>
      <w:proofErr w:type="spellStart"/>
      <w:r w:rsidR="007168FC" w:rsidRPr="006A52A5">
        <w:rPr>
          <w:rFonts w:cstheme="minorHAnsi"/>
        </w:rPr>
        <w:t>psychologiczno</w:t>
      </w:r>
      <w:proofErr w:type="spellEnd"/>
      <w:r w:rsidR="007168FC" w:rsidRPr="006A52A5">
        <w:rPr>
          <w:rFonts w:cstheme="minorHAnsi"/>
        </w:rPr>
        <w:t xml:space="preserve"> - pedagogiczną, zdrowotną i inną oraz z osobami prowadzącymi zajęcia dodatkowe;</w:t>
      </w:r>
    </w:p>
    <w:p w14:paraId="63B5E048" w14:textId="067B3DD5" w:rsidR="007168FC" w:rsidRPr="006A52A5" w:rsidRDefault="001D4CF5" w:rsidP="006A52A5">
      <w:pPr>
        <w:rPr>
          <w:rFonts w:cstheme="minorHAnsi"/>
        </w:rPr>
      </w:pPr>
      <w:r w:rsidRPr="006A52A5">
        <w:rPr>
          <w:rFonts w:cstheme="minorHAnsi"/>
        </w:rPr>
        <w:t xml:space="preserve">r) </w:t>
      </w:r>
      <w:r w:rsidR="007168FC" w:rsidRPr="006A52A5">
        <w:rPr>
          <w:rFonts w:cstheme="minorHAnsi"/>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14:paraId="536A11B5" w14:textId="2F389304" w:rsidR="007168FC" w:rsidRPr="006A52A5" w:rsidRDefault="001D4CF5" w:rsidP="006A52A5">
      <w:pPr>
        <w:rPr>
          <w:rFonts w:cstheme="minorHAnsi"/>
        </w:rPr>
      </w:pPr>
      <w:r w:rsidRPr="006A52A5">
        <w:rPr>
          <w:rFonts w:cstheme="minorHAnsi"/>
        </w:rPr>
        <w:t xml:space="preserve">- </w:t>
      </w:r>
      <w:r w:rsidR="007168FC" w:rsidRPr="006A52A5">
        <w:rPr>
          <w:rFonts w:cstheme="minorHAnsi"/>
        </w:rPr>
        <w:t>poznania i ustalenia potrzeb rozwojowych dziecka,</w:t>
      </w:r>
    </w:p>
    <w:p w14:paraId="273627A5" w14:textId="72C8A35F" w:rsidR="007168FC" w:rsidRPr="006A52A5" w:rsidRDefault="001D4CF5" w:rsidP="006A52A5">
      <w:pPr>
        <w:rPr>
          <w:rFonts w:cstheme="minorHAnsi"/>
        </w:rPr>
      </w:pPr>
      <w:r w:rsidRPr="006A52A5">
        <w:rPr>
          <w:rFonts w:cstheme="minorHAnsi"/>
        </w:rPr>
        <w:t xml:space="preserve">- </w:t>
      </w:r>
      <w:r w:rsidR="007168FC" w:rsidRPr="006A52A5">
        <w:rPr>
          <w:rFonts w:cstheme="minorHAnsi"/>
        </w:rPr>
        <w:t>bieżącego informowania o rozwoju, postępach, problemach i osiągnięciach dziecka,</w:t>
      </w:r>
    </w:p>
    <w:p w14:paraId="639BA514" w14:textId="5BFF235C" w:rsidR="007168FC" w:rsidRPr="006A52A5" w:rsidRDefault="001D4CF5" w:rsidP="006A52A5">
      <w:pPr>
        <w:rPr>
          <w:rFonts w:cstheme="minorHAnsi"/>
        </w:rPr>
      </w:pPr>
      <w:r w:rsidRPr="006A52A5">
        <w:rPr>
          <w:rFonts w:cstheme="minorHAnsi"/>
        </w:rPr>
        <w:t xml:space="preserve">- </w:t>
      </w:r>
      <w:r w:rsidR="007168FC" w:rsidRPr="006A52A5">
        <w:rPr>
          <w:rFonts w:cstheme="minorHAnsi"/>
        </w:rPr>
        <w:t>ustalenia odpowiednich, właściwych i jednolitych form współpracy w działaniach wychowawczych wobec dziecka,</w:t>
      </w:r>
    </w:p>
    <w:p w14:paraId="05D71F69" w14:textId="55EAC6F3" w:rsidR="002E347F" w:rsidRPr="006A52A5" w:rsidRDefault="001D4CF5" w:rsidP="006A52A5">
      <w:pPr>
        <w:rPr>
          <w:rFonts w:cstheme="minorHAnsi"/>
        </w:rPr>
      </w:pPr>
      <w:r w:rsidRPr="006A52A5">
        <w:rPr>
          <w:rFonts w:cstheme="minorHAnsi"/>
        </w:rPr>
        <w:t xml:space="preserve">- </w:t>
      </w:r>
      <w:r w:rsidR="007168FC" w:rsidRPr="006A52A5">
        <w:rPr>
          <w:rFonts w:cstheme="minorHAnsi"/>
        </w:rPr>
        <w:t>włączenia rodziców (opiekunów) w działalność prze</w:t>
      </w:r>
      <w:r w:rsidRPr="006A52A5">
        <w:rPr>
          <w:rFonts w:cstheme="minorHAnsi"/>
        </w:rPr>
        <w:t>dszkola;</w:t>
      </w:r>
    </w:p>
    <w:p w14:paraId="28DCBFF6" w14:textId="60A98831" w:rsidR="007168FC" w:rsidRPr="006A52A5" w:rsidRDefault="001D4CF5" w:rsidP="006A52A5">
      <w:pPr>
        <w:rPr>
          <w:rFonts w:cstheme="minorHAnsi"/>
        </w:rPr>
      </w:pPr>
      <w:r w:rsidRPr="006A52A5">
        <w:rPr>
          <w:rFonts w:cstheme="minorHAnsi"/>
        </w:rPr>
        <w:t xml:space="preserve">6. </w:t>
      </w:r>
      <w:r w:rsidR="007168FC" w:rsidRPr="006A52A5">
        <w:rPr>
          <w:rFonts w:cstheme="minorHAnsi"/>
        </w:rPr>
        <w:t>Zasady współpracy z rodzicami:</w:t>
      </w:r>
    </w:p>
    <w:p w14:paraId="37BCF86A" w14:textId="7659D1AB" w:rsidR="007168FC" w:rsidRPr="006A52A5" w:rsidRDefault="001D4CF5" w:rsidP="006A52A5">
      <w:pPr>
        <w:rPr>
          <w:rFonts w:cstheme="minorHAnsi"/>
        </w:rPr>
      </w:pPr>
      <w:r w:rsidRPr="006A52A5">
        <w:rPr>
          <w:rFonts w:cstheme="minorHAnsi"/>
        </w:rPr>
        <w:t xml:space="preserve">1) </w:t>
      </w:r>
      <w:r w:rsidR="007168FC" w:rsidRPr="006A52A5">
        <w:rPr>
          <w:rFonts w:cstheme="minorHAnsi"/>
        </w:rPr>
        <w:t>rodzice i nauczyciele oraz dyrektor przedszkola współdziałają, w sposób ciągły, w sprawach dotyczących wychowania i kształcenia dzieci,</w:t>
      </w:r>
    </w:p>
    <w:p w14:paraId="6792CF40" w14:textId="7D950BCA" w:rsidR="007168FC" w:rsidRPr="006A52A5" w:rsidRDefault="001D4CF5" w:rsidP="006A52A5">
      <w:pPr>
        <w:rPr>
          <w:rFonts w:cstheme="minorHAnsi"/>
        </w:rPr>
      </w:pPr>
      <w:r w:rsidRPr="006A52A5">
        <w:rPr>
          <w:rFonts w:cstheme="minorHAnsi"/>
        </w:rPr>
        <w:lastRenderedPageBreak/>
        <w:t xml:space="preserve">2) </w:t>
      </w:r>
      <w:r w:rsidR="007168FC" w:rsidRPr="006A52A5">
        <w:rPr>
          <w:rFonts w:cstheme="minorHAnsi"/>
        </w:rPr>
        <w:t>niniejsze współdziałanie ma na celu stworzenie optymalnych warunków rozwoju wychowankom oraz podnoszenie jakości pracy placówki,</w:t>
      </w:r>
    </w:p>
    <w:p w14:paraId="0625B4CD" w14:textId="5287F83D" w:rsidR="007168FC" w:rsidRPr="006A52A5" w:rsidRDefault="001D4CF5" w:rsidP="006A52A5">
      <w:pPr>
        <w:rPr>
          <w:rFonts w:cstheme="minorHAnsi"/>
        </w:rPr>
      </w:pPr>
      <w:r w:rsidRPr="006A52A5">
        <w:rPr>
          <w:rFonts w:cstheme="minorHAnsi"/>
        </w:rPr>
        <w:t xml:space="preserve">3) </w:t>
      </w:r>
      <w:r w:rsidR="007168FC" w:rsidRPr="006A52A5">
        <w:rPr>
          <w:rFonts w:cstheme="minorHAnsi"/>
        </w:rPr>
        <w:t>rodzice mają prawo do:</w:t>
      </w:r>
    </w:p>
    <w:p w14:paraId="6F95DB2F" w14:textId="192BF127" w:rsidR="007168FC" w:rsidRPr="006A52A5" w:rsidRDefault="001D4CF5" w:rsidP="006A52A5">
      <w:pPr>
        <w:rPr>
          <w:rFonts w:cstheme="minorHAnsi"/>
        </w:rPr>
      </w:pPr>
      <w:r w:rsidRPr="006A52A5">
        <w:rPr>
          <w:rFonts w:cstheme="minorHAnsi"/>
        </w:rPr>
        <w:t xml:space="preserve">a) </w:t>
      </w:r>
      <w:r w:rsidR="007168FC" w:rsidRPr="006A52A5">
        <w:rPr>
          <w:rFonts w:cstheme="minorHAnsi"/>
        </w:rPr>
        <w:t>znajomości zadań wynikających z podstawy programowej,  programu wychowania przedszkolnego realizowanego w danym oddziale, planu pracy przedszkola, z którymi zapoznawani są przez dyrektora na pierwszym zebraniu dla rodziców organizowanym w roku szkolnym,</w:t>
      </w:r>
    </w:p>
    <w:p w14:paraId="63069B8C" w14:textId="72DB6BDE" w:rsidR="007168FC" w:rsidRPr="006A52A5" w:rsidRDefault="001D4CF5" w:rsidP="006A52A5">
      <w:pPr>
        <w:rPr>
          <w:rFonts w:cstheme="minorHAnsi"/>
        </w:rPr>
      </w:pPr>
      <w:r w:rsidRPr="006A52A5">
        <w:rPr>
          <w:rFonts w:cstheme="minorHAnsi"/>
        </w:rPr>
        <w:t xml:space="preserve">b) </w:t>
      </w:r>
      <w:r w:rsidR="007168FC" w:rsidRPr="006A52A5">
        <w:rPr>
          <w:rFonts w:cstheme="minorHAnsi"/>
        </w:rPr>
        <w:t>znajomości tematów i treści planów wielotygodniowych w dany</w:t>
      </w:r>
      <w:r w:rsidRPr="006A52A5">
        <w:rPr>
          <w:rFonts w:cstheme="minorHAnsi"/>
        </w:rPr>
        <w:t>m oddziale,</w:t>
      </w:r>
      <w:r w:rsidR="007168FC" w:rsidRPr="006A52A5">
        <w:rPr>
          <w:rFonts w:cstheme="minorHAnsi"/>
        </w:rPr>
        <w:t xml:space="preserve"> z którymi zapoznawani są w trakcie zebrań grupowych i na bieżąco poprzez gazetki oddziałowe prowadzone przez nauczycielki oraz stronę internetową, korespondencję elektroniczną;</w:t>
      </w:r>
    </w:p>
    <w:p w14:paraId="0F8A4545" w14:textId="591D7C55" w:rsidR="007168FC" w:rsidRPr="006A52A5" w:rsidRDefault="001D4CF5" w:rsidP="006A52A5">
      <w:pPr>
        <w:rPr>
          <w:rFonts w:cstheme="minorHAnsi"/>
        </w:rPr>
      </w:pPr>
      <w:r w:rsidRPr="006A52A5">
        <w:rPr>
          <w:rFonts w:cstheme="minorHAnsi"/>
        </w:rPr>
        <w:t xml:space="preserve">c) </w:t>
      </w:r>
      <w:r w:rsidR="007168FC" w:rsidRPr="006A52A5">
        <w:rPr>
          <w:rFonts w:cstheme="minorHAnsi"/>
        </w:rPr>
        <w:t>rzetelnej informacji na temat swojego dziecka, jego zachowań i rozwoju poprzez:</w:t>
      </w:r>
    </w:p>
    <w:p w14:paraId="469021C3" w14:textId="77777777" w:rsidR="007168FC" w:rsidRPr="006A52A5" w:rsidRDefault="007168FC" w:rsidP="006A52A5">
      <w:pPr>
        <w:rPr>
          <w:rFonts w:cstheme="minorHAnsi"/>
        </w:rPr>
      </w:pPr>
      <w:r w:rsidRPr="006A52A5">
        <w:rPr>
          <w:rFonts w:cstheme="minorHAnsi"/>
        </w:rPr>
        <w:t>- uzyskiwanie od nauczycielki bezpośredniej informacji na temat postępów edukacyjnych dziecka, jego sukcesów i trudności oraz przejawianych zachowań, zarówno pozytywnych jak i niewłaściwych,</w:t>
      </w:r>
    </w:p>
    <w:p w14:paraId="226C0A70" w14:textId="77777777" w:rsidR="007168FC" w:rsidRPr="006A52A5" w:rsidRDefault="007168FC" w:rsidP="006A52A5">
      <w:pPr>
        <w:rPr>
          <w:rFonts w:cstheme="minorHAnsi"/>
        </w:rPr>
      </w:pPr>
      <w:r w:rsidRPr="006A52A5">
        <w:rPr>
          <w:rFonts w:cstheme="minorHAnsi"/>
        </w:rPr>
        <w:t>- uzyskania informacji o stanie gotowości szkolnej swojego dziecka</w:t>
      </w:r>
      <w:r w:rsidR="00863525" w:rsidRPr="006A52A5">
        <w:rPr>
          <w:rFonts w:cstheme="minorHAnsi"/>
        </w:rPr>
        <w:t>,</w:t>
      </w:r>
      <w:r w:rsidRPr="006A52A5">
        <w:rPr>
          <w:rFonts w:cstheme="minorHAnsi"/>
        </w:rPr>
        <w:t xml:space="preserve"> aby mogli je w osiąganiu tej gotowości odpowiednio do potrzeb wspomagać,</w:t>
      </w:r>
    </w:p>
    <w:p w14:paraId="25D920F0" w14:textId="77777777" w:rsidR="007168FC" w:rsidRPr="006A52A5" w:rsidRDefault="007168FC" w:rsidP="006A52A5">
      <w:pPr>
        <w:rPr>
          <w:rFonts w:cstheme="minorHAnsi"/>
        </w:rPr>
      </w:pPr>
      <w:r w:rsidRPr="006A52A5">
        <w:rPr>
          <w:rFonts w:cstheme="minorHAnsi"/>
        </w:rPr>
        <w:t>- obserwowanie własnego dziecka, na tle grupy, w trakcie dni i zajęć otwartych organizowanych przez nauczycielki,</w:t>
      </w:r>
    </w:p>
    <w:p w14:paraId="15D15E26" w14:textId="77777777" w:rsidR="007168FC" w:rsidRPr="006A52A5" w:rsidRDefault="007168FC" w:rsidP="006A52A5">
      <w:pPr>
        <w:rPr>
          <w:rFonts w:cstheme="minorHAnsi"/>
        </w:rPr>
      </w:pPr>
      <w:r w:rsidRPr="006A52A5">
        <w:rPr>
          <w:rFonts w:cstheme="minorHAnsi"/>
        </w:rPr>
        <w:t>- zaznajomienie z wynikami indywidualnej obserwacji dziecka,</w:t>
      </w:r>
    </w:p>
    <w:p w14:paraId="1C158BCF" w14:textId="77777777" w:rsidR="007168FC" w:rsidRPr="006A52A5" w:rsidRDefault="007168FC" w:rsidP="006A52A5">
      <w:pPr>
        <w:rPr>
          <w:rFonts w:cstheme="minorHAnsi"/>
        </w:rPr>
      </w:pPr>
      <w:r w:rsidRPr="006A52A5">
        <w:rPr>
          <w:rFonts w:cstheme="minorHAnsi"/>
        </w:rPr>
        <w:t>- udostępnianie kart pracy dziecka i teczki jego prac plastycznych,</w:t>
      </w:r>
    </w:p>
    <w:p w14:paraId="345AEB91" w14:textId="218B2B87" w:rsidR="008A3B48" w:rsidRPr="006A52A5" w:rsidRDefault="007168FC" w:rsidP="006A52A5">
      <w:pPr>
        <w:rPr>
          <w:rFonts w:cstheme="minorHAnsi"/>
        </w:rPr>
      </w:pPr>
      <w:r w:rsidRPr="006A52A5">
        <w:rPr>
          <w:rFonts w:cstheme="minorHAnsi"/>
        </w:rPr>
        <w:t>- wspierania nauczycieli w działaniach mających na celu osiągni</w:t>
      </w:r>
      <w:r w:rsidR="001D4CF5" w:rsidRPr="006A52A5">
        <w:rPr>
          <w:rFonts w:cstheme="minorHAnsi"/>
        </w:rPr>
        <w:t>ęcia gotowości szkolnej dziecka</w:t>
      </w:r>
    </w:p>
    <w:p w14:paraId="1F0BD732" w14:textId="77777777" w:rsidR="008A3B48" w:rsidRPr="00C639A0" w:rsidRDefault="008A3B48" w:rsidP="006A52A5">
      <w:pPr>
        <w:rPr>
          <w:rFonts w:cstheme="minorHAnsi"/>
          <w:b/>
        </w:rPr>
      </w:pPr>
      <w:r w:rsidRPr="00C639A0">
        <w:rPr>
          <w:rFonts w:cstheme="minorHAnsi"/>
          <w:b/>
        </w:rPr>
        <w:t>ROZDZIAŁ VI</w:t>
      </w:r>
    </w:p>
    <w:p w14:paraId="244B5183" w14:textId="77777777" w:rsidR="008A3B48" w:rsidRPr="00C639A0" w:rsidRDefault="008A3B48" w:rsidP="006A52A5">
      <w:pPr>
        <w:rPr>
          <w:rFonts w:cstheme="minorHAnsi"/>
          <w:b/>
        </w:rPr>
      </w:pPr>
      <w:r w:rsidRPr="00C639A0">
        <w:rPr>
          <w:rFonts w:cstheme="minorHAnsi"/>
          <w:b/>
        </w:rPr>
        <w:t>WYCHOWANKOWIE PRZEDSZKOLA I ICH RODZICE</w:t>
      </w:r>
    </w:p>
    <w:p w14:paraId="11123823" w14:textId="3B2597D3" w:rsidR="00550C67" w:rsidRPr="006A52A5" w:rsidRDefault="001D4CF5" w:rsidP="006A52A5">
      <w:pPr>
        <w:rPr>
          <w:rFonts w:cstheme="minorHAnsi"/>
        </w:rPr>
      </w:pPr>
      <w:r w:rsidRPr="006A52A5">
        <w:rPr>
          <w:rFonts w:cstheme="minorHAnsi"/>
        </w:rPr>
        <w:t>§ 17</w:t>
      </w:r>
    </w:p>
    <w:p w14:paraId="03004B52" w14:textId="77777777" w:rsidR="008A3B48" w:rsidRPr="006A52A5" w:rsidRDefault="008A3B48" w:rsidP="006A52A5">
      <w:pPr>
        <w:rPr>
          <w:rFonts w:cstheme="minorHAnsi"/>
        </w:rPr>
      </w:pPr>
      <w:r w:rsidRPr="006A52A5">
        <w:rPr>
          <w:rFonts w:cstheme="minorHAnsi"/>
        </w:rPr>
        <w:t xml:space="preserve">1. Rodzice mają prawo do: </w:t>
      </w:r>
    </w:p>
    <w:p w14:paraId="3D562989" w14:textId="77777777" w:rsidR="008A3B48" w:rsidRPr="006A52A5" w:rsidRDefault="008A3B48" w:rsidP="006A52A5">
      <w:pPr>
        <w:rPr>
          <w:rFonts w:cstheme="minorHAnsi"/>
        </w:rPr>
      </w:pPr>
      <w:r w:rsidRPr="006A52A5">
        <w:rPr>
          <w:rFonts w:cstheme="minorHAnsi"/>
        </w:rPr>
        <w:t>1) udziału w różnych formach spotkań oddziałowych, tj. w zajęciach otwartych, w zebraniach organizacyjnych, prelekcjach specjalistycznych i warsztatach praktycznych, imprezach wewnętrznych i środowiskowych (wg kalendarza imprez i uroczystości),</w:t>
      </w:r>
    </w:p>
    <w:p w14:paraId="2D842EB6" w14:textId="77777777" w:rsidR="008A3B48" w:rsidRPr="006A52A5" w:rsidRDefault="008A3B48" w:rsidP="006A52A5">
      <w:pPr>
        <w:rPr>
          <w:rFonts w:cstheme="minorHAnsi"/>
        </w:rPr>
      </w:pPr>
      <w:r w:rsidRPr="006A52A5">
        <w:rPr>
          <w:rFonts w:cstheme="minorHAnsi"/>
        </w:rPr>
        <w:t>2) konsultacji indywidualnych z wychowawcą,</w:t>
      </w:r>
    </w:p>
    <w:p w14:paraId="4300C09A" w14:textId="77777777" w:rsidR="008A3B48" w:rsidRPr="006A52A5" w:rsidRDefault="008A3B48" w:rsidP="006A52A5">
      <w:pPr>
        <w:rPr>
          <w:rFonts w:cstheme="minorHAnsi"/>
        </w:rPr>
      </w:pPr>
      <w:r w:rsidRPr="006A52A5">
        <w:rPr>
          <w:rFonts w:cstheme="minorHAnsi"/>
        </w:rPr>
        <w:t>3) bezpośredniego uczestnictwa w codziennym życiu grupy,</w:t>
      </w:r>
    </w:p>
    <w:p w14:paraId="0EE9AE89" w14:textId="77777777" w:rsidR="008A3B48" w:rsidRPr="006A52A5" w:rsidRDefault="008A3B48" w:rsidP="006A52A5">
      <w:pPr>
        <w:rPr>
          <w:rFonts w:cstheme="minorHAnsi"/>
        </w:rPr>
      </w:pPr>
      <w:r w:rsidRPr="006A52A5">
        <w:rPr>
          <w:rFonts w:cstheme="minorHAnsi"/>
        </w:rPr>
        <w:t>4) wyrażania i przekazywania dyrektorowi uwag i opinii na temat pracy nauczycieli i przedszkola.</w:t>
      </w:r>
    </w:p>
    <w:p w14:paraId="35D98866" w14:textId="77777777" w:rsidR="008A3B48" w:rsidRPr="006A52A5" w:rsidRDefault="008A3B48" w:rsidP="006A52A5">
      <w:pPr>
        <w:rPr>
          <w:rFonts w:cstheme="minorHAnsi"/>
        </w:rPr>
      </w:pPr>
      <w:r w:rsidRPr="006A52A5">
        <w:rPr>
          <w:rFonts w:cstheme="minorHAnsi"/>
        </w:rPr>
        <w:t xml:space="preserve">2. Do podstawowych obowiązków rodziców dziecka należy: </w:t>
      </w:r>
    </w:p>
    <w:p w14:paraId="75528798" w14:textId="77777777" w:rsidR="008A3B48" w:rsidRPr="006A52A5" w:rsidRDefault="008A3B48" w:rsidP="006A52A5">
      <w:pPr>
        <w:rPr>
          <w:rFonts w:cstheme="minorHAnsi"/>
        </w:rPr>
      </w:pPr>
      <w:r w:rsidRPr="006A52A5">
        <w:rPr>
          <w:rFonts w:cstheme="minorHAnsi"/>
        </w:rPr>
        <w:t>1) przestrzeganie niniejszego statutu,</w:t>
      </w:r>
    </w:p>
    <w:p w14:paraId="7A28CA8D" w14:textId="77777777" w:rsidR="008A3B48" w:rsidRPr="006A52A5" w:rsidRDefault="008A3B48" w:rsidP="006A52A5">
      <w:pPr>
        <w:rPr>
          <w:rFonts w:cstheme="minorHAnsi"/>
        </w:rPr>
      </w:pPr>
      <w:r w:rsidRPr="006A52A5">
        <w:rPr>
          <w:rFonts w:cstheme="minorHAnsi"/>
        </w:rPr>
        <w:lastRenderedPageBreak/>
        <w:t>2) respektowanie uchwał Rady Pedagogicznej i Rady Rodziców,</w:t>
      </w:r>
    </w:p>
    <w:p w14:paraId="09EF78A4" w14:textId="77777777" w:rsidR="008A3B48" w:rsidRPr="006A52A5" w:rsidRDefault="008A3B48" w:rsidP="006A52A5">
      <w:pPr>
        <w:rPr>
          <w:rFonts w:cstheme="minorHAnsi"/>
        </w:rPr>
      </w:pPr>
      <w:r w:rsidRPr="006A52A5">
        <w:rPr>
          <w:rFonts w:cstheme="minorHAnsi"/>
        </w:rPr>
        <w:t>3) zapewnienie dziecku zaopatrzenia w niezbędne przedmioty, przybory i pomoce,</w:t>
      </w:r>
    </w:p>
    <w:p w14:paraId="42F3D0F8" w14:textId="77777777" w:rsidR="008A3B48" w:rsidRPr="006A52A5" w:rsidRDefault="008A3B48" w:rsidP="006A52A5">
      <w:pPr>
        <w:rPr>
          <w:rFonts w:cstheme="minorHAnsi"/>
        </w:rPr>
      </w:pPr>
      <w:r w:rsidRPr="006A52A5">
        <w:rPr>
          <w:rFonts w:cstheme="minorHAnsi"/>
        </w:rPr>
        <w:t>4) terminowe uiszczanie odpłatności za pobyt dziecka w przedszkolu,</w:t>
      </w:r>
    </w:p>
    <w:p w14:paraId="1EA48613" w14:textId="77777777" w:rsidR="002D7AF6" w:rsidRPr="006A52A5" w:rsidRDefault="008A3B48" w:rsidP="006A52A5">
      <w:pPr>
        <w:rPr>
          <w:rFonts w:cstheme="minorHAnsi"/>
        </w:rPr>
      </w:pPr>
      <w:r w:rsidRPr="006A52A5">
        <w:rPr>
          <w:rFonts w:cstheme="minorHAnsi"/>
        </w:rPr>
        <w:t>5) przyprowadzanie i odbieranie dziecka z przedszkola lub zadbanie o upoważnienie do tego osoby zapewniającej dziecku pełne bezpieczeństwo,</w:t>
      </w:r>
    </w:p>
    <w:p w14:paraId="28B8416C" w14:textId="77777777" w:rsidR="008A3B48" w:rsidRPr="006A52A5" w:rsidRDefault="008A3B48" w:rsidP="006A52A5">
      <w:pPr>
        <w:rPr>
          <w:rFonts w:cstheme="minorHAnsi"/>
        </w:rPr>
      </w:pPr>
      <w:r w:rsidRPr="006A52A5">
        <w:rPr>
          <w:rFonts w:cstheme="minorHAnsi"/>
        </w:rPr>
        <w:t>6) niezwłoczne informowanie o nie</w:t>
      </w:r>
      <w:r w:rsidR="002D7AF6" w:rsidRPr="006A52A5">
        <w:rPr>
          <w:rFonts w:cstheme="minorHAnsi"/>
        </w:rPr>
        <w:t>obecności dziecka w przedszkolu,</w:t>
      </w:r>
    </w:p>
    <w:p w14:paraId="3FB2A0C1" w14:textId="77777777" w:rsidR="002D7AF6" w:rsidRPr="006A52A5" w:rsidRDefault="002D7AF6" w:rsidP="006A52A5">
      <w:pPr>
        <w:rPr>
          <w:rFonts w:cstheme="minorHAnsi"/>
        </w:rPr>
      </w:pPr>
      <w:r w:rsidRPr="006A52A5">
        <w:rPr>
          <w:rFonts w:cstheme="minorHAnsi"/>
        </w:rPr>
        <w:t>7) w przypadku choroby zakaźnej dziecka, rodzice zobowiązani są do powiadomienia nauczycielki lub dyrektora placówki,</w:t>
      </w:r>
    </w:p>
    <w:p w14:paraId="42CDE1C2" w14:textId="77777777" w:rsidR="002D7AF6" w:rsidRPr="006A52A5" w:rsidRDefault="002D7AF6" w:rsidP="006A52A5">
      <w:pPr>
        <w:rPr>
          <w:rFonts w:cstheme="minorHAnsi"/>
        </w:rPr>
      </w:pPr>
      <w:r w:rsidRPr="006A52A5">
        <w:rPr>
          <w:rFonts w:cstheme="minorHAnsi"/>
        </w:rPr>
        <w:t>8) udzielanie nauczycielom rzetelnej informacji o dziecku,</w:t>
      </w:r>
    </w:p>
    <w:p w14:paraId="6F5A9A8D" w14:textId="77777777" w:rsidR="002D7AF6" w:rsidRPr="006A52A5" w:rsidRDefault="002D7AF6" w:rsidP="006A52A5">
      <w:pPr>
        <w:rPr>
          <w:rFonts w:cstheme="minorHAnsi"/>
        </w:rPr>
      </w:pPr>
      <w:r w:rsidRPr="006A52A5">
        <w:rPr>
          <w:rFonts w:cstheme="minorHAnsi"/>
        </w:rPr>
        <w:t>9) nie przyprowadzanie do przedszkola dzieci chorych, których stan zdrowia zagraża im samym lub innym dzieciom</w:t>
      </w:r>
    </w:p>
    <w:p w14:paraId="01E81394" w14:textId="77777777" w:rsidR="002D7AF6" w:rsidRPr="006A52A5" w:rsidRDefault="002D7AF6" w:rsidP="006A52A5">
      <w:pPr>
        <w:rPr>
          <w:rFonts w:cstheme="minorHAnsi"/>
        </w:rPr>
      </w:pPr>
      <w:r w:rsidRPr="006A52A5">
        <w:rPr>
          <w:rFonts w:cstheme="minorHAnsi"/>
        </w:rPr>
        <w:t>10) punktualne przyprowadzanie do przedszkola dziecko, umożliwiając mu udział w organizowanych zajęciach oraz zapewnienie mu bezpieczeństwa.</w:t>
      </w:r>
    </w:p>
    <w:p w14:paraId="2745FA1D" w14:textId="1A4476E7" w:rsidR="008A3B48" w:rsidRPr="006A52A5" w:rsidRDefault="001D4CF5" w:rsidP="006A52A5">
      <w:pPr>
        <w:rPr>
          <w:rFonts w:cstheme="minorHAnsi"/>
        </w:rPr>
      </w:pPr>
      <w:r w:rsidRPr="006A52A5">
        <w:rPr>
          <w:rFonts w:cstheme="minorHAnsi"/>
        </w:rPr>
        <w:t>§ 18</w:t>
      </w:r>
    </w:p>
    <w:p w14:paraId="4298E607" w14:textId="77777777" w:rsidR="008A3B48" w:rsidRPr="006A52A5" w:rsidRDefault="008A3B48" w:rsidP="006A52A5">
      <w:pPr>
        <w:rPr>
          <w:rFonts w:cstheme="minorHAnsi"/>
        </w:rPr>
      </w:pPr>
      <w:r w:rsidRPr="006A52A5">
        <w:rPr>
          <w:rFonts w:cstheme="minorHAnsi"/>
        </w:rPr>
        <w:t xml:space="preserve">1. Wychowankami przedszkola są dzieci w wieku określonym odrębnymi przepisami. </w:t>
      </w:r>
    </w:p>
    <w:p w14:paraId="7EBD7CEC" w14:textId="77777777" w:rsidR="008A3B48" w:rsidRPr="006A52A5" w:rsidRDefault="008A3B48" w:rsidP="006A52A5">
      <w:pPr>
        <w:rPr>
          <w:rFonts w:cstheme="minorHAnsi"/>
        </w:rPr>
      </w:pPr>
      <w:r w:rsidRPr="006A52A5">
        <w:rPr>
          <w:rFonts w:cstheme="minorHAnsi"/>
        </w:rPr>
        <w:t>2. Wychowanek przedszkola ma prawo do:</w:t>
      </w:r>
    </w:p>
    <w:p w14:paraId="466E5688" w14:textId="77777777" w:rsidR="008A3B48" w:rsidRPr="006A52A5" w:rsidRDefault="008A3B48" w:rsidP="006A52A5">
      <w:pPr>
        <w:rPr>
          <w:rFonts w:cstheme="minorHAnsi"/>
        </w:rPr>
      </w:pPr>
      <w:r w:rsidRPr="006A52A5">
        <w:rPr>
          <w:rFonts w:cstheme="minorHAnsi"/>
        </w:rPr>
        <w:t>1) właściwie zorganizowanej opieki wychowawczej zapewniającej bezpieczeństwo, ochronę przed przemocą,</w:t>
      </w:r>
    </w:p>
    <w:p w14:paraId="11FA6F5C" w14:textId="77777777" w:rsidR="008A3B48" w:rsidRPr="006A52A5" w:rsidRDefault="008A3B48" w:rsidP="006A52A5">
      <w:pPr>
        <w:rPr>
          <w:rFonts w:cstheme="minorHAnsi"/>
        </w:rPr>
      </w:pPr>
      <w:r w:rsidRPr="006A52A5">
        <w:rPr>
          <w:rFonts w:cstheme="minorHAnsi"/>
        </w:rPr>
        <w:t>2) właściwie zorganizowanego procesu edukacyjnego, zgodnie z zasadami higieny pracy umysłowej i własnego tempa rozwoju,</w:t>
      </w:r>
    </w:p>
    <w:p w14:paraId="4F8EC8A1" w14:textId="77777777" w:rsidR="008A3B48" w:rsidRPr="006A52A5" w:rsidRDefault="008A3B48" w:rsidP="006A52A5">
      <w:pPr>
        <w:rPr>
          <w:rFonts w:cstheme="minorHAnsi"/>
        </w:rPr>
      </w:pPr>
      <w:r w:rsidRPr="006A52A5">
        <w:rPr>
          <w:rFonts w:cstheme="minorHAnsi"/>
        </w:rPr>
        <w:t>3) swobody wyrażania myśli i przekonań w szczególności dotyczących życia przedszkolnego, religijnego oraz światopoglądu, jeśli nie narusza tym dobra innych ludzi,</w:t>
      </w:r>
    </w:p>
    <w:p w14:paraId="33B3A8C6" w14:textId="77777777" w:rsidR="008A3B48" w:rsidRPr="006A52A5" w:rsidRDefault="008A3B48" w:rsidP="006A52A5">
      <w:pPr>
        <w:rPr>
          <w:rFonts w:cstheme="minorHAnsi"/>
        </w:rPr>
      </w:pPr>
      <w:r w:rsidRPr="006A52A5">
        <w:rPr>
          <w:rFonts w:cstheme="minorHAnsi"/>
        </w:rPr>
        <w:t>4) rozwijania zainteresowań, zdolności i talentu,</w:t>
      </w:r>
    </w:p>
    <w:p w14:paraId="0E5E7712" w14:textId="77777777" w:rsidR="008A3B48" w:rsidRPr="006A52A5" w:rsidRDefault="008A3B48" w:rsidP="006A52A5">
      <w:pPr>
        <w:rPr>
          <w:rFonts w:cstheme="minorHAnsi"/>
        </w:rPr>
      </w:pPr>
      <w:r w:rsidRPr="006A52A5">
        <w:rPr>
          <w:rFonts w:cstheme="minorHAnsi"/>
        </w:rPr>
        <w:t>5) sprawiedliwej, obiektywnej i jawnej oceny postępów w rozwoju psychofizycznym,</w:t>
      </w:r>
    </w:p>
    <w:p w14:paraId="590A976C" w14:textId="77777777" w:rsidR="008A3B48" w:rsidRPr="006A52A5" w:rsidRDefault="008A3B48" w:rsidP="006A52A5">
      <w:pPr>
        <w:rPr>
          <w:rFonts w:cstheme="minorHAnsi"/>
        </w:rPr>
      </w:pPr>
      <w:r w:rsidRPr="006A52A5">
        <w:rPr>
          <w:rFonts w:cstheme="minorHAnsi"/>
        </w:rPr>
        <w:t>6) pomocy w przypadku trudności rozwojowych.</w:t>
      </w:r>
    </w:p>
    <w:p w14:paraId="065FF8AF" w14:textId="77777777" w:rsidR="008A3B48" w:rsidRPr="006A52A5" w:rsidRDefault="008A3B48" w:rsidP="006A52A5">
      <w:pPr>
        <w:rPr>
          <w:rFonts w:cstheme="minorHAnsi"/>
        </w:rPr>
      </w:pPr>
      <w:r w:rsidRPr="006A52A5">
        <w:rPr>
          <w:rFonts w:cstheme="minorHAnsi"/>
        </w:rPr>
        <w:t>3. Wychowanek przedszkola zawsze ma prawo do:</w:t>
      </w:r>
    </w:p>
    <w:p w14:paraId="2AD3FB03" w14:textId="77777777" w:rsidR="008A3B48" w:rsidRPr="006A52A5" w:rsidRDefault="008A3B48" w:rsidP="006A52A5">
      <w:pPr>
        <w:rPr>
          <w:rFonts w:cstheme="minorHAnsi"/>
        </w:rPr>
      </w:pPr>
      <w:r w:rsidRPr="006A52A5">
        <w:rPr>
          <w:rFonts w:cstheme="minorHAnsi"/>
        </w:rPr>
        <w:t>1) akceptacji takim jakim jest,</w:t>
      </w:r>
    </w:p>
    <w:p w14:paraId="215166BA" w14:textId="77777777" w:rsidR="008A3B48" w:rsidRPr="006A52A5" w:rsidRDefault="008A3B48" w:rsidP="006A52A5">
      <w:pPr>
        <w:rPr>
          <w:rFonts w:cstheme="minorHAnsi"/>
        </w:rPr>
      </w:pPr>
      <w:r w:rsidRPr="006A52A5">
        <w:rPr>
          <w:rFonts w:cstheme="minorHAnsi"/>
        </w:rPr>
        <w:t>2) spokoju i samotności, gdy tego potrzebuje,</w:t>
      </w:r>
    </w:p>
    <w:p w14:paraId="4ADEAFBB" w14:textId="77777777" w:rsidR="008A3B48" w:rsidRPr="006A52A5" w:rsidRDefault="008A3B48" w:rsidP="006A52A5">
      <w:pPr>
        <w:rPr>
          <w:rFonts w:cstheme="minorHAnsi"/>
        </w:rPr>
      </w:pPr>
      <w:r w:rsidRPr="006A52A5">
        <w:rPr>
          <w:rFonts w:cstheme="minorHAnsi"/>
        </w:rPr>
        <w:t>3) aktywnej dyskusji z dziećmi i dorosłymi,</w:t>
      </w:r>
    </w:p>
    <w:p w14:paraId="5C0881AF" w14:textId="77777777" w:rsidR="008A3B48" w:rsidRPr="006A52A5" w:rsidRDefault="008A3B48" w:rsidP="006A52A5">
      <w:pPr>
        <w:rPr>
          <w:rFonts w:cstheme="minorHAnsi"/>
        </w:rPr>
      </w:pPr>
      <w:r w:rsidRPr="006A52A5">
        <w:rPr>
          <w:rFonts w:cstheme="minorHAnsi"/>
        </w:rPr>
        <w:t>4) aktywnego kształtowania kontaktów społecznych i otrzymywania w tym pomocy,</w:t>
      </w:r>
    </w:p>
    <w:p w14:paraId="4D63EDDD" w14:textId="77777777" w:rsidR="008A3B48" w:rsidRPr="006A52A5" w:rsidRDefault="008A3B48" w:rsidP="006A52A5">
      <w:pPr>
        <w:rPr>
          <w:rFonts w:cstheme="minorHAnsi"/>
        </w:rPr>
      </w:pPr>
      <w:r w:rsidRPr="006A52A5">
        <w:rPr>
          <w:rFonts w:cstheme="minorHAnsi"/>
        </w:rPr>
        <w:lastRenderedPageBreak/>
        <w:t>5) zabawy i wyboru towarzyszy zabawy,</w:t>
      </w:r>
    </w:p>
    <w:p w14:paraId="0DA92895" w14:textId="77777777" w:rsidR="008A3B48" w:rsidRPr="006A52A5" w:rsidRDefault="008A3B48" w:rsidP="006A52A5">
      <w:pPr>
        <w:rPr>
          <w:rFonts w:cstheme="minorHAnsi"/>
        </w:rPr>
      </w:pPr>
      <w:r w:rsidRPr="006A52A5">
        <w:rPr>
          <w:rFonts w:cstheme="minorHAnsi"/>
        </w:rPr>
        <w:t>6) wypoczynku, jeśli jest zmęczony,</w:t>
      </w:r>
    </w:p>
    <w:p w14:paraId="2D8681D2" w14:textId="77777777" w:rsidR="008A3B48" w:rsidRPr="006A52A5" w:rsidRDefault="008A3B48" w:rsidP="006A52A5">
      <w:pPr>
        <w:rPr>
          <w:rFonts w:cstheme="minorHAnsi"/>
        </w:rPr>
      </w:pPr>
      <w:r w:rsidRPr="006A52A5">
        <w:rPr>
          <w:rFonts w:cstheme="minorHAnsi"/>
        </w:rPr>
        <w:t xml:space="preserve">7) jedzenia i picia, gdy jest głodny i spragniony, </w:t>
      </w:r>
    </w:p>
    <w:p w14:paraId="1C2F16C7" w14:textId="77777777" w:rsidR="008A3B48" w:rsidRPr="006A52A5" w:rsidRDefault="008A3B48" w:rsidP="006A52A5">
      <w:pPr>
        <w:rPr>
          <w:rFonts w:cstheme="minorHAnsi"/>
        </w:rPr>
      </w:pPr>
      <w:r w:rsidRPr="006A52A5">
        <w:rPr>
          <w:rFonts w:cstheme="minorHAnsi"/>
        </w:rPr>
        <w:t>8) zdrowego jedzenia.</w:t>
      </w:r>
    </w:p>
    <w:p w14:paraId="5589A0B1" w14:textId="77777777" w:rsidR="008A3B48" w:rsidRPr="006A52A5" w:rsidRDefault="008A3B48" w:rsidP="006A52A5">
      <w:pPr>
        <w:rPr>
          <w:rFonts w:cstheme="minorHAnsi"/>
        </w:rPr>
      </w:pPr>
      <w:r w:rsidRPr="006A52A5">
        <w:rPr>
          <w:rFonts w:cstheme="minorHAnsi"/>
        </w:rPr>
        <w:t>4. Wychowanek przedszkola ma obowiązek przestrzegania umów społecznych obowiązujących w społeczności przedszkolnej, a zwłaszcza dotyczących:</w:t>
      </w:r>
    </w:p>
    <w:p w14:paraId="1BE67C52" w14:textId="77777777" w:rsidR="008A3B48" w:rsidRPr="006A52A5" w:rsidRDefault="008A3B48" w:rsidP="006A52A5">
      <w:pPr>
        <w:rPr>
          <w:rFonts w:cstheme="minorHAnsi"/>
        </w:rPr>
      </w:pPr>
      <w:r w:rsidRPr="006A52A5">
        <w:rPr>
          <w:rFonts w:cstheme="minorHAnsi"/>
        </w:rPr>
        <w:t>1) systematycznego i aktywnego uczestniczenia w zajęciach edukacyjnych i w życiu przedszkola na miarę własnych możliwości,</w:t>
      </w:r>
    </w:p>
    <w:p w14:paraId="743C1D58" w14:textId="77777777" w:rsidR="008A3B48" w:rsidRPr="006A52A5" w:rsidRDefault="008A3B48" w:rsidP="006A52A5">
      <w:pPr>
        <w:rPr>
          <w:rFonts w:cstheme="minorHAnsi"/>
        </w:rPr>
      </w:pPr>
      <w:r w:rsidRPr="006A52A5">
        <w:rPr>
          <w:rFonts w:cstheme="minorHAnsi"/>
        </w:rPr>
        <w:t xml:space="preserve">2) przestrzegania zasad kultury współżycia w odniesieniu do rówieśników, nauczycieli i innych pracowników przedszkola, </w:t>
      </w:r>
    </w:p>
    <w:p w14:paraId="413EA4B7" w14:textId="77777777" w:rsidR="008A3B48" w:rsidRPr="006A52A5" w:rsidRDefault="008A3B48" w:rsidP="006A52A5">
      <w:pPr>
        <w:rPr>
          <w:rFonts w:cstheme="minorHAnsi"/>
        </w:rPr>
      </w:pPr>
      <w:r w:rsidRPr="006A52A5">
        <w:rPr>
          <w:rFonts w:cstheme="minorHAnsi"/>
        </w:rPr>
        <w:t>3) odpowiedzialności za własne życie, zdrowie i higienę,</w:t>
      </w:r>
    </w:p>
    <w:p w14:paraId="1B41E21D" w14:textId="77777777" w:rsidR="008A3B48" w:rsidRPr="006A52A5" w:rsidRDefault="008A3B48" w:rsidP="006A52A5">
      <w:pPr>
        <w:rPr>
          <w:rFonts w:cstheme="minorHAnsi"/>
        </w:rPr>
      </w:pPr>
      <w:r w:rsidRPr="006A52A5">
        <w:rPr>
          <w:rFonts w:cstheme="minorHAnsi"/>
        </w:rPr>
        <w:t>4) dbania o własne dobro, ład i porządek w przedszkolu.</w:t>
      </w:r>
    </w:p>
    <w:p w14:paraId="498C4003" w14:textId="77777777" w:rsidR="008A3B48" w:rsidRPr="006A52A5" w:rsidRDefault="008A3B48" w:rsidP="006A52A5">
      <w:pPr>
        <w:rPr>
          <w:rFonts w:cstheme="minorHAnsi"/>
        </w:rPr>
      </w:pPr>
      <w:r w:rsidRPr="006A52A5">
        <w:rPr>
          <w:rFonts w:cstheme="minorHAnsi"/>
        </w:rPr>
        <w:t>5. W przypadku notorycznego lekceważenia praw wychowanków lub szczególnego wykroczenia przeciw nim pracowników przedszkola, dziecko osobiście lub poprzez rodziców zgłasza ten fakt wychowawcy lub Dyrektorowi przedszkola.</w:t>
      </w:r>
    </w:p>
    <w:p w14:paraId="719D2449" w14:textId="602E5683" w:rsidR="008A3B48" w:rsidRPr="006A52A5" w:rsidRDefault="001D4CF5" w:rsidP="006A52A5">
      <w:pPr>
        <w:rPr>
          <w:rFonts w:cstheme="minorHAnsi"/>
        </w:rPr>
      </w:pPr>
      <w:r w:rsidRPr="006A52A5">
        <w:rPr>
          <w:rFonts w:cstheme="minorHAnsi"/>
        </w:rPr>
        <w:t>§ 19</w:t>
      </w:r>
    </w:p>
    <w:p w14:paraId="34860805" w14:textId="77777777" w:rsidR="008A3B48" w:rsidRPr="006A52A5" w:rsidRDefault="008A3B48" w:rsidP="006A52A5">
      <w:pPr>
        <w:rPr>
          <w:rFonts w:cstheme="minorHAnsi"/>
        </w:rPr>
      </w:pPr>
      <w:r w:rsidRPr="006A52A5">
        <w:rPr>
          <w:rFonts w:cstheme="minorHAnsi"/>
        </w:rPr>
        <w:t>1. Rada Pedagogiczna może podjąć uchwałę upoważniającą Dyrektora do skreślenia dziecka z listy przedszkolaków w n/w przypadkach:</w:t>
      </w:r>
    </w:p>
    <w:p w14:paraId="14EE7944" w14:textId="77777777" w:rsidR="008A3B48" w:rsidRPr="006A52A5" w:rsidRDefault="008A3B48" w:rsidP="006A52A5">
      <w:pPr>
        <w:rPr>
          <w:rFonts w:cstheme="minorHAnsi"/>
        </w:rPr>
      </w:pPr>
      <w:r w:rsidRPr="006A52A5">
        <w:rPr>
          <w:rFonts w:cstheme="minorHAnsi"/>
        </w:rPr>
        <w:t>1) braku pisemnego usprawiedliwienia długotrwałej, ciągłej nieobecności dziecka w przedszkolu obejmującej co najmniej 30 dni,</w:t>
      </w:r>
    </w:p>
    <w:p w14:paraId="1BAEEA31" w14:textId="77777777" w:rsidR="008A3B48" w:rsidRPr="006A52A5" w:rsidRDefault="008A3B48" w:rsidP="006A52A5">
      <w:pPr>
        <w:rPr>
          <w:rFonts w:cstheme="minorHAnsi"/>
        </w:rPr>
      </w:pPr>
      <w:r w:rsidRPr="006A52A5">
        <w:rPr>
          <w:rFonts w:cstheme="minorHAnsi"/>
        </w:rPr>
        <w:t xml:space="preserve">2) stwarzania przez dziecko sytuacji zagrażających zdrowiu i bezpieczeństwu własnemu i innych dzieci oraz braku współpracy z rodzicami, mimo zastosowania przyjętego w przedszkolu trybu postępowania. </w:t>
      </w:r>
    </w:p>
    <w:p w14:paraId="205B0E07" w14:textId="77777777" w:rsidR="008A3B48" w:rsidRPr="006A52A5" w:rsidRDefault="008A3B48" w:rsidP="006A52A5">
      <w:pPr>
        <w:rPr>
          <w:rFonts w:cstheme="minorHAnsi"/>
        </w:rPr>
      </w:pPr>
      <w:r w:rsidRPr="006A52A5">
        <w:rPr>
          <w:rFonts w:cstheme="minorHAnsi"/>
        </w:rPr>
        <w:t>2. Przyjęty w przedszkolu tryb postępowania z dzieckiem często stwarzającym sytuacje zagrażające zdrowiu i bezpieczeństwu własnemu i innych dzieci:</w:t>
      </w:r>
    </w:p>
    <w:p w14:paraId="6035ED2B" w14:textId="77777777" w:rsidR="008A3B48" w:rsidRPr="006A52A5" w:rsidRDefault="008A3B48" w:rsidP="006A52A5">
      <w:pPr>
        <w:rPr>
          <w:rFonts w:cstheme="minorHAnsi"/>
        </w:rPr>
      </w:pPr>
      <w:r w:rsidRPr="006A52A5">
        <w:rPr>
          <w:rFonts w:cstheme="minorHAnsi"/>
        </w:rPr>
        <w:t>1) indywidualna terapia prowadzona przez nauczyciela i specjalistę z dzieckiem w formie zajęć indywidualnych i grupowych,</w:t>
      </w:r>
    </w:p>
    <w:p w14:paraId="0FD88788" w14:textId="77777777" w:rsidR="008A3B48" w:rsidRPr="006A52A5" w:rsidRDefault="008A3B48" w:rsidP="006A52A5">
      <w:pPr>
        <w:rPr>
          <w:rFonts w:cstheme="minorHAnsi"/>
        </w:rPr>
      </w:pPr>
      <w:r w:rsidRPr="006A52A5">
        <w:rPr>
          <w:rFonts w:cstheme="minorHAnsi"/>
        </w:rPr>
        <w:t>2) konsultacje z rodzicami i terapia rodzinna,</w:t>
      </w:r>
    </w:p>
    <w:p w14:paraId="00D41805" w14:textId="77777777" w:rsidR="008A3B48" w:rsidRPr="006A52A5" w:rsidRDefault="008A3B48" w:rsidP="006A52A5">
      <w:pPr>
        <w:rPr>
          <w:rFonts w:cstheme="minorHAnsi"/>
        </w:rPr>
      </w:pPr>
      <w:r w:rsidRPr="006A52A5">
        <w:rPr>
          <w:rFonts w:cstheme="minorHAnsi"/>
        </w:rPr>
        <w:t>3) konsultacje i terapia w specjalistycznych instytucjach,</w:t>
      </w:r>
    </w:p>
    <w:p w14:paraId="63AA205A" w14:textId="77777777" w:rsidR="008A3B48" w:rsidRPr="006A52A5" w:rsidRDefault="008A3B48" w:rsidP="006A52A5">
      <w:pPr>
        <w:rPr>
          <w:rFonts w:cstheme="minorHAnsi"/>
        </w:rPr>
      </w:pPr>
      <w:r w:rsidRPr="006A52A5">
        <w:rPr>
          <w:rFonts w:cstheme="minorHAnsi"/>
        </w:rPr>
        <w:t>4) rozmowy z dyrektorem,</w:t>
      </w:r>
    </w:p>
    <w:p w14:paraId="10A800CE" w14:textId="77777777" w:rsidR="008A3B48" w:rsidRPr="006A52A5" w:rsidRDefault="008A3B48" w:rsidP="006A52A5">
      <w:pPr>
        <w:rPr>
          <w:rFonts w:cstheme="minorHAnsi"/>
        </w:rPr>
      </w:pPr>
      <w:r w:rsidRPr="006A52A5">
        <w:rPr>
          <w:rFonts w:cstheme="minorHAnsi"/>
        </w:rPr>
        <w:t>3. Skreślenia dziecka z listy przyjętych wychowanków w wymienionych przypadkach dokonuje Dyrektor, stosując poniższą procedurę:</w:t>
      </w:r>
    </w:p>
    <w:p w14:paraId="18339131" w14:textId="77777777" w:rsidR="008A3B48" w:rsidRPr="006A52A5" w:rsidRDefault="008A3B48" w:rsidP="006A52A5">
      <w:pPr>
        <w:rPr>
          <w:rFonts w:cstheme="minorHAnsi"/>
        </w:rPr>
      </w:pPr>
      <w:r w:rsidRPr="006A52A5">
        <w:rPr>
          <w:rFonts w:cstheme="minorHAnsi"/>
        </w:rPr>
        <w:lastRenderedPageBreak/>
        <w:t>1) wysłanie do rodziców lub doręczenie pisma informującego o naruszeniu zapisów statutu za potwierdzeniem odbioru,</w:t>
      </w:r>
    </w:p>
    <w:p w14:paraId="0D55BAAD" w14:textId="77777777" w:rsidR="008A3B48" w:rsidRPr="006A52A5" w:rsidRDefault="008A3B48" w:rsidP="006A52A5">
      <w:pPr>
        <w:rPr>
          <w:rFonts w:cstheme="minorHAnsi"/>
        </w:rPr>
      </w:pPr>
      <w:r w:rsidRPr="006A52A5">
        <w:rPr>
          <w:rFonts w:cstheme="minorHAnsi"/>
        </w:rPr>
        <w:t xml:space="preserve">2) ustalenie sytuacji dziecka i rodziny, </w:t>
      </w:r>
      <w:proofErr w:type="spellStart"/>
      <w:r w:rsidRPr="006A52A5">
        <w:rPr>
          <w:rFonts w:cstheme="minorHAnsi"/>
        </w:rPr>
        <w:t>rozmowa-negocjacje</w:t>
      </w:r>
      <w:proofErr w:type="spellEnd"/>
      <w:r w:rsidRPr="006A52A5">
        <w:rPr>
          <w:rFonts w:cstheme="minorHAnsi"/>
        </w:rPr>
        <w:t xml:space="preserve"> Dyrektora, psychologa z rodzicami,</w:t>
      </w:r>
    </w:p>
    <w:p w14:paraId="2CE74954" w14:textId="77777777" w:rsidR="008A3B48" w:rsidRPr="006A52A5" w:rsidRDefault="008A3B48" w:rsidP="006A52A5">
      <w:pPr>
        <w:rPr>
          <w:rFonts w:cstheme="minorHAnsi"/>
        </w:rPr>
      </w:pPr>
      <w:r w:rsidRPr="006A52A5">
        <w:rPr>
          <w:rFonts w:cstheme="minorHAnsi"/>
        </w:rPr>
        <w:t>3) zasięgnięcie w sytuacji problemowej opinii odpowiednich instytucji ze</w:t>
      </w:r>
      <w:r w:rsidR="00E33B76" w:rsidRPr="006A52A5">
        <w:rPr>
          <w:rFonts w:cstheme="minorHAnsi"/>
        </w:rPr>
        <w:t>wnętr</w:t>
      </w:r>
      <w:r w:rsidR="00CB1349" w:rsidRPr="006A52A5">
        <w:rPr>
          <w:rFonts w:cstheme="minorHAnsi"/>
        </w:rPr>
        <w:t>znych (np. MOPS w Częstochowie ),</w:t>
      </w:r>
    </w:p>
    <w:p w14:paraId="3FF4E41F" w14:textId="77777777" w:rsidR="008A3B48" w:rsidRPr="006A52A5" w:rsidRDefault="008A3B48" w:rsidP="006A52A5">
      <w:pPr>
        <w:rPr>
          <w:rFonts w:cstheme="minorHAnsi"/>
        </w:rPr>
      </w:pPr>
      <w:r w:rsidRPr="006A52A5">
        <w:rPr>
          <w:rFonts w:cstheme="minorHAnsi"/>
        </w:rPr>
        <w:t>4) przedstawienie członkom Rady pedagogicznej sytuacji nie przestrzegania zapisów statutu i powtarzających się uchybień ze strony rodziców dziecka,</w:t>
      </w:r>
    </w:p>
    <w:p w14:paraId="30E0537A" w14:textId="77777777" w:rsidR="008A3B48" w:rsidRPr="006A52A5" w:rsidRDefault="008A3B48" w:rsidP="006A52A5">
      <w:pPr>
        <w:rPr>
          <w:rFonts w:cstheme="minorHAnsi"/>
        </w:rPr>
      </w:pPr>
      <w:r w:rsidRPr="006A52A5">
        <w:rPr>
          <w:rFonts w:cstheme="minorHAnsi"/>
        </w:rPr>
        <w:t>5) podjęcie uchwały przez Radę Pedagogiczną w sprawie skreślenia z listy wychowanków,</w:t>
      </w:r>
    </w:p>
    <w:p w14:paraId="28EF3D79" w14:textId="77777777" w:rsidR="008A3B48" w:rsidRPr="006A52A5" w:rsidRDefault="008A3B48" w:rsidP="006A52A5">
      <w:pPr>
        <w:rPr>
          <w:rFonts w:cstheme="minorHAnsi"/>
        </w:rPr>
      </w:pPr>
      <w:r w:rsidRPr="006A52A5">
        <w:rPr>
          <w:rFonts w:cstheme="minorHAnsi"/>
        </w:rPr>
        <w:t>6) rozwiązanie umowy cywilno-prawnej o świadczeniu usług.</w:t>
      </w:r>
    </w:p>
    <w:p w14:paraId="7D160FBD" w14:textId="77777777" w:rsidR="004A03B4" w:rsidRPr="006A52A5" w:rsidRDefault="008A3B48" w:rsidP="006A52A5">
      <w:pPr>
        <w:rPr>
          <w:rFonts w:cstheme="minorHAnsi"/>
        </w:rPr>
      </w:pPr>
      <w:r w:rsidRPr="006A52A5">
        <w:rPr>
          <w:rFonts w:cstheme="minorHAnsi"/>
        </w:rPr>
        <w:t xml:space="preserve">4. Skreślenie dziecka z listy przyjętych wychowanków następuje w drodze decyzji </w:t>
      </w:r>
      <w:r w:rsidR="00863525" w:rsidRPr="006A52A5">
        <w:rPr>
          <w:rFonts w:cstheme="minorHAnsi"/>
        </w:rPr>
        <w:t xml:space="preserve">   </w:t>
      </w:r>
      <w:r w:rsidRPr="006A52A5">
        <w:rPr>
          <w:rFonts w:cstheme="minorHAnsi"/>
        </w:rPr>
        <w:t>administracyjnej.</w:t>
      </w:r>
    </w:p>
    <w:p w14:paraId="59BE2A7A" w14:textId="77777777" w:rsidR="004A03B4" w:rsidRPr="00C639A0" w:rsidRDefault="004A03B4" w:rsidP="006A52A5">
      <w:pPr>
        <w:rPr>
          <w:rFonts w:cstheme="minorHAnsi"/>
          <w:b/>
        </w:rPr>
      </w:pPr>
      <w:r w:rsidRPr="00C639A0">
        <w:rPr>
          <w:rFonts w:cstheme="minorHAnsi"/>
          <w:b/>
        </w:rPr>
        <w:t xml:space="preserve"> ROZDZIAŁ VII</w:t>
      </w:r>
    </w:p>
    <w:p w14:paraId="6F707072" w14:textId="77777777" w:rsidR="004A03B4" w:rsidRPr="00C639A0" w:rsidRDefault="004A03B4" w:rsidP="006A52A5">
      <w:pPr>
        <w:rPr>
          <w:rFonts w:cstheme="minorHAnsi"/>
          <w:b/>
        </w:rPr>
      </w:pPr>
      <w:r w:rsidRPr="00C639A0">
        <w:rPr>
          <w:rFonts w:cstheme="minorHAnsi"/>
          <w:b/>
        </w:rPr>
        <w:t>PRZETWARZANIE DANYCH OSOBOWYCH</w:t>
      </w:r>
    </w:p>
    <w:p w14:paraId="60995F9E" w14:textId="0D963A91" w:rsidR="004A03B4" w:rsidRPr="006A52A5" w:rsidRDefault="004A03B4" w:rsidP="006A52A5">
      <w:pPr>
        <w:rPr>
          <w:rFonts w:cstheme="minorHAnsi"/>
        </w:rPr>
      </w:pPr>
      <w:r w:rsidRPr="006A52A5">
        <w:rPr>
          <w:rFonts w:cstheme="minorHAnsi"/>
        </w:rPr>
        <w:t>§ 2</w:t>
      </w:r>
      <w:r w:rsidR="002E347F" w:rsidRPr="006A52A5">
        <w:rPr>
          <w:rFonts w:cstheme="minorHAnsi"/>
        </w:rPr>
        <w:t>1</w:t>
      </w:r>
    </w:p>
    <w:p w14:paraId="76F607C3" w14:textId="77777777" w:rsidR="004A03B4" w:rsidRPr="006A52A5" w:rsidRDefault="004A03B4" w:rsidP="006A52A5">
      <w:pPr>
        <w:rPr>
          <w:rFonts w:cstheme="minorHAnsi"/>
        </w:rPr>
      </w:pPr>
      <w:r w:rsidRPr="006A52A5">
        <w:rPr>
          <w:rFonts w:cstheme="minorHAnsi"/>
        </w:rPr>
        <w:t>Informacje dotyczące przetwarzania danych osobowych dla pracowników</w:t>
      </w:r>
    </w:p>
    <w:p w14:paraId="5794BC19" w14:textId="751409CE" w:rsidR="004A03B4" w:rsidRPr="00C639A0" w:rsidRDefault="00C639A0" w:rsidP="00C639A0">
      <w:pPr>
        <w:rPr>
          <w:rFonts w:cstheme="minorHAnsi"/>
        </w:rPr>
      </w:pPr>
      <w:r w:rsidRPr="00C639A0">
        <w:rPr>
          <w:rFonts w:cstheme="minorHAnsi"/>
        </w:rPr>
        <w:t>1)</w:t>
      </w:r>
      <w:r>
        <w:rPr>
          <w:rFonts w:cstheme="minorHAnsi"/>
        </w:rPr>
        <w:t xml:space="preserve"> </w:t>
      </w:r>
      <w:r w:rsidR="004A03B4" w:rsidRPr="00C639A0">
        <w:rPr>
          <w:rFonts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0000F975" w14:textId="4BBC7308" w:rsidR="004A03B4" w:rsidRPr="006A52A5" w:rsidRDefault="00C639A0" w:rsidP="006A52A5">
      <w:pPr>
        <w:rPr>
          <w:rFonts w:cstheme="minorHAnsi"/>
        </w:rPr>
      </w:pPr>
      <w:r>
        <w:rPr>
          <w:rFonts w:cstheme="minorHAnsi"/>
        </w:rPr>
        <w:t xml:space="preserve">a) </w:t>
      </w:r>
      <w:r w:rsidR="004A03B4" w:rsidRPr="006A52A5">
        <w:rPr>
          <w:rFonts w:cstheme="minorHAnsi"/>
        </w:rPr>
        <w:t xml:space="preserve">Administratorem danych osobowych jest </w:t>
      </w:r>
      <w:r w:rsidR="00863525" w:rsidRPr="006A52A5">
        <w:rPr>
          <w:rFonts w:cstheme="minorHAnsi"/>
        </w:rPr>
        <w:t>Miejskie Przedszkole</w:t>
      </w:r>
      <w:r w:rsidR="001D4CF5" w:rsidRPr="006A52A5">
        <w:rPr>
          <w:rFonts w:cstheme="minorHAnsi"/>
        </w:rPr>
        <w:t xml:space="preserve"> Językowe</w:t>
      </w:r>
      <w:r w:rsidR="00863525" w:rsidRPr="006A52A5">
        <w:rPr>
          <w:rFonts w:cstheme="minorHAnsi"/>
        </w:rPr>
        <w:t xml:space="preserve"> Nr 5 im. Jana K</w:t>
      </w:r>
      <w:r w:rsidR="003F4AEC" w:rsidRPr="006A52A5">
        <w:rPr>
          <w:rFonts w:cstheme="minorHAnsi"/>
        </w:rPr>
        <w:t>i</w:t>
      </w:r>
      <w:r w:rsidR="00863525" w:rsidRPr="006A52A5">
        <w:rPr>
          <w:rFonts w:cstheme="minorHAnsi"/>
        </w:rPr>
        <w:t>lińskiego</w:t>
      </w:r>
      <w:r w:rsidR="003F4AEC" w:rsidRPr="006A52A5">
        <w:rPr>
          <w:rFonts w:cstheme="minorHAnsi"/>
        </w:rPr>
        <w:t xml:space="preserve"> </w:t>
      </w:r>
      <w:r w:rsidR="001D4CF5" w:rsidRPr="006A52A5">
        <w:rPr>
          <w:rFonts w:cstheme="minorHAnsi"/>
        </w:rPr>
        <w:t xml:space="preserve">w Zespole Szkolno – Przedszkolnym nr 13 </w:t>
      </w:r>
      <w:r w:rsidR="004A03B4" w:rsidRPr="006A52A5">
        <w:rPr>
          <w:rFonts w:cstheme="minorHAnsi"/>
        </w:rPr>
        <w:t xml:space="preserve">w Częstochowie, tel.: </w:t>
      </w:r>
      <w:r w:rsidR="003F4AEC" w:rsidRPr="006A52A5">
        <w:rPr>
          <w:rFonts w:cstheme="minorHAnsi"/>
        </w:rPr>
        <w:t>34 363 49 39</w:t>
      </w:r>
      <w:r w:rsidR="000940F1" w:rsidRPr="006A52A5">
        <w:rPr>
          <w:rFonts w:cstheme="minorHAnsi"/>
        </w:rPr>
        <w:t xml:space="preserve">, e-mail: </w:t>
      </w:r>
      <w:r w:rsidR="001D4CF5" w:rsidRPr="006A52A5">
        <w:rPr>
          <w:rFonts w:cstheme="minorHAnsi"/>
        </w:rPr>
        <w:t>zsp13</w:t>
      </w:r>
      <w:r w:rsidR="004A03B4" w:rsidRPr="006A52A5">
        <w:rPr>
          <w:rFonts w:cstheme="minorHAnsi"/>
        </w:rPr>
        <w:t>@edukacja.czestochowa.pl</w:t>
      </w:r>
    </w:p>
    <w:p w14:paraId="406DE796" w14:textId="046A49CA" w:rsidR="001D4CF5" w:rsidRPr="006A52A5" w:rsidRDefault="00C639A0" w:rsidP="006A52A5">
      <w:pPr>
        <w:rPr>
          <w:rFonts w:cstheme="minorHAnsi"/>
        </w:rPr>
      </w:pPr>
      <w:r>
        <w:rPr>
          <w:rFonts w:cstheme="minorHAnsi"/>
        </w:rPr>
        <w:t xml:space="preserve">b) </w:t>
      </w:r>
      <w:r w:rsidR="001D4CF5" w:rsidRPr="006A52A5">
        <w:rPr>
          <w:rFonts w:cstheme="minorHAnsi"/>
        </w:rPr>
        <w:t xml:space="preserve">We wszystkich sprawach związanych z przetwarzaniem danych osobowych w Miejskim Przedszkolu Językowym nr 5 im. Jana Kilińskiego w Zespole Szkolno – Przedszkolnym nr 13, ul. Górska 8/10 w Częstochowie można się kontaktować z Inspektorem Ochrony Danych Panią Moniką </w:t>
      </w:r>
      <w:proofErr w:type="spellStart"/>
      <w:r w:rsidR="001D4CF5" w:rsidRPr="006A52A5">
        <w:rPr>
          <w:rFonts w:cstheme="minorHAnsi"/>
        </w:rPr>
        <w:t>Sławuta</w:t>
      </w:r>
      <w:proofErr w:type="spellEnd"/>
      <w:r w:rsidR="001D4CF5" w:rsidRPr="006A52A5">
        <w:rPr>
          <w:rFonts w:cstheme="minorHAnsi"/>
        </w:rPr>
        <w:t xml:space="preserve"> lub w przypadku nieobecności Inspektora z Zastępcą Inspektora Ochrony Danych Panią  Edytą Bajor poprzez adres email: iod.bfo@edukacja.czestochowa.pl lub numer telefonu 34 370 63 14</w:t>
      </w:r>
    </w:p>
    <w:p w14:paraId="6EFBDC36" w14:textId="651BE426" w:rsidR="004A03B4" w:rsidRPr="006A52A5" w:rsidRDefault="00C639A0" w:rsidP="006A52A5">
      <w:pPr>
        <w:rPr>
          <w:rFonts w:cstheme="minorHAnsi"/>
        </w:rPr>
      </w:pPr>
      <w:r>
        <w:rPr>
          <w:rFonts w:cstheme="minorHAnsi"/>
        </w:rPr>
        <w:t xml:space="preserve">c) </w:t>
      </w:r>
      <w:r w:rsidR="004A03B4" w:rsidRPr="006A52A5">
        <w:rPr>
          <w:rFonts w:cstheme="minorHAnsi"/>
        </w:rPr>
        <w:t>Posiadają Państwo prawo do żądania od Administratora danych dostępu do swoich danych osobowych, ich sprostowania, usunięcia lub ograniczenia przetwarzania.</w:t>
      </w:r>
    </w:p>
    <w:p w14:paraId="4F3BF9A1" w14:textId="3BCA491C" w:rsidR="004A03B4" w:rsidRPr="006A52A5" w:rsidRDefault="00C639A0" w:rsidP="006A52A5">
      <w:pPr>
        <w:rPr>
          <w:rFonts w:cstheme="minorHAnsi"/>
        </w:rPr>
      </w:pPr>
      <w:r>
        <w:rPr>
          <w:rFonts w:cstheme="minorHAnsi"/>
        </w:rPr>
        <w:t xml:space="preserve">d) </w:t>
      </w:r>
      <w:r w:rsidR="004A03B4" w:rsidRPr="006A52A5">
        <w:rPr>
          <w:rFonts w:cstheme="minorHAnsi"/>
        </w:rPr>
        <w:t>Przysługuje Państwu prawo do wniesienia skargi do organu nadzorczego – Prezesa Urzędu Ochrony Danych Osobowych.</w:t>
      </w:r>
    </w:p>
    <w:p w14:paraId="39CA45BC" w14:textId="77777777" w:rsidR="00C639A0" w:rsidRDefault="00C639A0">
      <w:pPr>
        <w:rPr>
          <w:rFonts w:cstheme="minorHAnsi"/>
          <w:b/>
        </w:rPr>
      </w:pPr>
      <w:r>
        <w:rPr>
          <w:rFonts w:cstheme="minorHAnsi"/>
          <w:b/>
        </w:rPr>
        <w:br w:type="page"/>
      </w:r>
    </w:p>
    <w:p w14:paraId="4AE472A0" w14:textId="5A6397FA" w:rsidR="008A3B48" w:rsidRPr="00C639A0" w:rsidRDefault="008A3B48" w:rsidP="006A52A5">
      <w:pPr>
        <w:rPr>
          <w:rFonts w:cstheme="minorHAnsi"/>
          <w:b/>
        </w:rPr>
      </w:pPr>
      <w:r w:rsidRPr="00C639A0">
        <w:rPr>
          <w:rFonts w:cstheme="minorHAnsi"/>
          <w:b/>
        </w:rPr>
        <w:lastRenderedPageBreak/>
        <w:t>ROZDZIAŁ VII</w:t>
      </w:r>
      <w:r w:rsidR="004A03B4" w:rsidRPr="00C639A0">
        <w:rPr>
          <w:rFonts w:cstheme="minorHAnsi"/>
          <w:b/>
        </w:rPr>
        <w:t>I</w:t>
      </w:r>
    </w:p>
    <w:p w14:paraId="390E357F" w14:textId="77777777" w:rsidR="008A3B48" w:rsidRPr="00C639A0" w:rsidRDefault="008A3B48" w:rsidP="006A52A5">
      <w:pPr>
        <w:rPr>
          <w:rFonts w:cstheme="minorHAnsi"/>
          <w:b/>
        </w:rPr>
      </w:pPr>
      <w:r w:rsidRPr="00C639A0">
        <w:rPr>
          <w:rFonts w:cstheme="minorHAnsi"/>
          <w:b/>
        </w:rPr>
        <w:t>POSTANOWIENIA KOŃCOWE</w:t>
      </w:r>
    </w:p>
    <w:p w14:paraId="06F6D12B" w14:textId="77777777" w:rsidR="008A3B48" w:rsidRPr="006A52A5" w:rsidRDefault="002E347F" w:rsidP="006A52A5">
      <w:pPr>
        <w:rPr>
          <w:rFonts w:cstheme="minorHAnsi"/>
        </w:rPr>
      </w:pPr>
      <w:r w:rsidRPr="006A52A5">
        <w:rPr>
          <w:rFonts w:cstheme="minorHAnsi"/>
        </w:rPr>
        <w:t>§ 22</w:t>
      </w:r>
    </w:p>
    <w:p w14:paraId="45C30283" w14:textId="7CC5BA1A" w:rsidR="008A3B48" w:rsidRPr="006A52A5" w:rsidRDefault="001D4CF5" w:rsidP="006A52A5">
      <w:pPr>
        <w:rPr>
          <w:rFonts w:cstheme="minorHAnsi"/>
        </w:rPr>
      </w:pPr>
      <w:r w:rsidRPr="006A52A5">
        <w:rPr>
          <w:rFonts w:cstheme="minorHAnsi"/>
        </w:rPr>
        <w:t xml:space="preserve">1. </w:t>
      </w:r>
      <w:r w:rsidR="008A3B48" w:rsidRPr="006A52A5">
        <w:rPr>
          <w:rFonts w:cstheme="minorHAnsi"/>
        </w:rPr>
        <w:t xml:space="preserve">Stan mienia przedszkola stanowią środki trwałe i nietrwałe - wyposażenie budynku i pomieszczeń w części użytkowanej przez placówkę oraz sprzęt z ogrodzie przedszkolnym. </w:t>
      </w:r>
    </w:p>
    <w:p w14:paraId="654435A7" w14:textId="04D5C47F" w:rsidR="008A3B48" w:rsidRPr="006A52A5" w:rsidRDefault="001D4CF5" w:rsidP="006A52A5">
      <w:pPr>
        <w:rPr>
          <w:rFonts w:cstheme="minorHAnsi"/>
        </w:rPr>
      </w:pPr>
      <w:r w:rsidRPr="006A52A5">
        <w:rPr>
          <w:rFonts w:cstheme="minorHAnsi"/>
        </w:rPr>
        <w:t xml:space="preserve">2. </w:t>
      </w:r>
      <w:r w:rsidR="008A3B48" w:rsidRPr="006A52A5">
        <w:rPr>
          <w:rFonts w:cstheme="minorHAnsi"/>
        </w:rPr>
        <w:t xml:space="preserve">Za stan i zabezpieczenie majątku przedszkola odpowiedzialny jest dyrektor placówki. </w:t>
      </w:r>
    </w:p>
    <w:p w14:paraId="04CB2E40" w14:textId="0AE22D24" w:rsidR="008A3B48" w:rsidRPr="006A52A5" w:rsidRDefault="001D4CF5" w:rsidP="006A52A5">
      <w:pPr>
        <w:rPr>
          <w:rFonts w:cstheme="minorHAnsi"/>
        </w:rPr>
      </w:pPr>
      <w:r w:rsidRPr="006A52A5">
        <w:rPr>
          <w:rFonts w:cstheme="minorHAnsi"/>
        </w:rPr>
        <w:t xml:space="preserve">3. </w:t>
      </w:r>
      <w:r w:rsidR="008A3B48" w:rsidRPr="006A52A5">
        <w:rPr>
          <w:rFonts w:cstheme="minorHAnsi"/>
        </w:rPr>
        <w:t xml:space="preserve">Majątek przedszkola może być zbywany lub przekazywany w porozumieniu i za zgodą organu prowadzącego placówkę. </w:t>
      </w:r>
    </w:p>
    <w:p w14:paraId="01B9F3EB" w14:textId="5C1A03A3" w:rsidR="008A3B48" w:rsidRPr="006A52A5" w:rsidRDefault="001D4CF5" w:rsidP="006A52A5">
      <w:pPr>
        <w:rPr>
          <w:rFonts w:cstheme="minorHAnsi"/>
        </w:rPr>
      </w:pPr>
      <w:r w:rsidRPr="006A52A5">
        <w:rPr>
          <w:rFonts w:cstheme="minorHAnsi"/>
        </w:rPr>
        <w:t xml:space="preserve">4. </w:t>
      </w:r>
      <w:r w:rsidR="008A3B48" w:rsidRPr="006A52A5">
        <w:rPr>
          <w:rFonts w:cstheme="minorHAnsi"/>
        </w:rPr>
        <w:t xml:space="preserve">Wysokość kwot pozostających w dyspozycji dyrektora przedszkola oraz ich szczegółowe rozdysponowanie określa budżet placówki na dany rok budżetowy. </w:t>
      </w:r>
    </w:p>
    <w:p w14:paraId="55CF275B" w14:textId="1A4A157F" w:rsidR="008A3B48" w:rsidRPr="006A52A5" w:rsidRDefault="001D4CF5" w:rsidP="006A52A5">
      <w:pPr>
        <w:rPr>
          <w:rFonts w:cstheme="minorHAnsi"/>
        </w:rPr>
      </w:pPr>
      <w:r w:rsidRPr="006A52A5">
        <w:rPr>
          <w:rFonts w:cstheme="minorHAnsi"/>
        </w:rPr>
        <w:t xml:space="preserve">5. </w:t>
      </w:r>
      <w:r w:rsidR="008A3B48" w:rsidRPr="006A52A5">
        <w:rPr>
          <w:rFonts w:cstheme="minorHAnsi"/>
        </w:rPr>
        <w:t xml:space="preserve">Za prawidłowość merytoryczną wykonania budżetu przedszkola odpowiada dyrektor placówki. </w:t>
      </w:r>
    </w:p>
    <w:p w14:paraId="0725B59E" w14:textId="4E8A7FAC" w:rsidR="008A3B48" w:rsidRPr="006A52A5" w:rsidRDefault="001D4CF5" w:rsidP="006A52A5">
      <w:pPr>
        <w:rPr>
          <w:rFonts w:cstheme="minorHAnsi"/>
        </w:rPr>
      </w:pPr>
      <w:r w:rsidRPr="006A52A5">
        <w:rPr>
          <w:rFonts w:cstheme="minorHAnsi"/>
        </w:rPr>
        <w:t xml:space="preserve">6. </w:t>
      </w:r>
      <w:r w:rsidR="00E65542" w:rsidRPr="006A52A5">
        <w:rPr>
          <w:rFonts w:cstheme="minorHAnsi"/>
        </w:rPr>
        <w:t>Obsługę księgową prowadzi BFO.</w:t>
      </w:r>
    </w:p>
    <w:p w14:paraId="4CB51390" w14:textId="6CBA5793" w:rsidR="008A3B48" w:rsidRPr="006A52A5" w:rsidRDefault="001D4CF5" w:rsidP="006A52A5">
      <w:pPr>
        <w:rPr>
          <w:rFonts w:cstheme="minorHAnsi"/>
        </w:rPr>
      </w:pPr>
      <w:r w:rsidRPr="006A52A5">
        <w:rPr>
          <w:rFonts w:cstheme="minorHAnsi"/>
        </w:rPr>
        <w:t xml:space="preserve">7. </w:t>
      </w:r>
      <w:r w:rsidR="008A3B48" w:rsidRPr="006A52A5">
        <w:rPr>
          <w:rFonts w:cstheme="minorHAnsi"/>
        </w:rPr>
        <w:t xml:space="preserve">Szczegółowe zasady gospodarki materiałowej, finansowej i księgowej przedszkola określają odrębne przepisy. </w:t>
      </w:r>
    </w:p>
    <w:p w14:paraId="59BC58BF" w14:textId="548B47EB" w:rsidR="008A3B48" w:rsidRPr="006A52A5" w:rsidRDefault="001D4CF5" w:rsidP="006A52A5">
      <w:pPr>
        <w:rPr>
          <w:rFonts w:cstheme="minorHAnsi"/>
          <w:lang w:eastAsia="zh-CN"/>
        </w:rPr>
      </w:pPr>
      <w:r w:rsidRPr="006A52A5">
        <w:rPr>
          <w:rFonts w:cstheme="minorHAnsi"/>
        </w:rPr>
        <w:t xml:space="preserve">8. </w:t>
      </w:r>
      <w:r w:rsidR="008A3B48" w:rsidRPr="006A52A5">
        <w:rPr>
          <w:rFonts w:cstheme="minorHAnsi"/>
        </w:rPr>
        <w:t>Przedszkole przechowuje dokumentację zgodnie z odrębnymi przepisami</w:t>
      </w:r>
      <w:r w:rsidR="008A3B48" w:rsidRPr="006A52A5">
        <w:rPr>
          <w:rFonts w:cstheme="minorHAnsi"/>
          <w:lang w:eastAsia="zh-CN"/>
        </w:rPr>
        <w:t>.</w:t>
      </w:r>
    </w:p>
    <w:p w14:paraId="29A584A2" w14:textId="16911FB0" w:rsidR="008A3B48" w:rsidRPr="006A52A5" w:rsidRDefault="001D4CF5" w:rsidP="006A52A5">
      <w:pPr>
        <w:rPr>
          <w:rFonts w:cstheme="minorHAnsi"/>
        </w:rPr>
      </w:pPr>
      <w:r w:rsidRPr="006A52A5">
        <w:rPr>
          <w:rFonts w:cstheme="minorHAnsi"/>
        </w:rPr>
        <w:t xml:space="preserve">9. </w:t>
      </w:r>
      <w:r w:rsidR="008A3B48" w:rsidRPr="006A52A5">
        <w:rPr>
          <w:rFonts w:cstheme="minorHAnsi"/>
        </w:rPr>
        <w:t>Zasady gospodarki finansowej i materiałowej przedszkola określają odrębne przepisy - Instrukcja inwentarzowa i kasowa .</w:t>
      </w:r>
    </w:p>
    <w:p w14:paraId="4DDE0E3F" w14:textId="5A5D277C" w:rsidR="008A3B48" w:rsidRPr="006A52A5" w:rsidRDefault="001D4CF5" w:rsidP="006A52A5">
      <w:pPr>
        <w:rPr>
          <w:rFonts w:cstheme="minorHAnsi"/>
        </w:rPr>
      </w:pPr>
      <w:r w:rsidRPr="006A52A5">
        <w:rPr>
          <w:rFonts w:cstheme="minorHAnsi"/>
        </w:rPr>
        <w:t xml:space="preserve">10. </w:t>
      </w:r>
      <w:r w:rsidR="008A3B48" w:rsidRPr="006A52A5">
        <w:rPr>
          <w:rFonts w:cstheme="minorHAnsi"/>
        </w:rPr>
        <w:t>Dla zapewnienia znajomości statutu przez wszystkich zainteresowanych ustala się :</w:t>
      </w:r>
    </w:p>
    <w:p w14:paraId="5AD56718" w14:textId="1A05ED56" w:rsidR="008A3B48" w:rsidRPr="006A52A5" w:rsidRDefault="001D4CF5" w:rsidP="006A52A5">
      <w:pPr>
        <w:rPr>
          <w:rFonts w:cstheme="minorHAnsi"/>
        </w:rPr>
      </w:pPr>
      <w:r w:rsidRPr="006A52A5">
        <w:rPr>
          <w:rFonts w:cstheme="minorHAnsi"/>
        </w:rPr>
        <w:t xml:space="preserve">1) </w:t>
      </w:r>
      <w:r w:rsidR="008A3B48" w:rsidRPr="006A52A5">
        <w:rPr>
          <w:rFonts w:cstheme="minorHAnsi"/>
        </w:rPr>
        <w:t>udostępnienie statutu na stronie BIP oraz stronie internetowej przedszkola,</w:t>
      </w:r>
    </w:p>
    <w:p w14:paraId="47E0E640" w14:textId="57A49DAD" w:rsidR="008A3B48" w:rsidRPr="006A52A5" w:rsidRDefault="001D4CF5" w:rsidP="006A52A5">
      <w:pPr>
        <w:rPr>
          <w:rFonts w:cstheme="minorHAnsi"/>
        </w:rPr>
      </w:pPr>
      <w:r w:rsidRPr="006A52A5">
        <w:rPr>
          <w:rFonts w:cstheme="minorHAnsi"/>
        </w:rPr>
        <w:t xml:space="preserve">2) </w:t>
      </w:r>
      <w:r w:rsidR="008A3B48" w:rsidRPr="006A52A5">
        <w:rPr>
          <w:rFonts w:cstheme="minorHAnsi"/>
        </w:rPr>
        <w:t>udostępnienie statutu przez Dyrektora Przedszkola na życzenie osób zainteresowanych,</w:t>
      </w:r>
    </w:p>
    <w:p w14:paraId="19EDF99F" w14:textId="28FA6E9D" w:rsidR="008A3B48" w:rsidRPr="006A52A5" w:rsidRDefault="001D4CF5" w:rsidP="006A52A5">
      <w:pPr>
        <w:rPr>
          <w:rFonts w:cstheme="minorHAnsi"/>
        </w:rPr>
      </w:pPr>
      <w:r w:rsidRPr="006A52A5">
        <w:rPr>
          <w:rFonts w:cstheme="minorHAnsi"/>
        </w:rPr>
        <w:t xml:space="preserve">3) </w:t>
      </w:r>
      <w:r w:rsidR="008A3B48" w:rsidRPr="006A52A5">
        <w:rPr>
          <w:rFonts w:cstheme="minorHAnsi"/>
        </w:rPr>
        <w:t>wystawienie statutu przy tablicy ogłoszeń dla rodziców,</w:t>
      </w:r>
    </w:p>
    <w:p w14:paraId="598E1078" w14:textId="46C3B523" w:rsidR="008A3B48" w:rsidRPr="006A52A5" w:rsidRDefault="00717EE5" w:rsidP="006A52A5">
      <w:pPr>
        <w:rPr>
          <w:rFonts w:cstheme="minorHAnsi"/>
        </w:rPr>
      </w:pPr>
      <w:r w:rsidRPr="006A52A5">
        <w:rPr>
          <w:rFonts w:cstheme="minorHAnsi"/>
        </w:rPr>
        <w:t xml:space="preserve">11. </w:t>
      </w:r>
      <w:r w:rsidR="008A3B48" w:rsidRPr="006A52A5">
        <w:rPr>
          <w:rFonts w:cstheme="minorHAnsi"/>
        </w:rPr>
        <w:t>Zmiany w statucie są zatwierdzone w drodze uchwały Rady Pedagogicznej .</w:t>
      </w:r>
    </w:p>
    <w:p w14:paraId="3A1A9EEA" w14:textId="4196F77C" w:rsidR="008A3B48" w:rsidRPr="006A52A5" w:rsidRDefault="00717EE5" w:rsidP="006A52A5">
      <w:pPr>
        <w:rPr>
          <w:rFonts w:cstheme="minorHAnsi"/>
        </w:rPr>
      </w:pPr>
      <w:r w:rsidRPr="006A52A5">
        <w:rPr>
          <w:rFonts w:cstheme="minorHAnsi"/>
        </w:rPr>
        <w:t xml:space="preserve">12. </w:t>
      </w:r>
      <w:r w:rsidR="008A3B48" w:rsidRPr="006A52A5">
        <w:rPr>
          <w:rFonts w:cstheme="minorHAnsi"/>
        </w:rPr>
        <w:t>Dyrektor po nowelizacji Statutu opracowuje i publikuje tekst ujednolicony Statutu .</w:t>
      </w:r>
    </w:p>
    <w:p w14:paraId="2A4F5040" w14:textId="7F95C5FD" w:rsidR="008A3B48" w:rsidRPr="006A52A5" w:rsidRDefault="00717EE5" w:rsidP="006A52A5">
      <w:pPr>
        <w:rPr>
          <w:rFonts w:cstheme="minorHAnsi"/>
        </w:rPr>
      </w:pPr>
      <w:r w:rsidRPr="006A52A5">
        <w:rPr>
          <w:rFonts w:cstheme="minorHAnsi"/>
        </w:rPr>
        <w:t xml:space="preserve">13. </w:t>
      </w:r>
      <w:r w:rsidR="008A3B48" w:rsidRPr="006A52A5">
        <w:rPr>
          <w:rFonts w:cstheme="minorHAnsi"/>
        </w:rPr>
        <w:t>Niniejszy statut został przyjęty uchwałą</w:t>
      </w:r>
      <w:r w:rsidR="004A03B4" w:rsidRPr="006A52A5">
        <w:rPr>
          <w:rFonts w:cstheme="minorHAnsi"/>
        </w:rPr>
        <w:t xml:space="preserve"> Rady</w:t>
      </w:r>
      <w:r w:rsidRPr="006A52A5">
        <w:rPr>
          <w:rFonts w:cstheme="minorHAnsi"/>
        </w:rPr>
        <w:t xml:space="preserve"> Pedagogicznej w dniu 31.08.2026</w:t>
      </w:r>
      <w:r w:rsidR="008A3B48" w:rsidRPr="006A52A5">
        <w:rPr>
          <w:rFonts w:cstheme="minorHAnsi"/>
        </w:rPr>
        <w:t xml:space="preserve"> r. </w:t>
      </w:r>
    </w:p>
    <w:p w14:paraId="3FC6678A" w14:textId="5F52B762" w:rsidR="00595798" w:rsidRPr="006A52A5" w:rsidRDefault="00717EE5" w:rsidP="006A52A5">
      <w:pPr>
        <w:rPr>
          <w:rFonts w:cstheme="minorHAnsi"/>
        </w:rPr>
      </w:pPr>
      <w:r w:rsidRPr="006A52A5">
        <w:rPr>
          <w:rFonts w:cstheme="minorHAnsi"/>
        </w:rPr>
        <w:t>Obowiązuje od dnia 01.09.2026</w:t>
      </w:r>
      <w:r w:rsidR="008A3B48" w:rsidRPr="006A52A5">
        <w:rPr>
          <w:rFonts w:cstheme="minorHAnsi"/>
        </w:rPr>
        <w:t xml:space="preserve"> r. </w:t>
      </w:r>
    </w:p>
    <w:p w14:paraId="555BD637" w14:textId="1FE21710" w:rsidR="008A3B48" w:rsidRPr="006A52A5" w:rsidRDefault="00717EE5" w:rsidP="00C639A0">
      <w:pPr>
        <w:rPr>
          <w:rFonts w:eastAsia="Times New Roman" w:cstheme="minorHAnsi"/>
          <w:lang w:eastAsia="zh-CN"/>
        </w:rPr>
      </w:pPr>
      <w:r w:rsidRPr="006A52A5">
        <w:rPr>
          <w:rFonts w:cstheme="minorHAnsi"/>
        </w:rPr>
        <w:t>Statut z dnia 26.02.2024</w:t>
      </w:r>
      <w:r w:rsidR="008A46D4" w:rsidRPr="006A52A5">
        <w:rPr>
          <w:rFonts w:cstheme="minorHAnsi"/>
        </w:rPr>
        <w:t xml:space="preserve"> r. traci ważność.</w:t>
      </w:r>
      <w:r w:rsidR="008A3B48" w:rsidRPr="006A52A5">
        <w:rPr>
          <w:rFonts w:cstheme="minorHAnsi"/>
          <w:lang w:eastAsia="zh-CN"/>
        </w:rPr>
        <w:br/>
      </w:r>
      <w:r w:rsidR="008A3B48" w:rsidRPr="006A52A5">
        <w:rPr>
          <w:rFonts w:cstheme="minorHAnsi"/>
          <w:lang w:eastAsia="zh-CN"/>
        </w:rPr>
        <w:br/>
      </w:r>
      <w:r w:rsidR="008A3B48" w:rsidRPr="006A52A5">
        <w:rPr>
          <w:rFonts w:eastAsia="Times New Roman" w:cstheme="minorHAnsi"/>
          <w:lang w:eastAsia="zh-CN"/>
        </w:rPr>
        <w:t>Za zgodność z protokołem</w:t>
      </w:r>
      <w:r w:rsidR="000940F1" w:rsidRPr="006A52A5">
        <w:rPr>
          <w:rFonts w:eastAsia="Times New Roman" w:cstheme="minorHAnsi"/>
          <w:lang w:eastAsia="zh-CN"/>
        </w:rPr>
        <w:t xml:space="preserve"> Rady </w:t>
      </w:r>
      <w:r w:rsidR="009D7619" w:rsidRPr="006A52A5">
        <w:rPr>
          <w:rFonts w:eastAsia="Times New Roman" w:cstheme="minorHAnsi"/>
          <w:lang w:eastAsia="zh-CN"/>
        </w:rPr>
        <w:t>Pedagogi</w:t>
      </w:r>
      <w:r w:rsidR="003F4AEC" w:rsidRPr="006A52A5">
        <w:rPr>
          <w:rFonts w:eastAsia="Times New Roman" w:cstheme="minorHAnsi"/>
          <w:lang w:eastAsia="zh-CN"/>
        </w:rPr>
        <w:t>cznej z dnia 31.08</w:t>
      </w:r>
      <w:r w:rsidR="009D7619" w:rsidRPr="006A52A5">
        <w:rPr>
          <w:rFonts w:eastAsia="Times New Roman" w:cstheme="minorHAnsi"/>
          <w:lang w:eastAsia="zh-CN"/>
        </w:rPr>
        <w:t>.202</w:t>
      </w:r>
      <w:r w:rsidRPr="006A52A5">
        <w:rPr>
          <w:rFonts w:eastAsia="Times New Roman" w:cstheme="minorHAnsi"/>
          <w:lang w:eastAsia="zh-CN"/>
        </w:rPr>
        <w:t>6</w:t>
      </w:r>
      <w:r w:rsidR="009D7619" w:rsidRPr="006A52A5">
        <w:rPr>
          <w:rFonts w:eastAsia="Times New Roman" w:cstheme="minorHAnsi"/>
          <w:lang w:eastAsia="zh-CN"/>
        </w:rPr>
        <w:t xml:space="preserve"> </w:t>
      </w:r>
      <w:r w:rsidR="000940F1" w:rsidRPr="006A52A5">
        <w:rPr>
          <w:rFonts w:eastAsia="Times New Roman" w:cstheme="minorHAnsi"/>
          <w:lang w:eastAsia="zh-CN"/>
        </w:rPr>
        <w:t xml:space="preserve">r. </w:t>
      </w:r>
    </w:p>
    <w:p w14:paraId="3F35E3E8" w14:textId="77777777" w:rsidR="009819FF" w:rsidRPr="006A52A5" w:rsidRDefault="009819FF" w:rsidP="006A52A5">
      <w:pPr>
        <w:suppressAutoHyphens/>
        <w:spacing w:after="0"/>
        <w:rPr>
          <w:rFonts w:eastAsia="Times New Roman" w:cstheme="minorHAnsi"/>
          <w:lang w:eastAsia="zh-CN"/>
        </w:rPr>
      </w:pPr>
    </w:p>
    <w:p w14:paraId="21675ED3" w14:textId="77777777" w:rsidR="008A3B48" w:rsidRPr="006A52A5" w:rsidRDefault="008A3B48" w:rsidP="006A52A5">
      <w:pPr>
        <w:suppressAutoHyphens/>
        <w:spacing w:after="0"/>
        <w:rPr>
          <w:rFonts w:eastAsia="Times New Roman" w:cstheme="minorHAnsi"/>
          <w:lang w:eastAsia="zh-CN"/>
        </w:rPr>
      </w:pPr>
      <w:r w:rsidRPr="006A52A5">
        <w:rPr>
          <w:rFonts w:eastAsia="Times New Roman" w:cstheme="minorHAnsi"/>
          <w:lang w:eastAsia="zh-CN"/>
        </w:rPr>
        <w:t>Rada Pedagogiczna :                                                                  Prz</w:t>
      </w:r>
      <w:r w:rsidR="000940F1" w:rsidRPr="006A52A5">
        <w:rPr>
          <w:rFonts w:eastAsia="Times New Roman" w:cstheme="minorHAnsi"/>
          <w:lang w:eastAsia="zh-CN"/>
        </w:rPr>
        <w:t>ewodnicząca Rady :</w:t>
      </w:r>
    </w:p>
    <w:p w14:paraId="6726A6CA" w14:textId="3F9B8B84" w:rsidR="009C549B" w:rsidRPr="00C639A0" w:rsidRDefault="003F4AEC" w:rsidP="00C639A0">
      <w:pPr>
        <w:suppressAutoHyphens/>
        <w:spacing w:after="0"/>
        <w:rPr>
          <w:rFonts w:eastAsia="Times New Roman" w:cstheme="minorHAnsi"/>
          <w:lang w:eastAsia="zh-CN"/>
        </w:rPr>
      </w:pPr>
      <w:r w:rsidRPr="006A52A5">
        <w:rPr>
          <w:rFonts w:eastAsia="Times New Roman" w:cstheme="minorHAnsi"/>
          <w:lang w:eastAsia="zh-CN"/>
        </w:rPr>
        <w:t xml:space="preserve">                                                                                            Dyrektor Małgorzata Bajdur</w:t>
      </w:r>
    </w:p>
    <w:sectPr w:rsidR="009C549B" w:rsidRPr="00C639A0" w:rsidSect="00DE1BB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7C5A0" w14:textId="77777777" w:rsidR="00E61AE9" w:rsidRDefault="00E61AE9" w:rsidP="005D7742">
      <w:pPr>
        <w:spacing w:after="0" w:line="240" w:lineRule="auto"/>
      </w:pPr>
      <w:r>
        <w:separator/>
      </w:r>
    </w:p>
  </w:endnote>
  <w:endnote w:type="continuationSeparator" w:id="0">
    <w:p w14:paraId="289B6BBB" w14:textId="77777777" w:rsidR="00E61AE9" w:rsidRDefault="00E61AE9"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512738"/>
      <w:docPartObj>
        <w:docPartGallery w:val="Page Numbers (Bottom of Page)"/>
        <w:docPartUnique/>
      </w:docPartObj>
    </w:sdtPr>
    <w:sdtContent>
      <w:p w14:paraId="7D1A4FC6" w14:textId="77777777" w:rsidR="000013B7" w:rsidRDefault="000013B7">
        <w:pPr>
          <w:pStyle w:val="Stopka"/>
          <w:jc w:val="center"/>
        </w:pPr>
        <w:r>
          <w:fldChar w:fldCharType="begin"/>
        </w:r>
        <w:r>
          <w:instrText>PAGE   \* MERGEFORMAT</w:instrText>
        </w:r>
        <w:r>
          <w:fldChar w:fldCharType="separate"/>
        </w:r>
        <w:r w:rsidR="00472FAF">
          <w:rPr>
            <w:noProof/>
          </w:rPr>
          <w:t>21</w:t>
        </w:r>
        <w:r>
          <w:rPr>
            <w:noProof/>
          </w:rPr>
          <w:fldChar w:fldCharType="end"/>
        </w:r>
      </w:p>
    </w:sdtContent>
  </w:sdt>
  <w:p w14:paraId="75735C95" w14:textId="77777777" w:rsidR="000013B7" w:rsidRDefault="000013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65559" w14:textId="77777777" w:rsidR="00E61AE9" w:rsidRDefault="00E61AE9" w:rsidP="005D7742">
      <w:pPr>
        <w:spacing w:after="0" w:line="240" w:lineRule="auto"/>
      </w:pPr>
      <w:r>
        <w:separator/>
      </w:r>
    </w:p>
  </w:footnote>
  <w:footnote w:type="continuationSeparator" w:id="0">
    <w:p w14:paraId="69AD8706" w14:textId="77777777" w:rsidR="00E61AE9" w:rsidRDefault="00E61AE9" w:rsidP="005D7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15:restartNumberingAfterBreak="0">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15:restartNumberingAfterBreak="0">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15:restartNumberingAfterBreak="0">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15:restartNumberingAfterBreak="0">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2A8560E4"/>
    <w:multiLevelType w:val="hybridMultilevel"/>
    <w:tmpl w:val="95A0B8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47343B"/>
    <w:multiLevelType w:val="hybridMultilevel"/>
    <w:tmpl w:val="FB0A3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2AD3469"/>
    <w:multiLevelType w:val="hybridMultilevel"/>
    <w:tmpl w:val="BC84C2A0"/>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96C"/>
    <w:rsid w:val="00000134"/>
    <w:rsid w:val="000013B7"/>
    <w:rsid w:val="00002517"/>
    <w:rsid w:val="00003288"/>
    <w:rsid w:val="00004884"/>
    <w:rsid w:val="00011DFF"/>
    <w:rsid w:val="00024CC1"/>
    <w:rsid w:val="0003486D"/>
    <w:rsid w:val="0003713E"/>
    <w:rsid w:val="00055E4F"/>
    <w:rsid w:val="00073E4B"/>
    <w:rsid w:val="00074C6A"/>
    <w:rsid w:val="00084782"/>
    <w:rsid w:val="000940F1"/>
    <w:rsid w:val="000A1B6D"/>
    <w:rsid w:val="000A4F66"/>
    <w:rsid w:val="000B089A"/>
    <w:rsid w:val="000F22FA"/>
    <w:rsid w:val="00134D83"/>
    <w:rsid w:val="001479F6"/>
    <w:rsid w:val="00176B7E"/>
    <w:rsid w:val="001D0B1C"/>
    <w:rsid w:val="001D4CF5"/>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86411"/>
    <w:rsid w:val="0039140D"/>
    <w:rsid w:val="003D0D79"/>
    <w:rsid w:val="003E28B7"/>
    <w:rsid w:val="003F4AEC"/>
    <w:rsid w:val="00417090"/>
    <w:rsid w:val="004640DE"/>
    <w:rsid w:val="00466671"/>
    <w:rsid w:val="00472FAF"/>
    <w:rsid w:val="004A03B4"/>
    <w:rsid w:val="004A50F8"/>
    <w:rsid w:val="004A5E7B"/>
    <w:rsid w:val="004B3D3B"/>
    <w:rsid w:val="004C0289"/>
    <w:rsid w:val="004C677E"/>
    <w:rsid w:val="004D712F"/>
    <w:rsid w:val="004E6F8D"/>
    <w:rsid w:val="004F6C0C"/>
    <w:rsid w:val="004F7673"/>
    <w:rsid w:val="00502468"/>
    <w:rsid w:val="005051BC"/>
    <w:rsid w:val="0052124F"/>
    <w:rsid w:val="00536D73"/>
    <w:rsid w:val="005406BE"/>
    <w:rsid w:val="005432B8"/>
    <w:rsid w:val="00550C67"/>
    <w:rsid w:val="00552D1A"/>
    <w:rsid w:val="0056552F"/>
    <w:rsid w:val="00565826"/>
    <w:rsid w:val="00567D20"/>
    <w:rsid w:val="00575241"/>
    <w:rsid w:val="00576F51"/>
    <w:rsid w:val="0058257A"/>
    <w:rsid w:val="005833CB"/>
    <w:rsid w:val="00584B61"/>
    <w:rsid w:val="00595798"/>
    <w:rsid w:val="005A55A3"/>
    <w:rsid w:val="005B6A3D"/>
    <w:rsid w:val="005D7742"/>
    <w:rsid w:val="005E4020"/>
    <w:rsid w:val="005F1676"/>
    <w:rsid w:val="005F27E3"/>
    <w:rsid w:val="005F2E2B"/>
    <w:rsid w:val="005F37BD"/>
    <w:rsid w:val="005F37D3"/>
    <w:rsid w:val="005F603E"/>
    <w:rsid w:val="00602828"/>
    <w:rsid w:val="00605025"/>
    <w:rsid w:val="0061246E"/>
    <w:rsid w:val="00613443"/>
    <w:rsid w:val="00650EC4"/>
    <w:rsid w:val="00654D12"/>
    <w:rsid w:val="00664210"/>
    <w:rsid w:val="00674655"/>
    <w:rsid w:val="00676D9F"/>
    <w:rsid w:val="006A52A5"/>
    <w:rsid w:val="006B48BE"/>
    <w:rsid w:val="006B58D3"/>
    <w:rsid w:val="006B7A38"/>
    <w:rsid w:val="006C75E7"/>
    <w:rsid w:val="006D0435"/>
    <w:rsid w:val="007168FC"/>
    <w:rsid w:val="00717EE5"/>
    <w:rsid w:val="00743BF9"/>
    <w:rsid w:val="007579D4"/>
    <w:rsid w:val="0079551D"/>
    <w:rsid w:val="007C00C9"/>
    <w:rsid w:val="007C477C"/>
    <w:rsid w:val="007F48EE"/>
    <w:rsid w:val="00847B8C"/>
    <w:rsid w:val="00863525"/>
    <w:rsid w:val="0086580C"/>
    <w:rsid w:val="008953D1"/>
    <w:rsid w:val="00895740"/>
    <w:rsid w:val="008A1394"/>
    <w:rsid w:val="008A3592"/>
    <w:rsid w:val="008A3B48"/>
    <w:rsid w:val="008A46D4"/>
    <w:rsid w:val="008C4324"/>
    <w:rsid w:val="008C7D59"/>
    <w:rsid w:val="008D2BD8"/>
    <w:rsid w:val="008E6702"/>
    <w:rsid w:val="008F7CA6"/>
    <w:rsid w:val="00903B74"/>
    <w:rsid w:val="00903C0E"/>
    <w:rsid w:val="0091231D"/>
    <w:rsid w:val="009165FB"/>
    <w:rsid w:val="00960E5F"/>
    <w:rsid w:val="0096237A"/>
    <w:rsid w:val="009819FF"/>
    <w:rsid w:val="009C549B"/>
    <w:rsid w:val="009C72F7"/>
    <w:rsid w:val="009D058C"/>
    <w:rsid w:val="009D0E3A"/>
    <w:rsid w:val="009D2A82"/>
    <w:rsid w:val="009D7619"/>
    <w:rsid w:val="009E025F"/>
    <w:rsid w:val="009E55A3"/>
    <w:rsid w:val="009F4884"/>
    <w:rsid w:val="00A21B87"/>
    <w:rsid w:val="00A23EC0"/>
    <w:rsid w:val="00A53AAC"/>
    <w:rsid w:val="00A639B9"/>
    <w:rsid w:val="00A63BE4"/>
    <w:rsid w:val="00A67C0D"/>
    <w:rsid w:val="00A74790"/>
    <w:rsid w:val="00A8176C"/>
    <w:rsid w:val="00A82451"/>
    <w:rsid w:val="00A84E4A"/>
    <w:rsid w:val="00A9743A"/>
    <w:rsid w:val="00AA68D6"/>
    <w:rsid w:val="00AC4CB0"/>
    <w:rsid w:val="00AF5B50"/>
    <w:rsid w:val="00AF6D4E"/>
    <w:rsid w:val="00B328F3"/>
    <w:rsid w:val="00B42B96"/>
    <w:rsid w:val="00B50B03"/>
    <w:rsid w:val="00B7177F"/>
    <w:rsid w:val="00B74FFC"/>
    <w:rsid w:val="00BB3EE9"/>
    <w:rsid w:val="00BE25B0"/>
    <w:rsid w:val="00C00308"/>
    <w:rsid w:val="00C0096C"/>
    <w:rsid w:val="00C32853"/>
    <w:rsid w:val="00C361C9"/>
    <w:rsid w:val="00C40F3A"/>
    <w:rsid w:val="00C639A0"/>
    <w:rsid w:val="00C657AF"/>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E1BB9"/>
    <w:rsid w:val="00DE311C"/>
    <w:rsid w:val="00E03F2A"/>
    <w:rsid w:val="00E07172"/>
    <w:rsid w:val="00E07B18"/>
    <w:rsid w:val="00E12C15"/>
    <w:rsid w:val="00E14E61"/>
    <w:rsid w:val="00E15738"/>
    <w:rsid w:val="00E25E85"/>
    <w:rsid w:val="00E33B76"/>
    <w:rsid w:val="00E352C7"/>
    <w:rsid w:val="00E47307"/>
    <w:rsid w:val="00E61AE9"/>
    <w:rsid w:val="00E65542"/>
    <w:rsid w:val="00E70DFD"/>
    <w:rsid w:val="00E75179"/>
    <w:rsid w:val="00E75612"/>
    <w:rsid w:val="00E75C8C"/>
    <w:rsid w:val="00E773B6"/>
    <w:rsid w:val="00E77B1C"/>
    <w:rsid w:val="00E819B0"/>
    <w:rsid w:val="00E83B0A"/>
    <w:rsid w:val="00EB7155"/>
    <w:rsid w:val="00EE00F3"/>
    <w:rsid w:val="00EE6609"/>
    <w:rsid w:val="00EF75DA"/>
    <w:rsid w:val="00F06E87"/>
    <w:rsid w:val="00F077AD"/>
    <w:rsid w:val="00F23A08"/>
    <w:rsid w:val="00F47A89"/>
    <w:rsid w:val="00F8486E"/>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C701"/>
  <w15:docId w15:val="{52B5D790-C54D-4089-9A3D-001B18EC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634125">
      <w:bodyDiv w:val="1"/>
      <w:marLeft w:val="0"/>
      <w:marRight w:val="0"/>
      <w:marTop w:val="0"/>
      <w:marBottom w:val="0"/>
      <w:divBdr>
        <w:top w:val="none" w:sz="0" w:space="0" w:color="auto"/>
        <w:left w:val="none" w:sz="0" w:space="0" w:color="auto"/>
        <w:bottom w:val="none" w:sz="0" w:space="0" w:color="auto"/>
        <w:right w:val="none" w:sz="0" w:space="0" w:color="auto"/>
      </w:divBdr>
      <w:divsChild>
        <w:div w:id="427427837">
          <w:marLeft w:val="0"/>
          <w:marRight w:val="0"/>
          <w:marTop w:val="0"/>
          <w:marBottom w:val="0"/>
          <w:divBdr>
            <w:top w:val="none" w:sz="0" w:space="0" w:color="auto"/>
            <w:left w:val="none" w:sz="0" w:space="0" w:color="auto"/>
            <w:bottom w:val="none" w:sz="0" w:space="0" w:color="auto"/>
            <w:right w:val="none" w:sz="0" w:space="0" w:color="auto"/>
          </w:divBdr>
        </w:div>
        <w:div w:id="30881934">
          <w:marLeft w:val="0"/>
          <w:marRight w:val="0"/>
          <w:marTop w:val="0"/>
          <w:marBottom w:val="0"/>
          <w:divBdr>
            <w:top w:val="none" w:sz="0" w:space="0" w:color="auto"/>
            <w:left w:val="none" w:sz="0" w:space="0" w:color="auto"/>
            <w:bottom w:val="none" w:sz="0" w:space="0" w:color="auto"/>
            <w:right w:val="none" w:sz="0" w:space="0" w:color="auto"/>
          </w:divBdr>
        </w:div>
        <w:div w:id="876283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sp13@edukacja.czestochowa.pl" TargetMode="External"/><Relationship Id="rId4" Type="http://schemas.openxmlformats.org/officeDocument/2006/relationships/settings" Target="settings.xml"/><Relationship Id="rId9" Type="http://schemas.openxmlformats.org/officeDocument/2006/relationships/hyperlink" Target="https://zsp13czest.szkolnastro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339D7-29F0-4DA4-985E-B6CEEF67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39</Pages>
  <Words>11356</Words>
  <Characters>68138</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Konto Microsoft</cp:lastModifiedBy>
  <cp:revision>4</cp:revision>
  <cp:lastPrinted>2024-05-06T11:05:00Z</cp:lastPrinted>
  <dcterms:created xsi:type="dcterms:W3CDTF">2026-09-02T19:36:00Z</dcterms:created>
  <dcterms:modified xsi:type="dcterms:W3CDTF">2026-09-13T16:10:00Z</dcterms:modified>
</cp:coreProperties>
</file>