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AD475" w14:textId="77777777" w:rsidR="00546611" w:rsidRPr="00546611" w:rsidRDefault="00546611" w:rsidP="00546611">
      <w:pPr>
        <w:suppressAutoHyphens/>
        <w:jc w:val="center"/>
        <w:rPr>
          <w:rFonts w:eastAsia="Times New Roman" w:cs="Times New Roman"/>
          <w:b/>
          <w:szCs w:val="24"/>
          <w:lang w:eastAsia="ar-SA"/>
        </w:rPr>
      </w:pPr>
      <w:r>
        <w:rPr>
          <w:rFonts w:eastAsia="Times New Roman" w:cs="Times New Roman"/>
          <w:b/>
          <w:szCs w:val="24"/>
          <w:lang w:eastAsia="ar-SA"/>
        </w:rPr>
        <w:t>ZARZĄDZENIE NR 14/2022/2023</w:t>
      </w:r>
    </w:p>
    <w:p w14:paraId="0DC57927" w14:textId="77777777" w:rsidR="00546611" w:rsidRPr="00546611" w:rsidRDefault="00546611" w:rsidP="00546611">
      <w:pPr>
        <w:suppressAutoHyphens/>
        <w:jc w:val="center"/>
        <w:rPr>
          <w:rFonts w:eastAsia="Times New Roman" w:cs="Times New Roman"/>
          <w:b/>
          <w:sz w:val="16"/>
          <w:szCs w:val="16"/>
          <w:lang w:eastAsia="ar-SA"/>
        </w:rPr>
      </w:pPr>
    </w:p>
    <w:p w14:paraId="6BC58F54" w14:textId="77777777" w:rsidR="00546611" w:rsidRPr="00546611" w:rsidRDefault="00546611" w:rsidP="00546611">
      <w:pPr>
        <w:suppressAutoHyphens/>
        <w:jc w:val="center"/>
        <w:rPr>
          <w:rFonts w:eastAsia="Times New Roman" w:cs="Times New Roman"/>
          <w:b/>
          <w:szCs w:val="24"/>
          <w:lang w:eastAsia="ar-SA"/>
        </w:rPr>
      </w:pPr>
      <w:r>
        <w:rPr>
          <w:rFonts w:eastAsia="Times New Roman" w:cs="Times New Roman"/>
          <w:b/>
          <w:szCs w:val="24"/>
          <w:lang w:eastAsia="ar-SA"/>
        </w:rPr>
        <w:t xml:space="preserve">Dyrektora Szkoły Podstawowej </w:t>
      </w:r>
      <w:r w:rsidRPr="00546611">
        <w:rPr>
          <w:rFonts w:eastAsia="Times New Roman" w:cs="Times New Roman"/>
          <w:b/>
          <w:szCs w:val="24"/>
          <w:lang w:eastAsia="ar-SA"/>
        </w:rPr>
        <w:t xml:space="preserve"> nr 16 </w:t>
      </w:r>
      <w:r>
        <w:rPr>
          <w:rFonts w:eastAsia="Times New Roman" w:cs="Times New Roman"/>
          <w:b/>
          <w:szCs w:val="24"/>
          <w:lang w:eastAsia="ar-SA"/>
        </w:rPr>
        <w:t xml:space="preserve">im. B. Chrobrego </w:t>
      </w:r>
      <w:r w:rsidRPr="00546611">
        <w:rPr>
          <w:rFonts w:eastAsia="Times New Roman" w:cs="Times New Roman"/>
          <w:b/>
          <w:szCs w:val="24"/>
          <w:lang w:eastAsia="ar-SA"/>
        </w:rPr>
        <w:t xml:space="preserve">w Częstochowie </w:t>
      </w:r>
    </w:p>
    <w:p w14:paraId="15187245" w14:textId="77777777" w:rsidR="00546611" w:rsidRPr="00546611" w:rsidRDefault="00546611" w:rsidP="00546611">
      <w:pPr>
        <w:suppressAutoHyphens/>
        <w:jc w:val="center"/>
        <w:rPr>
          <w:rFonts w:eastAsia="Times New Roman" w:cs="Times New Roman"/>
          <w:b/>
          <w:szCs w:val="24"/>
          <w:lang w:eastAsia="ar-SA"/>
        </w:rPr>
      </w:pPr>
      <w:r>
        <w:rPr>
          <w:rFonts w:eastAsia="Times New Roman" w:cs="Times New Roman"/>
          <w:b/>
          <w:szCs w:val="24"/>
          <w:lang w:eastAsia="ar-SA"/>
        </w:rPr>
        <w:t>z dnia 17.11.2022</w:t>
      </w:r>
      <w:r w:rsidRPr="00546611">
        <w:rPr>
          <w:rFonts w:eastAsia="Times New Roman" w:cs="Times New Roman"/>
          <w:b/>
          <w:szCs w:val="24"/>
          <w:lang w:eastAsia="ar-SA"/>
        </w:rPr>
        <w:t xml:space="preserve">r. </w:t>
      </w:r>
    </w:p>
    <w:p w14:paraId="65E47224" w14:textId="77777777" w:rsidR="00546611" w:rsidRPr="00546611" w:rsidRDefault="00546611" w:rsidP="00546611">
      <w:pPr>
        <w:suppressAutoHyphens/>
        <w:spacing w:line="276" w:lineRule="auto"/>
        <w:rPr>
          <w:rFonts w:eastAsia="Times New Roman" w:cs="Times New Roman"/>
          <w:sz w:val="16"/>
          <w:szCs w:val="16"/>
          <w:lang w:eastAsia="ar-SA"/>
        </w:rPr>
      </w:pPr>
    </w:p>
    <w:p w14:paraId="07FBCE4F" w14:textId="77777777" w:rsidR="00546611" w:rsidRPr="00546611" w:rsidRDefault="00546611" w:rsidP="00546611">
      <w:pPr>
        <w:suppressAutoHyphens/>
        <w:spacing w:line="276" w:lineRule="auto"/>
        <w:jc w:val="center"/>
        <w:rPr>
          <w:rFonts w:eastAsia="Times New Roman" w:cs="Times New Roman"/>
          <w:b/>
          <w:szCs w:val="24"/>
          <w:lang w:eastAsia="ar-SA"/>
        </w:rPr>
      </w:pPr>
      <w:r w:rsidRPr="00546611">
        <w:rPr>
          <w:rFonts w:eastAsia="Times New Roman" w:cs="Times New Roman"/>
          <w:b/>
          <w:szCs w:val="24"/>
          <w:lang w:eastAsia="ar-SA"/>
        </w:rPr>
        <w:t xml:space="preserve">w sprawie powołania Stałej Komisji Likwidacyjnej, określenia trybu jej pracy </w:t>
      </w:r>
      <w:r w:rsidRPr="00546611">
        <w:rPr>
          <w:rFonts w:eastAsia="Times New Roman" w:cs="Times New Roman"/>
          <w:b/>
          <w:szCs w:val="24"/>
          <w:lang w:eastAsia="ar-SA"/>
        </w:rPr>
        <w:br/>
        <w:t>oraz sposobu likwidac</w:t>
      </w:r>
      <w:r w:rsidR="00886C73">
        <w:rPr>
          <w:rFonts w:eastAsia="Times New Roman" w:cs="Times New Roman"/>
          <w:b/>
          <w:szCs w:val="24"/>
          <w:lang w:eastAsia="ar-SA"/>
        </w:rPr>
        <w:t xml:space="preserve">ji środków trwałych w Szkole Podstawowej </w:t>
      </w:r>
      <w:r w:rsidRPr="00546611">
        <w:rPr>
          <w:rFonts w:eastAsia="Times New Roman" w:cs="Times New Roman"/>
          <w:b/>
          <w:szCs w:val="24"/>
          <w:lang w:eastAsia="ar-SA"/>
        </w:rPr>
        <w:t>nr 16 w Częstochowie</w:t>
      </w:r>
    </w:p>
    <w:p w14:paraId="62267082" w14:textId="77777777" w:rsidR="00546611" w:rsidRPr="00546611" w:rsidRDefault="00546611" w:rsidP="00546611">
      <w:pPr>
        <w:suppressAutoHyphens/>
        <w:spacing w:line="276" w:lineRule="auto"/>
        <w:rPr>
          <w:rFonts w:eastAsia="Times New Roman" w:cs="Times New Roman"/>
          <w:szCs w:val="24"/>
          <w:lang w:eastAsia="ar-SA"/>
        </w:rPr>
      </w:pPr>
    </w:p>
    <w:p w14:paraId="77B713D3" w14:textId="77777777" w:rsidR="00886C73" w:rsidRPr="00886C73" w:rsidRDefault="00886C73" w:rsidP="00886C73">
      <w:pPr>
        <w:suppressAutoHyphens/>
        <w:spacing w:line="276" w:lineRule="auto"/>
        <w:jc w:val="both"/>
        <w:rPr>
          <w:rFonts w:eastAsia="Times New Roman" w:cs="Times New Roman"/>
          <w:szCs w:val="24"/>
          <w:lang w:eastAsia="ar-SA"/>
        </w:rPr>
      </w:pPr>
    </w:p>
    <w:p w14:paraId="4580755F" w14:textId="77777777" w:rsidR="00886C73" w:rsidRPr="00886C73" w:rsidRDefault="00886C73" w:rsidP="00886C73">
      <w:pPr>
        <w:suppressAutoHyphens/>
        <w:spacing w:line="276" w:lineRule="auto"/>
        <w:jc w:val="both"/>
        <w:rPr>
          <w:rFonts w:eastAsia="Times New Roman" w:cs="Times New Roman"/>
          <w:szCs w:val="24"/>
          <w:lang w:eastAsia="ar-SA"/>
        </w:rPr>
      </w:pPr>
      <w:r w:rsidRPr="00886C73">
        <w:rPr>
          <w:rFonts w:eastAsia="Times New Roman" w:cs="Times New Roman"/>
          <w:szCs w:val="24"/>
          <w:lang w:eastAsia="ar-SA"/>
        </w:rPr>
        <w:t>Na podstawie art. 10 ust. 2 ustawy z dnia 29 września 1994 r. ( tj. Dz. U. 2021 poz.217) zarządzam co następuje:</w:t>
      </w:r>
    </w:p>
    <w:p w14:paraId="6C2390C1" w14:textId="77777777" w:rsidR="00546611" w:rsidRPr="00546611" w:rsidRDefault="00546611" w:rsidP="00546611">
      <w:pPr>
        <w:suppressAutoHyphens/>
        <w:spacing w:line="276" w:lineRule="auto"/>
        <w:jc w:val="both"/>
        <w:rPr>
          <w:rFonts w:eastAsia="Times New Roman" w:cs="Times New Roman"/>
          <w:sz w:val="22"/>
          <w:lang w:eastAsia="ar-SA"/>
        </w:rPr>
      </w:pPr>
    </w:p>
    <w:p w14:paraId="2B7534C0" w14:textId="77777777" w:rsidR="00546611" w:rsidRPr="00546611" w:rsidRDefault="00546611" w:rsidP="00546611">
      <w:pPr>
        <w:suppressAutoHyphens/>
        <w:spacing w:line="276" w:lineRule="auto"/>
        <w:jc w:val="center"/>
        <w:rPr>
          <w:rFonts w:eastAsia="Times New Roman" w:cs="Times New Roman"/>
          <w:szCs w:val="24"/>
          <w:lang w:eastAsia="ar-SA"/>
        </w:rPr>
      </w:pPr>
      <w:r w:rsidRPr="00546611">
        <w:rPr>
          <w:rFonts w:eastAsia="Times New Roman" w:cs="Times New Roman"/>
          <w:szCs w:val="24"/>
          <w:lang w:eastAsia="ar-SA"/>
        </w:rPr>
        <w:t>§ 1</w:t>
      </w:r>
    </w:p>
    <w:p w14:paraId="4A756E4F" w14:textId="77777777" w:rsidR="00546611" w:rsidRPr="00546611" w:rsidRDefault="00546611" w:rsidP="00546611">
      <w:pPr>
        <w:suppressAutoHyphens/>
        <w:jc w:val="both"/>
        <w:rPr>
          <w:rFonts w:eastAsia="Times New Roman" w:cs="Times New Roman"/>
          <w:sz w:val="20"/>
          <w:szCs w:val="20"/>
          <w:lang w:eastAsia="ar-SA"/>
        </w:rPr>
      </w:pPr>
    </w:p>
    <w:p w14:paraId="1615AE42" w14:textId="77777777" w:rsidR="00546611" w:rsidRPr="00546611" w:rsidRDefault="00546611" w:rsidP="00546611">
      <w:pPr>
        <w:suppressAutoHyphens/>
        <w:spacing w:line="276" w:lineRule="auto"/>
        <w:jc w:val="both"/>
        <w:rPr>
          <w:rFonts w:eastAsia="Times New Roman" w:cs="Times New Roman"/>
          <w:szCs w:val="24"/>
          <w:lang w:eastAsia="ar-SA"/>
        </w:rPr>
      </w:pPr>
      <w:r w:rsidRPr="00546611">
        <w:rPr>
          <w:rFonts w:eastAsia="Times New Roman" w:cs="Times New Roman"/>
          <w:szCs w:val="24"/>
          <w:lang w:eastAsia="ar-SA"/>
        </w:rPr>
        <w:t>Powołuję Stałą Komisję Likwidacyjną, zwaną dalej „Komisją”, do przeprowadzania likwidacji środków trwałych, będących w ewid</w:t>
      </w:r>
      <w:r w:rsidR="00886C73">
        <w:rPr>
          <w:rFonts w:eastAsia="Times New Roman" w:cs="Times New Roman"/>
          <w:szCs w:val="24"/>
          <w:lang w:eastAsia="ar-SA"/>
        </w:rPr>
        <w:t>encji Szkoły Podstawowej</w:t>
      </w:r>
      <w:r w:rsidRPr="00546611">
        <w:rPr>
          <w:rFonts w:eastAsia="Times New Roman" w:cs="Times New Roman"/>
          <w:szCs w:val="24"/>
          <w:lang w:eastAsia="ar-SA"/>
        </w:rPr>
        <w:t xml:space="preserve"> nr 16 w Częstochowie, </w:t>
      </w:r>
      <w:r w:rsidRPr="00546611">
        <w:rPr>
          <w:rFonts w:eastAsia="Times New Roman" w:cs="Times New Roman"/>
          <w:szCs w:val="24"/>
          <w:lang w:eastAsia="ar-SA"/>
        </w:rPr>
        <w:br/>
        <w:t>oraz innych przedmiotów nietrwałych w użytkowaniu do tego zakwalifikowanych w następującym składzie:</w:t>
      </w:r>
    </w:p>
    <w:p w14:paraId="58CAE07C" w14:textId="77777777" w:rsidR="00546611" w:rsidRPr="00546611" w:rsidRDefault="00546611" w:rsidP="00546611">
      <w:pPr>
        <w:suppressAutoHyphens/>
        <w:jc w:val="both"/>
        <w:rPr>
          <w:rFonts w:eastAsia="Times New Roman" w:cs="Times New Roman"/>
          <w:sz w:val="16"/>
          <w:szCs w:val="16"/>
          <w:lang w:eastAsia="ar-SA"/>
        </w:rPr>
      </w:pPr>
    </w:p>
    <w:p w14:paraId="7A12CBF6" w14:textId="46A9648F" w:rsidR="00546611" w:rsidRPr="00546611" w:rsidRDefault="00710BD9" w:rsidP="00546611">
      <w:pPr>
        <w:numPr>
          <w:ilvl w:val="0"/>
          <w:numId w:val="5"/>
        </w:numPr>
        <w:suppressAutoHyphens/>
        <w:spacing w:line="276" w:lineRule="auto"/>
        <w:jc w:val="both"/>
        <w:rPr>
          <w:rFonts w:eastAsia="Times New Roman" w:cs="Times New Roman"/>
          <w:szCs w:val="24"/>
          <w:lang w:eastAsia="ar-SA"/>
        </w:rPr>
      </w:pPr>
      <w:r>
        <w:rPr>
          <w:rFonts w:eastAsia="Times New Roman" w:cs="Times New Roman"/>
          <w:szCs w:val="24"/>
          <w:lang w:eastAsia="ar-SA"/>
        </w:rPr>
        <w:t>xxx</w:t>
      </w:r>
      <w:r w:rsidR="00546611" w:rsidRPr="00546611">
        <w:rPr>
          <w:rFonts w:eastAsia="Times New Roman" w:cs="Times New Roman"/>
          <w:szCs w:val="24"/>
          <w:lang w:eastAsia="ar-SA"/>
        </w:rPr>
        <w:t xml:space="preserve"> – Przewodniczący Komisji,</w:t>
      </w:r>
    </w:p>
    <w:p w14:paraId="3E27912E" w14:textId="6DA83B4C" w:rsidR="00546611" w:rsidRPr="00546611" w:rsidRDefault="00710BD9" w:rsidP="00546611">
      <w:pPr>
        <w:numPr>
          <w:ilvl w:val="0"/>
          <w:numId w:val="5"/>
        </w:numPr>
        <w:suppressAutoHyphens/>
        <w:spacing w:line="276" w:lineRule="auto"/>
        <w:jc w:val="both"/>
        <w:rPr>
          <w:rFonts w:eastAsia="Times New Roman" w:cs="Times New Roman"/>
          <w:szCs w:val="24"/>
          <w:lang w:eastAsia="ar-SA"/>
        </w:rPr>
      </w:pPr>
      <w:r>
        <w:rPr>
          <w:rFonts w:eastAsia="Times New Roman" w:cs="Times New Roman"/>
          <w:szCs w:val="24"/>
          <w:lang w:eastAsia="ar-SA"/>
        </w:rPr>
        <w:t>xxx</w:t>
      </w:r>
      <w:r w:rsidR="00546611" w:rsidRPr="00546611">
        <w:rPr>
          <w:rFonts w:eastAsia="Times New Roman" w:cs="Times New Roman"/>
          <w:szCs w:val="24"/>
          <w:lang w:eastAsia="ar-SA"/>
        </w:rPr>
        <w:t xml:space="preserve"> – członek,</w:t>
      </w:r>
    </w:p>
    <w:p w14:paraId="0EF97272" w14:textId="2E3A9887" w:rsidR="00546611" w:rsidRPr="00546611" w:rsidRDefault="00710BD9" w:rsidP="00546611">
      <w:pPr>
        <w:numPr>
          <w:ilvl w:val="0"/>
          <w:numId w:val="5"/>
        </w:numPr>
        <w:suppressAutoHyphens/>
        <w:spacing w:line="276" w:lineRule="auto"/>
        <w:jc w:val="both"/>
        <w:rPr>
          <w:rFonts w:eastAsia="Times New Roman" w:cs="Times New Roman"/>
          <w:szCs w:val="24"/>
          <w:lang w:eastAsia="ar-SA"/>
        </w:rPr>
      </w:pPr>
      <w:r>
        <w:rPr>
          <w:rFonts w:eastAsia="Times New Roman" w:cs="Times New Roman"/>
          <w:szCs w:val="24"/>
          <w:lang w:eastAsia="ar-SA"/>
        </w:rPr>
        <w:t>xxx</w:t>
      </w:r>
      <w:r w:rsidR="00546611" w:rsidRPr="00546611">
        <w:rPr>
          <w:rFonts w:eastAsia="Times New Roman" w:cs="Times New Roman"/>
          <w:szCs w:val="24"/>
          <w:lang w:eastAsia="ar-SA"/>
        </w:rPr>
        <w:t xml:space="preserve"> – członek,</w:t>
      </w:r>
    </w:p>
    <w:p w14:paraId="12A84600" w14:textId="2B65DB8D" w:rsidR="00546611" w:rsidRPr="00546611" w:rsidRDefault="00710BD9" w:rsidP="00546611">
      <w:pPr>
        <w:numPr>
          <w:ilvl w:val="0"/>
          <w:numId w:val="5"/>
        </w:numPr>
        <w:suppressAutoHyphens/>
        <w:spacing w:line="276" w:lineRule="auto"/>
        <w:jc w:val="both"/>
        <w:rPr>
          <w:rFonts w:eastAsia="Times New Roman" w:cs="Times New Roman"/>
          <w:szCs w:val="24"/>
          <w:lang w:eastAsia="ar-SA"/>
        </w:rPr>
      </w:pPr>
      <w:r>
        <w:rPr>
          <w:rFonts w:eastAsia="Times New Roman" w:cs="Times New Roman"/>
          <w:szCs w:val="24"/>
          <w:lang w:eastAsia="ar-SA"/>
        </w:rPr>
        <w:t>xxx</w:t>
      </w:r>
      <w:r w:rsidR="00546611" w:rsidRPr="00546611">
        <w:rPr>
          <w:rFonts w:eastAsia="Times New Roman" w:cs="Times New Roman"/>
          <w:szCs w:val="24"/>
          <w:lang w:eastAsia="ar-SA"/>
        </w:rPr>
        <w:t>– członek,</w:t>
      </w:r>
    </w:p>
    <w:p w14:paraId="5C922585" w14:textId="77777777" w:rsidR="00546611" w:rsidRPr="00546611" w:rsidRDefault="00546611" w:rsidP="00546611">
      <w:pPr>
        <w:suppressAutoHyphens/>
        <w:jc w:val="both"/>
        <w:rPr>
          <w:rFonts w:eastAsia="Times New Roman" w:cs="Times New Roman"/>
          <w:sz w:val="16"/>
          <w:szCs w:val="16"/>
          <w:lang w:eastAsia="ar-SA"/>
        </w:rPr>
      </w:pPr>
    </w:p>
    <w:p w14:paraId="6DB65002" w14:textId="77777777" w:rsidR="00546611" w:rsidRPr="00546611" w:rsidRDefault="00546611" w:rsidP="00546611">
      <w:pPr>
        <w:suppressAutoHyphens/>
        <w:spacing w:line="276" w:lineRule="auto"/>
        <w:jc w:val="center"/>
        <w:rPr>
          <w:rFonts w:eastAsia="Times New Roman" w:cs="Times New Roman"/>
          <w:szCs w:val="24"/>
          <w:lang w:eastAsia="ar-SA"/>
        </w:rPr>
      </w:pPr>
      <w:r w:rsidRPr="00546611">
        <w:rPr>
          <w:rFonts w:eastAsia="Times New Roman" w:cs="Times New Roman"/>
          <w:szCs w:val="24"/>
          <w:lang w:eastAsia="ar-SA"/>
        </w:rPr>
        <w:t>§ 2</w:t>
      </w:r>
    </w:p>
    <w:p w14:paraId="06283DC3" w14:textId="77777777" w:rsidR="00546611" w:rsidRPr="00546611" w:rsidRDefault="00546611" w:rsidP="00546611">
      <w:pPr>
        <w:suppressAutoHyphens/>
        <w:jc w:val="center"/>
        <w:rPr>
          <w:rFonts w:eastAsia="Times New Roman" w:cs="Times New Roman"/>
          <w:sz w:val="16"/>
          <w:szCs w:val="16"/>
          <w:lang w:eastAsia="ar-SA"/>
        </w:rPr>
      </w:pPr>
    </w:p>
    <w:p w14:paraId="50D61E02" w14:textId="77777777" w:rsidR="00546611" w:rsidRPr="00546611" w:rsidRDefault="00546611" w:rsidP="00546611">
      <w:pPr>
        <w:numPr>
          <w:ilvl w:val="0"/>
          <w:numId w:val="2"/>
        </w:numPr>
        <w:tabs>
          <w:tab w:val="left" w:pos="360"/>
        </w:tabs>
        <w:suppressAutoHyphens/>
        <w:spacing w:line="276" w:lineRule="auto"/>
        <w:ind w:left="360"/>
        <w:jc w:val="both"/>
        <w:rPr>
          <w:rFonts w:eastAsia="Times New Roman" w:cs="Times New Roman"/>
          <w:szCs w:val="24"/>
          <w:lang w:eastAsia="ar-SA"/>
        </w:rPr>
      </w:pPr>
      <w:r w:rsidRPr="00546611">
        <w:rPr>
          <w:rFonts w:eastAsia="Times New Roman" w:cs="Times New Roman"/>
          <w:szCs w:val="24"/>
          <w:lang w:eastAsia="ar-SA"/>
        </w:rPr>
        <w:t>Komisja ma obowiązek prowadzić postępowanie likwidacyjne zgodnie z obowiązującymi przepisami prawa w trybie pracy określonym w załączniku nr 1 do niniejszego zarządzenia.</w:t>
      </w:r>
    </w:p>
    <w:p w14:paraId="414A0719" w14:textId="77777777" w:rsidR="00546611" w:rsidRPr="00546611" w:rsidRDefault="00546611" w:rsidP="00546611">
      <w:pPr>
        <w:numPr>
          <w:ilvl w:val="0"/>
          <w:numId w:val="2"/>
        </w:numPr>
        <w:tabs>
          <w:tab w:val="left" w:pos="360"/>
        </w:tabs>
        <w:suppressAutoHyphens/>
        <w:spacing w:line="276" w:lineRule="auto"/>
        <w:ind w:left="360"/>
        <w:jc w:val="both"/>
        <w:rPr>
          <w:rFonts w:eastAsia="Times New Roman" w:cs="Times New Roman"/>
          <w:szCs w:val="24"/>
          <w:lang w:eastAsia="ar-SA"/>
        </w:rPr>
      </w:pPr>
      <w:r w:rsidRPr="00546611">
        <w:rPr>
          <w:rFonts w:eastAsia="Times New Roman" w:cs="Times New Roman"/>
          <w:szCs w:val="24"/>
          <w:lang w:eastAsia="ar-SA"/>
        </w:rPr>
        <w:t>Zbycie i likwidacja nabytych środków trwałych odbywają się na zasadach określonych w załączniku nr 2 do niniejszego zarządzenia.</w:t>
      </w:r>
    </w:p>
    <w:p w14:paraId="4FFF11CA" w14:textId="77777777" w:rsidR="00546611" w:rsidRPr="00546611" w:rsidRDefault="00546611" w:rsidP="00546611">
      <w:pPr>
        <w:numPr>
          <w:ilvl w:val="0"/>
          <w:numId w:val="2"/>
        </w:numPr>
        <w:tabs>
          <w:tab w:val="left" w:pos="360"/>
        </w:tabs>
        <w:suppressAutoHyphens/>
        <w:spacing w:line="276" w:lineRule="auto"/>
        <w:ind w:left="360"/>
        <w:jc w:val="both"/>
        <w:rPr>
          <w:rFonts w:eastAsia="Times New Roman" w:cs="Times New Roman"/>
          <w:szCs w:val="24"/>
          <w:lang w:eastAsia="ar-SA"/>
        </w:rPr>
      </w:pPr>
      <w:r w:rsidRPr="00546611">
        <w:rPr>
          <w:rFonts w:eastAsia="Times New Roman" w:cs="Times New Roman"/>
          <w:szCs w:val="24"/>
          <w:lang w:eastAsia="ar-SA"/>
        </w:rPr>
        <w:t>Wzór wniosku o dokonanie likwidacji składanego przez osoby odpowiedzialne za powierzone mienie zawiera załącznik nr 3 do niniejszego zarządzenia.</w:t>
      </w:r>
    </w:p>
    <w:p w14:paraId="075A45B5" w14:textId="77777777" w:rsidR="00546611" w:rsidRPr="00546611" w:rsidRDefault="00546611" w:rsidP="00546611">
      <w:pPr>
        <w:numPr>
          <w:ilvl w:val="0"/>
          <w:numId w:val="2"/>
        </w:numPr>
        <w:tabs>
          <w:tab w:val="left" w:pos="360"/>
        </w:tabs>
        <w:suppressAutoHyphens/>
        <w:spacing w:line="276" w:lineRule="auto"/>
        <w:ind w:left="360"/>
        <w:jc w:val="both"/>
        <w:rPr>
          <w:rFonts w:eastAsia="Times New Roman" w:cs="Times New Roman"/>
          <w:szCs w:val="24"/>
          <w:lang w:eastAsia="ar-SA"/>
        </w:rPr>
      </w:pPr>
      <w:r w:rsidRPr="00546611">
        <w:rPr>
          <w:rFonts w:eastAsia="Times New Roman" w:cs="Times New Roman"/>
          <w:szCs w:val="24"/>
          <w:lang w:eastAsia="ar-SA"/>
        </w:rPr>
        <w:t>Wzór protokołu z likwidacji składników majątku zawiera załącznik nr 4 do niniejszego zarządzenia.</w:t>
      </w:r>
    </w:p>
    <w:p w14:paraId="2D30E3A2" w14:textId="77777777" w:rsidR="00546611" w:rsidRPr="00546611" w:rsidRDefault="00546611" w:rsidP="00546611">
      <w:pPr>
        <w:tabs>
          <w:tab w:val="left" w:pos="360"/>
        </w:tabs>
        <w:suppressAutoHyphens/>
        <w:ind w:left="360"/>
        <w:jc w:val="both"/>
        <w:rPr>
          <w:rFonts w:eastAsia="Times New Roman" w:cs="Times New Roman"/>
          <w:sz w:val="16"/>
          <w:szCs w:val="16"/>
          <w:lang w:eastAsia="ar-SA"/>
        </w:rPr>
      </w:pPr>
    </w:p>
    <w:p w14:paraId="47997E24" w14:textId="77777777" w:rsidR="00546611" w:rsidRPr="00546611" w:rsidRDefault="00546611" w:rsidP="00546611">
      <w:pPr>
        <w:suppressAutoHyphens/>
        <w:spacing w:line="276" w:lineRule="auto"/>
        <w:jc w:val="center"/>
        <w:rPr>
          <w:rFonts w:eastAsia="Times New Roman" w:cs="Times New Roman"/>
          <w:szCs w:val="24"/>
          <w:lang w:eastAsia="ar-SA"/>
        </w:rPr>
      </w:pPr>
      <w:r w:rsidRPr="00546611">
        <w:rPr>
          <w:rFonts w:eastAsia="Times New Roman" w:cs="Times New Roman"/>
          <w:szCs w:val="24"/>
          <w:lang w:eastAsia="ar-SA"/>
        </w:rPr>
        <w:t>§ 3</w:t>
      </w:r>
    </w:p>
    <w:p w14:paraId="6688FF12" w14:textId="77777777" w:rsidR="00546611" w:rsidRPr="00546611" w:rsidRDefault="00546611" w:rsidP="00546611">
      <w:pPr>
        <w:suppressAutoHyphens/>
        <w:jc w:val="center"/>
        <w:rPr>
          <w:rFonts w:eastAsia="Times New Roman" w:cs="Times New Roman"/>
          <w:sz w:val="16"/>
          <w:szCs w:val="16"/>
          <w:lang w:eastAsia="ar-SA"/>
        </w:rPr>
      </w:pPr>
    </w:p>
    <w:p w14:paraId="30AE4722" w14:textId="77777777" w:rsidR="00546611" w:rsidRPr="00546611" w:rsidRDefault="00546611" w:rsidP="00546611">
      <w:pPr>
        <w:suppressAutoHyphens/>
        <w:spacing w:line="276" w:lineRule="auto"/>
        <w:jc w:val="both"/>
        <w:rPr>
          <w:rFonts w:eastAsia="Times New Roman" w:cs="Times New Roman"/>
          <w:szCs w:val="24"/>
          <w:lang w:eastAsia="ar-SA"/>
        </w:rPr>
      </w:pPr>
      <w:r w:rsidRPr="00546611">
        <w:rPr>
          <w:rFonts w:eastAsia="Times New Roman" w:cs="Times New Roman"/>
          <w:szCs w:val="24"/>
          <w:lang w:eastAsia="ar-SA"/>
        </w:rPr>
        <w:t>Wykonanie zarządzenia powierzam Przewodniczącemu Stałej Komisji Likwidacyjnej.</w:t>
      </w:r>
    </w:p>
    <w:p w14:paraId="28EBA4EA" w14:textId="77777777" w:rsidR="00546611" w:rsidRPr="00546611" w:rsidRDefault="00546611" w:rsidP="00546611">
      <w:pPr>
        <w:suppressAutoHyphens/>
        <w:rPr>
          <w:rFonts w:eastAsia="Times New Roman" w:cs="Times New Roman"/>
          <w:sz w:val="16"/>
          <w:szCs w:val="16"/>
          <w:lang w:eastAsia="ar-SA"/>
        </w:rPr>
      </w:pPr>
    </w:p>
    <w:p w14:paraId="73227C5F" w14:textId="77777777" w:rsidR="00546611" w:rsidRPr="00546611" w:rsidRDefault="00546611" w:rsidP="00546611">
      <w:pPr>
        <w:suppressAutoHyphens/>
        <w:spacing w:line="276" w:lineRule="auto"/>
        <w:jc w:val="center"/>
        <w:rPr>
          <w:rFonts w:eastAsia="Times New Roman" w:cs="Times New Roman"/>
          <w:szCs w:val="24"/>
          <w:lang w:eastAsia="ar-SA"/>
        </w:rPr>
      </w:pPr>
      <w:r w:rsidRPr="00546611">
        <w:rPr>
          <w:rFonts w:eastAsia="Times New Roman" w:cs="Times New Roman"/>
          <w:szCs w:val="24"/>
          <w:lang w:eastAsia="ar-SA"/>
        </w:rPr>
        <w:t>§ 4</w:t>
      </w:r>
    </w:p>
    <w:p w14:paraId="0D0A40C6" w14:textId="77777777" w:rsidR="00546611" w:rsidRPr="00546611" w:rsidRDefault="00546611" w:rsidP="00546611">
      <w:pPr>
        <w:suppressAutoHyphens/>
        <w:rPr>
          <w:rFonts w:eastAsia="Times New Roman" w:cs="Times New Roman"/>
          <w:sz w:val="16"/>
          <w:szCs w:val="16"/>
          <w:lang w:eastAsia="ar-SA"/>
        </w:rPr>
      </w:pPr>
    </w:p>
    <w:p w14:paraId="5D63B3EF" w14:textId="77777777" w:rsidR="00546611" w:rsidRPr="00546611" w:rsidRDefault="00886C73" w:rsidP="00546611">
      <w:pPr>
        <w:suppressAutoHyphens/>
        <w:autoSpaceDE w:val="0"/>
        <w:autoSpaceDN w:val="0"/>
        <w:adjustRightInd w:val="0"/>
        <w:spacing w:line="276" w:lineRule="auto"/>
        <w:jc w:val="both"/>
        <w:rPr>
          <w:rFonts w:eastAsia="Times New Roman" w:cs="Times New Roman"/>
          <w:szCs w:val="24"/>
          <w:lang w:eastAsia="ar-SA"/>
        </w:rPr>
      </w:pPr>
      <w:r>
        <w:rPr>
          <w:rFonts w:eastAsia="Times New Roman" w:cs="Times New Roman"/>
          <w:szCs w:val="24"/>
          <w:lang w:eastAsia="ar-SA"/>
        </w:rPr>
        <w:t>Traci moc Zarządzenie Nr 37/2020/2021</w:t>
      </w:r>
      <w:r w:rsidR="00546611" w:rsidRPr="00546611">
        <w:rPr>
          <w:rFonts w:eastAsia="Times New Roman" w:cs="Times New Roman"/>
          <w:szCs w:val="24"/>
          <w:lang w:eastAsia="ar-SA"/>
        </w:rPr>
        <w:t xml:space="preserve">  Dyr</w:t>
      </w:r>
      <w:r>
        <w:rPr>
          <w:rFonts w:eastAsia="Times New Roman" w:cs="Times New Roman"/>
          <w:szCs w:val="24"/>
          <w:lang w:eastAsia="ar-SA"/>
        </w:rPr>
        <w:t>ektora Szkoły Podstawowej nr  16 z dnia 02.07.2021r.</w:t>
      </w:r>
      <w:r w:rsidR="00546611" w:rsidRPr="00546611">
        <w:rPr>
          <w:rFonts w:eastAsia="Times New Roman" w:cs="Times New Roman"/>
          <w:szCs w:val="24"/>
          <w:lang w:eastAsia="ar-SA"/>
        </w:rPr>
        <w:t xml:space="preserve"> roku w sprawie powołania Stałej Komisji Likwidacyjnej, określenia trybu jej pracy oraz sposobu likwida</w:t>
      </w:r>
      <w:r>
        <w:rPr>
          <w:rFonts w:eastAsia="Times New Roman" w:cs="Times New Roman"/>
          <w:szCs w:val="24"/>
          <w:lang w:eastAsia="ar-SA"/>
        </w:rPr>
        <w:t xml:space="preserve">cji środków trwałych w Szkole Podstawowej </w:t>
      </w:r>
      <w:r w:rsidR="00546611" w:rsidRPr="00546611">
        <w:rPr>
          <w:rFonts w:eastAsia="Times New Roman" w:cs="Times New Roman"/>
          <w:szCs w:val="24"/>
          <w:lang w:eastAsia="ar-SA"/>
        </w:rPr>
        <w:t xml:space="preserve"> nr 16 w Częstochowie.</w:t>
      </w:r>
    </w:p>
    <w:p w14:paraId="54FAC704" w14:textId="77777777" w:rsidR="00546611" w:rsidRPr="00546611" w:rsidRDefault="00546611" w:rsidP="00546611">
      <w:pPr>
        <w:suppressAutoHyphens/>
        <w:jc w:val="center"/>
        <w:rPr>
          <w:rFonts w:eastAsia="Times New Roman" w:cs="Times New Roman"/>
          <w:sz w:val="16"/>
          <w:szCs w:val="16"/>
          <w:lang w:eastAsia="ar-SA"/>
        </w:rPr>
      </w:pPr>
    </w:p>
    <w:p w14:paraId="33B1D393" w14:textId="77777777" w:rsidR="00546611" w:rsidRPr="00546611" w:rsidRDefault="00546611" w:rsidP="00546611">
      <w:pPr>
        <w:suppressAutoHyphens/>
        <w:spacing w:line="276" w:lineRule="auto"/>
        <w:jc w:val="center"/>
        <w:rPr>
          <w:rFonts w:eastAsia="Times New Roman" w:cs="Times New Roman"/>
          <w:szCs w:val="24"/>
          <w:lang w:eastAsia="ar-SA"/>
        </w:rPr>
      </w:pPr>
      <w:r w:rsidRPr="00546611">
        <w:rPr>
          <w:rFonts w:eastAsia="Times New Roman" w:cs="Times New Roman"/>
          <w:szCs w:val="24"/>
          <w:lang w:eastAsia="ar-SA"/>
        </w:rPr>
        <w:t>§ 5</w:t>
      </w:r>
    </w:p>
    <w:p w14:paraId="480E7030" w14:textId="77777777" w:rsidR="00546611" w:rsidRPr="00546611" w:rsidRDefault="00546611" w:rsidP="00546611">
      <w:pPr>
        <w:suppressAutoHyphens/>
        <w:spacing w:line="276" w:lineRule="auto"/>
        <w:jc w:val="center"/>
        <w:rPr>
          <w:rFonts w:eastAsia="Times New Roman" w:cs="Times New Roman"/>
          <w:sz w:val="16"/>
          <w:szCs w:val="16"/>
          <w:lang w:eastAsia="ar-SA"/>
        </w:rPr>
      </w:pPr>
    </w:p>
    <w:p w14:paraId="6CF2CDB5" w14:textId="77777777" w:rsidR="00546611" w:rsidRPr="00546611" w:rsidRDefault="00546611" w:rsidP="00546611">
      <w:pPr>
        <w:suppressAutoHyphens/>
        <w:spacing w:line="276" w:lineRule="auto"/>
        <w:jc w:val="both"/>
        <w:rPr>
          <w:rFonts w:eastAsia="Times New Roman" w:cs="Times New Roman"/>
          <w:szCs w:val="24"/>
          <w:lang w:eastAsia="ar-SA"/>
        </w:rPr>
      </w:pPr>
      <w:r w:rsidRPr="00546611">
        <w:rPr>
          <w:rFonts w:eastAsia="Times New Roman" w:cs="Times New Roman"/>
          <w:szCs w:val="24"/>
          <w:lang w:eastAsia="ar-SA"/>
        </w:rPr>
        <w:t>Zarządzenie wchodzi w życie z dniem podpisania.</w:t>
      </w:r>
    </w:p>
    <w:p w14:paraId="39CA84A7" w14:textId="77777777" w:rsidR="00546611" w:rsidRPr="00546611" w:rsidRDefault="00546611" w:rsidP="00546611">
      <w:pPr>
        <w:tabs>
          <w:tab w:val="left" w:pos="5565"/>
          <w:tab w:val="right" w:pos="9020"/>
        </w:tabs>
        <w:suppressAutoHyphens/>
        <w:spacing w:line="276" w:lineRule="auto"/>
        <w:ind w:left="5580"/>
        <w:rPr>
          <w:rFonts w:eastAsia="Times New Roman" w:cs="Times New Roman"/>
          <w:b/>
          <w:sz w:val="8"/>
          <w:szCs w:val="8"/>
          <w:lang w:eastAsia="ar-SA"/>
        </w:rPr>
      </w:pPr>
      <w:r w:rsidRPr="00546611">
        <w:rPr>
          <w:rFonts w:eastAsia="Times New Roman" w:cs="Times New Roman"/>
          <w:b/>
          <w:szCs w:val="24"/>
          <w:lang w:eastAsia="ar-SA"/>
        </w:rPr>
        <w:t xml:space="preserve">  </w:t>
      </w:r>
    </w:p>
    <w:p w14:paraId="294FC3BA" w14:textId="77777777" w:rsidR="00546611" w:rsidRPr="00546611" w:rsidRDefault="00546611" w:rsidP="00546611">
      <w:pPr>
        <w:tabs>
          <w:tab w:val="left" w:pos="5565"/>
          <w:tab w:val="right" w:pos="9020"/>
        </w:tabs>
        <w:suppressAutoHyphens/>
        <w:spacing w:line="276" w:lineRule="auto"/>
        <w:ind w:left="5580"/>
        <w:rPr>
          <w:rFonts w:eastAsia="Times New Roman" w:cs="Times New Roman"/>
          <w:b/>
          <w:sz w:val="8"/>
          <w:szCs w:val="8"/>
          <w:lang w:eastAsia="ar-SA"/>
        </w:rPr>
      </w:pPr>
    </w:p>
    <w:p w14:paraId="74146DDD" w14:textId="77777777" w:rsidR="00546611" w:rsidRPr="00546611" w:rsidRDefault="00546611" w:rsidP="00546611">
      <w:pPr>
        <w:tabs>
          <w:tab w:val="left" w:pos="5565"/>
          <w:tab w:val="right" w:pos="9020"/>
        </w:tabs>
        <w:suppressAutoHyphens/>
        <w:spacing w:line="276" w:lineRule="auto"/>
        <w:ind w:left="5580"/>
        <w:rPr>
          <w:rFonts w:eastAsia="Times New Roman" w:cs="Times New Roman"/>
          <w:b/>
          <w:sz w:val="8"/>
          <w:szCs w:val="8"/>
          <w:lang w:eastAsia="ar-SA"/>
        </w:rPr>
      </w:pPr>
    </w:p>
    <w:p w14:paraId="4EC7B96F" w14:textId="77777777" w:rsidR="00546611" w:rsidRPr="00546611" w:rsidRDefault="00546611" w:rsidP="00546611">
      <w:pPr>
        <w:tabs>
          <w:tab w:val="left" w:pos="5565"/>
          <w:tab w:val="right" w:pos="9020"/>
        </w:tabs>
        <w:suppressAutoHyphens/>
        <w:spacing w:line="276" w:lineRule="auto"/>
        <w:ind w:left="5580"/>
        <w:rPr>
          <w:rFonts w:eastAsia="Times New Roman" w:cs="Times New Roman"/>
          <w:b/>
          <w:szCs w:val="24"/>
          <w:lang w:eastAsia="ar-SA"/>
        </w:rPr>
      </w:pPr>
      <w:r w:rsidRPr="00546611">
        <w:rPr>
          <w:rFonts w:eastAsia="Times New Roman" w:cs="Times New Roman"/>
          <w:b/>
          <w:sz w:val="8"/>
          <w:szCs w:val="8"/>
          <w:lang w:eastAsia="ar-SA"/>
        </w:rPr>
        <w:t>\</w:t>
      </w:r>
      <w:r w:rsidRPr="00546611">
        <w:rPr>
          <w:rFonts w:eastAsia="Times New Roman" w:cs="Times New Roman"/>
          <w:b/>
          <w:szCs w:val="24"/>
          <w:lang w:eastAsia="ar-SA"/>
        </w:rPr>
        <w:t xml:space="preserve">                                                                                         </w:t>
      </w:r>
    </w:p>
    <w:p w14:paraId="5F21C4CB" w14:textId="77777777" w:rsidR="00546611" w:rsidRPr="00546611" w:rsidRDefault="00546611" w:rsidP="00546611">
      <w:pPr>
        <w:suppressAutoHyphens/>
        <w:jc w:val="right"/>
        <w:rPr>
          <w:rFonts w:eastAsia="Times New Roman" w:cs="Times New Roman"/>
          <w:bCs/>
          <w:szCs w:val="24"/>
          <w:lang w:eastAsia="ar-SA"/>
        </w:rPr>
      </w:pPr>
      <w:r w:rsidRPr="00546611">
        <w:rPr>
          <w:rFonts w:eastAsia="Times New Roman" w:cs="Times New Roman"/>
          <w:bCs/>
          <w:szCs w:val="24"/>
          <w:lang w:eastAsia="ar-SA"/>
        </w:rPr>
        <w:t>…………………………………</w:t>
      </w:r>
    </w:p>
    <w:p w14:paraId="2D87880C" w14:textId="77777777" w:rsidR="00546611" w:rsidRPr="00546611" w:rsidRDefault="00546611" w:rsidP="00546611">
      <w:pPr>
        <w:suppressAutoHyphens/>
        <w:jc w:val="center"/>
        <w:rPr>
          <w:rFonts w:eastAsia="Times New Roman" w:cs="Times New Roman"/>
          <w:bCs/>
          <w:sz w:val="20"/>
          <w:szCs w:val="20"/>
          <w:lang w:eastAsia="ar-SA"/>
        </w:rPr>
      </w:pPr>
      <w:r w:rsidRPr="00546611">
        <w:rPr>
          <w:rFonts w:eastAsia="Times New Roman" w:cs="Times New Roman"/>
          <w:bCs/>
          <w:sz w:val="20"/>
          <w:szCs w:val="20"/>
          <w:lang w:eastAsia="ar-SA"/>
        </w:rPr>
        <w:t xml:space="preserve">                                                                                                                              (podpis dyrektora szkoły)</w:t>
      </w:r>
    </w:p>
    <w:p w14:paraId="437B0834" w14:textId="77777777" w:rsidR="00546611" w:rsidRPr="00546611" w:rsidRDefault="00546611" w:rsidP="00546611">
      <w:pPr>
        <w:tabs>
          <w:tab w:val="left" w:pos="5565"/>
          <w:tab w:val="right" w:pos="9020"/>
        </w:tabs>
        <w:suppressAutoHyphens/>
        <w:spacing w:line="276" w:lineRule="auto"/>
        <w:ind w:left="5580"/>
        <w:rPr>
          <w:rFonts w:eastAsia="Times New Roman" w:cs="Times New Roman"/>
          <w:b/>
          <w:szCs w:val="24"/>
          <w:lang w:eastAsia="ar-SA"/>
        </w:rPr>
        <w:sectPr w:rsidR="00546611" w:rsidRPr="00546611" w:rsidSect="00826CDC">
          <w:pgSz w:w="11906" w:h="16838"/>
          <w:pgMar w:top="1418" w:right="1418" w:bottom="680" w:left="1418" w:header="709" w:footer="709" w:gutter="0"/>
          <w:cols w:space="708"/>
          <w:docGrid w:linePitch="360"/>
        </w:sectPr>
      </w:pPr>
    </w:p>
    <w:p w14:paraId="61F6968B" w14:textId="77777777" w:rsidR="00546611" w:rsidRPr="00546611" w:rsidRDefault="00546611" w:rsidP="00546611">
      <w:pPr>
        <w:tabs>
          <w:tab w:val="left" w:pos="5565"/>
          <w:tab w:val="right" w:pos="9020"/>
        </w:tabs>
        <w:suppressAutoHyphens/>
        <w:spacing w:line="276" w:lineRule="auto"/>
        <w:ind w:left="5580"/>
        <w:rPr>
          <w:rFonts w:eastAsia="Times New Roman" w:cs="Times New Roman"/>
          <w:b/>
          <w:szCs w:val="24"/>
          <w:lang w:eastAsia="ar-SA"/>
        </w:rPr>
      </w:pPr>
      <w:r w:rsidRPr="00546611">
        <w:rPr>
          <w:rFonts w:eastAsia="Times New Roman" w:cs="Times New Roman"/>
          <w:b/>
          <w:szCs w:val="24"/>
          <w:lang w:eastAsia="ar-SA"/>
        </w:rPr>
        <w:lastRenderedPageBreak/>
        <w:t>Załącznik nr 1</w:t>
      </w:r>
    </w:p>
    <w:p w14:paraId="4BFA42AA" w14:textId="77777777" w:rsidR="00546611" w:rsidRPr="00546611" w:rsidRDefault="00546611" w:rsidP="00546611">
      <w:pPr>
        <w:suppressAutoHyphens/>
        <w:spacing w:line="276" w:lineRule="auto"/>
        <w:ind w:left="5580"/>
        <w:rPr>
          <w:rFonts w:eastAsia="Times New Roman" w:cs="Times New Roman"/>
          <w:szCs w:val="24"/>
          <w:lang w:eastAsia="ar-SA"/>
        </w:rPr>
      </w:pPr>
      <w:r w:rsidRPr="00546611">
        <w:rPr>
          <w:rFonts w:eastAsia="Times New Roman" w:cs="Times New Roman"/>
          <w:szCs w:val="24"/>
          <w:lang w:eastAsia="ar-SA"/>
        </w:rPr>
        <w:t>do Zarządzenia Nr</w:t>
      </w:r>
      <w:r w:rsidR="00886C73">
        <w:rPr>
          <w:rFonts w:eastAsia="Times New Roman" w:cs="Times New Roman"/>
          <w:szCs w:val="24"/>
          <w:lang w:eastAsia="ar-SA"/>
        </w:rPr>
        <w:t xml:space="preserve"> 14/2022/2023</w:t>
      </w:r>
    </w:p>
    <w:p w14:paraId="5ADC4A60" w14:textId="77777777" w:rsidR="00886C73" w:rsidRDefault="00886C73" w:rsidP="00886C73">
      <w:pPr>
        <w:suppressAutoHyphens/>
        <w:spacing w:line="276" w:lineRule="auto"/>
        <w:ind w:left="5580"/>
        <w:rPr>
          <w:rFonts w:eastAsia="Times New Roman" w:cs="Times New Roman"/>
          <w:szCs w:val="24"/>
          <w:lang w:eastAsia="ar-SA"/>
        </w:rPr>
      </w:pPr>
      <w:r>
        <w:rPr>
          <w:rFonts w:eastAsia="Times New Roman" w:cs="Times New Roman"/>
          <w:szCs w:val="24"/>
          <w:lang w:eastAsia="ar-SA"/>
        </w:rPr>
        <w:t xml:space="preserve">Dyrektora Szkoły Podstawowej </w:t>
      </w:r>
    </w:p>
    <w:p w14:paraId="501E1DD0" w14:textId="77777777" w:rsidR="00546611" w:rsidRPr="00546611" w:rsidRDefault="00546611" w:rsidP="00886C73">
      <w:pPr>
        <w:suppressAutoHyphens/>
        <w:spacing w:line="276" w:lineRule="auto"/>
        <w:ind w:left="5580"/>
        <w:rPr>
          <w:rFonts w:eastAsia="Times New Roman" w:cs="Times New Roman"/>
          <w:szCs w:val="24"/>
          <w:lang w:eastAsia="ar-SA"/>
        </w:rPr>
      </w:pPr>
      <w:r w:rsidRPr="00546611">
        <w:rPr>
          <w:rFonts w:eastAsia="Times New Roman" w:cs="Times New Roman"/>
          <w:szCs w:val="24"/>
          <w:lang w:eastAsia="ar-SA"/>
        </w:rPr>
        <w:t xml:space="preserve"> nr 16</w:t>
      </w:r>
      <w:r w:rsidR="00886C73">
        <w:rPr>
          <w:rFonts w:eastAsia="Times New Roman" w:cs="Times New Roman"/>
          <w:szCs w:val="24"/>
          <w:lang w:eastAsia="ar-SA"/>
        </w:rPr>
        <w:t xml:space="preserve"> </w:t>
      </w:r>
      <w:r w:rsidRPr="00546611">
        <w:rPr>
          <w:rFonts w:eastAsia="Times New Roman" w:cs="Times New Roman"/>
          <w:szCs w:val="24"/>
          <w:lang w:eastAsia="ar-SA"/>
        </w:rPr>
        <w:t xml:space="preserve">z dnia </w:t>
      </w:r>
      <w:r w:rsidR="00886C73">
        <w:rPr>
          <w:rFonts w:eastAsia="Times New Roman" w:cs="Times New Roman"/>
          <w:szCs w:val="24"/>
          <w:lang w:eastAsia="ar-SA"/>
        </w:rPr>
        <w:t>17.11.2022</w:t>
      </w:r>
      <w:r w:rsidRPr="00546611">
        <w:rPr>
          <w:rFonts w:eastAsia="Times New Roman" w:cs="Times New Roman"/>
          <w:szCs w:val="24"/>
          <w:lang w:eastAsia="ar-SA"/>
        </w:rPr>
        <w:t xml:space="preserve"> r.</w:t>
      </w:r>
    </w:p>
    <w:p w14:paraId="2E6AA5B5" w14:textId="77777777" w:rsidR="00546611" w:rsidRPr="00546611" w:rsidRDefault="00546611" w:rsidP="00546611">
      <w:pPr>
        <w:suppressAutoHyphens/>
        <w:spacing w:line="276" w:lineRule="auto"/>
        <w:jc w:val="right"/>
        <w:rPr>
          <w:rFonts w:eastAsia="Times New Roman" w:cs="Times New Roman"/>
          <w:szCs w:val="24"/>
          <w:lang w:eastAsia="ar-SA"/>
        </w:rPr>
      </w:pPr>
    </w:p>
    <w:p w14:paraId="4C63CEDE" w14:textId="77777777" w:rsidR="00546611" w:rsidRPr="00546611" w:rsidRDefault="00546611" w:rsidP="00546611">
      <w:pPr>
        <w:suppressAutoHyphens/>
        <w:spacing w:line="276" w:lineRule="auto"/>
        <w:rPr>
          <w:rFonts w:eastAsia="Times New Roman" w:cs="Times New Roman"/>
          <w:b/>
          <w:sz w:val="16"/>
          <w:szCs w:val="16"/>
          <w:lang w:eastAsia="ar-SA"/>
        </w:rPr>
      </w:pPr>
    </w:p>
    <w:p w14:paraId="2C040ABE" w14:textId="77777777" w:rsidR="00546611" w:rsidRPr="00546611" w:rsidRDefault="00546611" w:rsidP="00546611">
      <w:pPr>
        <w:suppressAutoHyphens/>
        <w:spacing w:line="276" w:lineRule="auto"/>
        <w:rPr>
          <w:rFonts w:eastAsia="Times New Roman" w:cs="Times New Roman"/>
          <w:b/>
          <w:sz w:val="16"/>
          <w:szCs w:val="16"/>
          <w:lang w:eastAsia="ar-SA"/>
        </w:rPr>
      </w:pPr>
    </w:p>
    <w:p w14:paraId="321CEAAC" w14:textId="77777777" w:rsidR="00546611" w:rsidRPr="00546611" w:rsidRDefault="00546611" w:rsidP="00546611">
      <w:pPr>
        <w:keepNext/>
        <w:tabs>
          <w:tab w:val="left" w:pos="0"/>
          <w:tab w:val="left" w:pos="567"/>
        </w:tabs>
        <w:suppressAutoHyphens/>
        <w:spacing w:line="276" w:lineRule="auto"/>
        <w:ind w:left="720" w:hanging="720"/>
        <w:jc w:val="center"/>
        <w:outlineLvl w:val="2"/>
        <w:rPr>
          <w:rFonts w:eastAsia="Times New Roman" w:cs="Times New Roman"/>
          <w:b/>
          <w:szCs w:val="24"/>
          <w:lang w:eastAsia="ar-SA"/>
        </w:rPr>
      </w:pPr>
      <w:r w:rsidRPr="00546611">
        <w:rPr>
          <w:rFonts w:eastAsia="Times New Roman" w:cs="Times New Roman"/>
          <w:b/>
          <w:szCs w:val="24"/>
          <w:lang w:eastAsia="ar-SA"/>
        </w:rPr>
        <w:t xml:space="preserve">Tryb pracy Stałej Komisji Likwidacyjnej działającej w </w:t>
      </w:r>
      <w:r w:rsidR="00886C73">
        <w:rPr>
          <w:rFonts w:eastAsia="Times New Roman" w:cs="Times New Roman"/>
          <w:b/>
          <w:szCs w:val="24"/>
          <w:lang w:eastAsia="ar-SA"/>
        </w:rPr>
        <w:t xml:space="preserve">Szkole Podstawowej </w:t>
      </w:r>
      <w:r w:rsidRPr="00546611">
        <w:rPr>
          <w:rFonts w:eastAsia="Times New Roman" w:cs="Times New Roman"/>
          <w:b/>
          <w:szCs w:val="24"/>
          <w:lang w:eastAsia="ar-SA"/>
        </w:rPr>
        <w:t xml:space="preserve">nr 16 </w:t>
      </w:r>
      <w:r w:rsidRPr="00546611">
        <w:rPr>
          <w:rFonts w:eastAsia="Times New Roman" w:cs="Times New Roman"/>
          <w:b/>
          <w:szCs w:val="24"/>
          <w:lang w:eastAsia="ar-SA"/>
        </w:rPr>
        <w:br/>
        <w:t>w Częstochowie</w:t>
      </w:r>
    </w:p>
    <w:p w14:paraId="1A63A58C" w14:textId="77777777" w:rsidR="00546611" w:rsidRPr="00546611" w:rsidRDefault="00546611" w:rsidP="00546611">
      <w:pPr>
        <w:suppressAutoHyphens/>
        <w:spacing w:line="276" w:lineRule="auto"/>
        <w:rPr>
          <w:rFonts w:eastAsia="Times New Roman" w:cs="Times New Roman"/>
          <w:szCs w:val="24"/>
          <w:lang w:eastAsia="ar-SA"/>
        </w:rPr>
      </w:pPr>
    </w:p>
    <w:p w14:paraId="7BD2B643" w14:textId="77777777" w:rsidR="00546611" w:rsidRPr="00546611" w:rsidRDefault="00546611" w:rsidP="00546611">
      <w:pPr>
        <w:suppressAutoHyphens/>
        <w:spacing w:line="276" w:lineRule="auto"/>
        <w:jc w:val="center"/>
        <w:rPr>
          <w:rFonts w:eastAsia="Times New Roman" w:cs="Times New Roman"/>
          <w:szCs w:val="24"/>
          <w:lang w:eastAsia="ar-SA"/>
        </w:rPr>
      </w:pPr>
      <w:r w:rsidRPr="00546611">
        <w:rPr>
          <w:rFonts w:eastAsia="Times New Roman" w:cs="Times New Roman"/>
          <w:szCs w:val="24"/>
          <w:lang w:eastAsia="ar-SA"/>
        </w:rPr>
        <w:t>§ 1</w:t>
      </w:r>
    </w:p>
    <w:p w14:paraId="5DA71057" w14:textId="77777777" w:rsidR="00546611" w:rsidRPr="00546611" w:rsidRDefault="00546611" w:rsidP="00546611">
      <w:pPr>
        <w:suppressAutoHyphens/>
        <w:spacing w:line="276" w:lineRule="auto"/>
        <w:jc w:val="center"/>
        <w:rPr>
          <w:rFonts w:eastAsia="Times New Roman" w:cs="Times New Roman"/>
          <w:szCs w:val="24"/>
          <w:lang w:eastAsia="ar-SA"/>
        </w:rPr>
      </w:pPr>
    </w:p>
    <w:p w14:paraId="6D2AB7F0" w14:textId="77777777" w:rsidR="00546611" w:rsidRPr="00546611" w:rsidRDefault="00546611" w:rsidP="00546611">
      <w:pPr>
        <w:widowControl w:val="0"/>
        <w:numPr>
          <w:ilvl w:val="3"/>
          <w:numId w:val="4"/>
        </w:numPr>
        <w:tabs>
          <w:tab w:val="left" w:pos="540"/>
        </w:tabs>
        <w:suppressAutoHyphens/>
        <w:spacing w:line="276" w:lineRule="auto"/>
        <w:ind w:left="540"/>
        <w:jc w:val="both"/>
        <w:rPr>
          <w:rFonts w:eastAsia="Times New Roman" w:cs="Times New Roman"/>
          <w:szCs w:val="24"/>
          <w:lang w:eastAsia="ar-SA"/>
        </w:rPr>
      </w:pPr>
      <w:r w:rsidRPr="00546611">
        <w:rPr>
          <w:rFonts w:eastAsia="Times New Roman" w:cs="Times New Roman"/>
          <w:szCs w:val="24"/>
          <w:lang w:eastAsia="ar-SA"/>
        </w:rPr>
        <w:t>Komisja pracuje w składzie co najmniej trzyosobowym, pod kierunkiem Przewodniczącego Komisji Likwidacyjnej.</w:t>
      </w:r>
    </w:p>
    <w:p w14:paraId="1ADF6654" w14:textId="77777777" w:rsidR="00546611" w:rsidRPr="00546611" w:rsidRDefault="00546611" w:rsidP="00546611">
      <w:pPr>
        <w:widowControl w:val="0"/>
        <w:numPr>
          <w:ilvl w:val="3"/>
          <w:numId w:val="4"/>
        </w:numPr>
        <w:tabs>
          <w:tab w:val="left" w:pos="540"/>
        </w:tabs>
        <w:suppressAutoHyphens/>
        <w:spacing w:line="276" w:lineRule="auto"/>
        <w:ind w:left="540"/>
        <w:jc w:val="both"/>
        <w:rPr>
          <w:rFonts w:eastAsia="Times New Roman" w:cs="Times New Roman"/>
          <w:szCs w:val="24"/>
          <w:lang w:eastAsia="ar-SA"/>
        </w:rPr>
      </w:pPr>
      <w:r w:rsidRPr="00546611">
        <w:rPr>
          <w:rFonts w:eastAsia="Times New Roman" w:cs="Times New Roman"/>
          <w:szCs w:val="24"/>
          <w:lang w:eastAsia="ar-SA"/>
        </w:rPr>
        <w:t>W celu sprawnego przeprowadzenia likwidacji Komisja może korzystać z pomocy pracowników obsługi.</w:t>
      </w:r>
    </w:p>
    <w:p w14:paraId="07656CFA" w14:textId="77777777" w:rsidR="00546611" w:rsidRPr="00546611" w:rsidRDefault="00546611" w:rsidP="00546611">
      <w:pPr>
        <w:widowControl w:val="0"/>
        <w:tabs>
          <w:tab w:val="left" w:pos="540"/>
        </w:tabs>
        <w:suppressAutoHyphens/>
        <w:spacing w:line="276" w:lineRule="auto"/>
        <w:jc w:val="both"/>
        <w:rPr>
          <w:rFonts w:eastAsia="Times New Roman" w:cs="Times New Roman"/>
          <w:sz w:val="16"/>
          <w:szCs w:val="16"/>
          <w:lang w:eastAsia="ar-SA"/>
        </w:rPr>
      </w:pPr>
    </w:p>
    <w:p w14:paraId="591258BC" w14:textId="77777777" w:rsidR="00546611" w:rsidRPr="00546611" w:rsidRDefault="00546611" w:rsidP="00546611">
      <w:pPr>
        <w:widowControl w:val="0"/>
        <w:tabs>
          <w:tab w:val="left" w:pos="540"/>
        </w:tabs>
        <w:suppressAutoHyphens/>
        <w:spacing w:line="276" w:lineRule="auto"/>
        <w:jc w:val="center"/>
        <w:rPr>
          <w:rFonts w:eastAsia="Times New Roman" w:cs="Times New Roman"/>
          <w:szCs w:val="24"/>
          <w:lang w:eastAsia="ar-SA"/>
        </w:rPr>
      </w:pPr>
      <w:r w:rsidRPr="00546611">
        <w:rPr>
          <w:rFonts w:eastAsia="Times New Roman" w:cs="Times New Roman"/>
          <w:szCs w:val="24"/>
          <w:lang w:eastAsia="ar-SA"/>
        </w:rPr>
        <w:t>§ 2</w:t>
      </w:r>
    </w:p>
    <w:p w14:paraId="2FE2FAB1" w14:textId="77777777" w:rsidR="00546611" w:rsidRPr="00546611" w:rsidRDefault="00546611" w:rsidP="00546611">
      <w:pPr>
        <w:widowControl w:val="0"/>
        <w:tabs>
          <w:tab w:val="left" w:pos="540"/>
        </w:tabs>
        <w:suppressAutoHyphens/>
        <w:spacing w:line="276" w:lineRule="auto"/>
        <w:jc w:val="center"/>
        <w:rPr>
          <w:rFonts w:eastAsia="Times New Roman" w:cs="Times New Roman"/>
          <w:szCs w:val="24"/>
          <w:lang w:eastAsia="ar-SA"/>
        </w:rPr>
      </w:pPr>
    </w:p>
    <w:p w14:paraId="31B81C56" w14:textId="77777777" w:rsidR="00546611" w:rsidRPr="00546611" w:rsidRDefault="00546611" w:rsidP="00546611">
      <w:pPr>
        <w:widowControl w:val="0"/>
        <w:tabs>
          <w:tab w:val="left" w:pos="426"/>
        </w:tabs>
        <w:suppressAutoHyphens/>
        <w:spacing w:line="276" w:lineRule="auto"/>
        <w:jc w:val="both"/>
        <w:rPr>
          <w:rFonts w:eastAsia="Times New Roman" w:cs="Times New Roman"/>
          <w:szCs w:val="24"/>
          <w:lang w:eastAsia="ar-SA"/>
        </w:rPr>
      </w:pPr>
      <w:r w:rsidRPr="00546611">
        <w:rPr>
          <w:rFonts w:eastAsia="Times New Roman" w:cs="Times New Roman"/>
          <w:szCs w:val="24"/>
          <w:lang w:eastAsia="ar-SA"/>
        </w:rPr>
        <w:t>Do zadań Przewodniczącego Komisji należy:</w:t>
      </w:r>
    </w:p>
    <w:p w14:paraId="7F23E661" w14:textId="77777777" w:rsidR="00546611" w:rsidRPr="00546611" w:rsidRDefault="00546611" w:rsidP="00546611">
      <w:pPr>
        <w:widowControl w:val="0"/>
        <w:tabs>
          <w:tab w:val="left" w:pos="426"/>
        </w:tabs>
        <w:suppressAutoHyphens/>
        <w:spacing w:line="276" w:lineRule="auto"/>
        <w:ind w:left="66"/>
        <w:jc w:val="both"/>
        <w:rPr>
          <w:rFonts w:eastAsia="Times New Roman" w:cs="Times New Roman"/>
          <w:sz w:val="16"/>
          <w:szCs w:val="16"/>
          <w:lang w:eastAsia="ar-SA"/>
        </w:rPr>
      </w:pPr>
    </w:p>
    <w:p w14:paraId="1F4A20F5" w14:textId="77777777" w:rsidR="00546611" w:rsidRPr="00546611" w:rsidRDefault="00546611" w:rsidP="00546611">
      <w:pPr>
        <w:widowControl w:val="0"/>
        <w:numPr>
          <w:ilvl w:val="0"/>
          <w:numId w:val="9"/>
        </w:numPr>
        <w:tabs>
          <w:tab w:val="left" w:pos="709"/>
        </w:tabs>
        <w:suppressAutoHyphens/>
        <w:spacing w:line="276" w:lineRule="auto"/>
        <w:jc w:val="both"/>
        <w:rPr>
          <w:rFonts w:eastAsia="Times New Roman" w:cs="Times New Roman"/>
          <w:szCs w:val="24"/>
          <w:lang w:eastAsia="ar-SA"/>
        </w:rPr>
      </w:pPr>
      <w:r w:rsidRPr="00546611">
        <w:rPr>
          <w:rFonts w:eastAsia="Times New Roman" w:cs="Times New Roman"/>
          <w:szCs w:val="24"/>
          <w:lang w:eastAsia="ar-SA"/>
        </w:rPr>
        <w:t>przyjmowanie wniosków w sprawie przeprowadzenia likwidacji od osoby, której mienie przeznaczone do likwidacji zostało powierzone,</w:t>
      </w:r>
    </w:p>
    <w:p w14:paraId="79DF2B72" w14:textId="77777777" w:rsidR="00546611" w:rsidRPr="00546611" w:rsidRDefault="00546611" w:rsidP="00546611">
      <w:pPr>
        <w:widowControl w:val="0"/>
        <w:numPr>
          <w:ilvl w:val="0"/>
          <w:numId w:val="9"/>
        </w:numPr>
        <w:tabs>
          <w:tab w:val="left" w:pos="720"/>
          <w:tab w:val="left" w:pos="1134"/>
        </w:tabs>
        <w:suppressAutoHyphens/>
        <w:spacing w:line="276" w:lineRule="auto"/>
        <w:jc w:val="both"/>
        <w:rPr>
          <w:rFonts w:eastAsia="Times New Roman" w:cs="Times New Roman"/>
          <w:szCs w:val="24"/>
          <w:lang w:eastAsia="ar-SA"/>
        </w:rPr>
      </w:pPr>
      <w:r w:rsidRPr="00546611">
        <w:rPr>
          <w:rFonts w:eastAsia="Times New Roman" w:cs="Times New Roman"/>
          <w:szCs w:val="24"/>
          <w:lang w:eastAsia="ar-SA"/>
        </w:rPr>
        <w:t>organizowanie pracy Komisji,</w:t>
      </w:r>
    </w:p>
    <w:p w14:paraId="0192A975" w14:textId="77777777" w:rsidR="00546611" w:rsidRPr="00546611" w:rsidRDefault="00546611" w:rsidP="00546611">
      <w:pPr>
        <w:widowControl w:val="0"/>
        <w:numPr>
          <w:ilvl w:val="0"/>
          <w:numId w:val="9"/>
        </w:numPr>
        <w:tabs>
          <w:tab w:val="left" w:pos="720"/>
          <w:tab w:val="left" w:pos="1134"/>
        </w:tabs>
        <w:suppressAutoHyphens/>
        <w:spacing w:line="276" w:lineRule="auto"/>
        <w:jc w:val="both"/>
        <w:rPr>
          <w:rFonts w:eastAsia="Times New Roman" w:cs="Times New Roman"/>
          <w:szCs w:val="24"/>
          <w:lang w:eastAsia="ar-SA"/>
        </w:rPr>
      </w:pPr>
      <w:r w:rsidRPr="00546611">
        <w:rPr>
          <w:rFonts w:eastAsia="Times New Roman" w:cs="Times New Roman"/>
          <w:szCs w:val="24"/>
          <w:lang w:eastAsia="ar-SA"/>
        </w:rPr>
        <w:t>nadzór nad prawidłowością pracy Komisji,</w:t>
      </w:r>
    </w:p>
    <w:p w14:paraId="727B967D" w14:textId="77777777" w:rsidR="00546611" w:rsidRPr="00546611" w:rsidRDefault="00546611" w:rsidP="00546611">
      <w:pPr>
        <w:widowControl w:val="0"/>
        <w:numPr>
          <w:ilvl w:val="0"/>
          <w:numId w:val="9"/>
        </w:numPr>
        <w:tabs>
          <w:tab w:val="left" w:pos="720"/>
          <w:tab w:val="left" w:pos="1134"/>
        </w:tabs>
        <w:suppressAutoHyphens/>
        <w:spacing w:line="276" w:lineRule="auto"/>
        <w:jc w:val="both"/>
        <w:rPr>
          <w:rFonts w:eastAsia="Times New Roman" w:cs="Times New Roman"/>
          <w:spacing w:val="-4"/>
          <w:szCs w:val="24"/>
          <w:lang w:eastAsia="ar-SA"/>
        </w:rPr>
      </w:pPr>
      <w:r w:rsidRPr="00546611">
        <w:rPr>
          <w:rFonts w:eastAsia="Times New Roman" w:cs="Times New Roman"/>
          <w:spacing w:val="-4"/>
          <w:szCs w:val="24"/>
          <w:lang w:eastAsia="ar-SA"/>
        </w:rPr>
        <w:t>wskazanie osób zobowiązanych do pomocy przy procesie likwidacyjnym,</w:t>
      </w:r>
    </w:p>
    <w:p w14:paraId="0A4920F7" w14:textId="77777777" w:rsidR="00546611" w:rsidRPr="00546611" w:rsidRDefault="00546611" w:rsidP="00546611">
      <w:pPr>
        <w:widowControl w:val="0"/>
        <w:numPr>
          <w:ilvl w:val="0"/>
          <w:numId w:val="9"/>
        </w:numPr>
        <w:tabs>
          <w:tab w:val="left" w:pos="720"/>
          <w:tab w:val="left" w:pos="1134"/>
        </w:tabs>
        <w:suppressAutoHyphens/>
        <w:spacing w:line="276" w:lineRule="auto"/>
        <w:jc w:val="both"/>
        <w:rPr>
          <w:rFonts w:eastAsia="Times New Roman" w:cs="Times New Roman"/>
          <w:szCs w:val="24"/>
          <w:lang w:eastAsia="ar-SA"/>
        </w:rPr>
      </w:pPr>
      <w:r w:rsidRPr="00546611">
        <w:rPr>
          <w:rFonts w:eastAsia="Times New Roman" w:cs="Times New Roman"/>
          <w:szCs w:val="24"/>
          <w:lang w:eastAsia="ar-SA"/>
        </w:rPr>
        <w:t>stawianie wniosków w sprawie dokonania zmian w składzie osobowym Komisji lub jej uzupełnienia,</w:t>
      </w:r>
    </w:p>
    <w:p w14:paraId="328263CC" w14:textId="77777777" w:rsidR="00546611" w:rsidRPr="00546611" w:rsidRDefault="00546611" w:rsidP="00546611">
      <w:pPr>
        <w:widowControl w:val="0"/>
        <w:numPr>
          <w:ilvl w:val="0"/>
          <w:numId w:val="9"/>
        </w:numPr>
        <w:tabs>
          <w:tab w:val="left" w:pos="720"/>
          <w:tab w:val="left" w:pos="1134"/>
        </w:tabs>
        <w:suppressAutoHyphens/>
        <w:spacing w:line="276" w:lineRule="auto"/>
        <w:jc w:val="both"/>
        <w:rPr>
          <w:rFonts w:eastAsia="Times New Roman" w:cs="Times New Roman"/>
          <w:spacing w:val="-4"/>
          <w:szCs w:val="24"/>
          <w:lang w:eastAsia="ar-SA"/>
        </w:rPr>
      </w:pPr>
      <w:r w:rsidRPr="00546611">
        <w:rPr>
          <w:rFonts w:eastAsia="Times New Roman" w:cs="Times New Roman"/>
          <w:spacing w:val="-4"/>
          <w:szCs w:val="24"/>
          <w:lang w:eastAsia="ar-SA"/>
        </w:rPr>
        <w:t>sporządzenie protokołu końcowego z przebiegu likwidacji, zawierającego wszystkie istotne dla jego przebiegu informacje, podpisywanego przez wszystkich członków Komisji.</w:t>
      </w:r>
    </w:p>
    <w:p w14:paraId="4F3B4833" w14:textId="77777777" w:rsidR="00546611" w:rsidRPr="00546611" w:rsidRDefault="00546611" w:rsidP="00546611">
      <w:pPr>
        <w:widowControl w:val="0"/>
        <w:suppressAutoHyphens/>
        <w:spacing w:line="276" w:lineRule="auto"/>
        <w:jc w:val="both"/>
        <w:rPr>
          <w:rFonts w:eastAsia="Times New Roman" w:cs="Times New Roman"/>
          <w:spacing w:val="-4"/>
          <w:szCs w:val="24"/>
          <w:lang w:eastAsia="ar-SA"/>
        </w:rPr>
      </w:pPr>
    </w:p>
    <w:p w14:paraId="304DA41F" w14:textId="77777777" w:rsidR="00546611" w:rsidRPr="00546611" w:rsidRDefault="00546611" w:rsidP="00546611">
      <w:pPr>
        <w:widowControl w:val="0"/>
        <w:suppressAutoHyphens/>
        <w:spacing w:line="276" w:lineRule="auto"/>
        <w:jc w:val="center"/>
        <w:rPr>
          <w:rFonts w:eastAsia="Times New Roman" w:cs="Times New Roman"/>
          <w:spacing w:val="-4"/>
          <w:szCs w:val="24"/>
          <w:lang w:eastAsia="ar-SA"/>
        </w:rPr>
      </w:pPr>
      <w:r w:rsidRPr="00546611">
        <w:rPr>
          <w:rFonts w:eastAsia="Times New Roman" w:cs="Times New Roman"/>
          <w:spacing w:val="-4"/>
          <w:szCs w:val="24"/>
          <w:lang w:eastAsia="ar-SA"/>
        </w:rPr>
        <w:t>§ 3</w:t>
      </w:r>
    </w:p>
    <w:p w14:paraId="2D9DF9B4" w14:textId="77777777" w:rsidR="00546611" w:rsidRPr="00546611" w:rsidRDefault="00546611" w:rsidP="00546611">
      <w:pPr>
        <w:widowControl w:val="0"/>
        <w:suppressAutoHyphens/>
        <w:spacing w:line="276" w:lineRule="auto"/>
        <w:jc w:val="center"/>
        <w:rPr>
          <w:rFonts w:eastAsia="Times New Roman" w:cs="Times New Roman"/>
          <w:spacing w:val="-4"/>
          <w:szCs w:val="24"/>
          <w:lang w:eastAsia="ar-SA"/>
        </w:rPr>
      </w:pPr>
    </w:p>
    <w:p w14:paraId="208129F6" w14:textId="77777777" w:rsidR="00546611" w:rsidRPr="00546611" w:rsidRDefault="00546611" w:rsidP="00546611">
      <w:pPr>
        <w:widowControl w:val="0"/>
        <w:suppressAutoHyphens/>
        <w:spacing w:line="276" w:lineRule="auto"/>
        <w:jc w:val="both"/>
        <w:rPr>
          <w:rFonts w:eastAsia="Times New Roman" w:cs="Times New Roman"/>
          <w:spacing w:val="-4"/>
          <w:szCs w:val="24"/>
          <w:lang w:eastAsia="ar-SA"/>
        </w:rPr>
      </w:pPr>
      <w:r w:rsidRPr="00546611">
        <w:rPr>
          <w:rFonts w:eastAsia="Times New Roman" w:cs="Times New Roman"/>
          <w:spacing w:val="-4"/>
          <w:szCs w:val="24"/>
          <w:lang w:eastAsia="ar-SA"/>
        </w:rPr>
        <w:t>Do zadań członków Komisji należy:</w:t>
      </w:r>
    </w:p>
    <w:p w14:paraId="1633855B" w14:textId="77777777" w:rsidR="00546611" w:rsidRPr="00546611" w:rsidRDefault="00546611" w:rsidP="00546611">
      <w:pPr>
        <w:widowControl w:val="0"/>
        <w:suppressAutoHyphens/>
        <w:spacing w:line="276" w:lineRule="auto"/>
        <w:ind w:left="66"/>
        <w:jc w:val="both"/>
        <w:rPr>
          <w:rFonts w:eastAsia="Times New Roman" w:cs="Times New Roman"/>
          <w:spacing w:val="-4"/>
          <w:sz w:val="16"/>
          <w:szCs w:val="16"/>
          <w:lang w:eastAsia="ar-SA"/>
        </w:rPr>
      </w:pPr>
    </w:p>
    <w:p w14:paraId="518FB65F" w14:textId="77777777" w:rsidR="00546611" w:rsidRPr="00546611" w:rsidRDefault="00546611" w:rsidP="00546611">
      <w:pPr>
        <w:widowControl w:val="0"/>
        <w:numPr>
          <w:ilvl w:val="0"/>
          <w:numId w:val="10"/>
        </w:numPr>
        <w:tabs>
          <w:tab w:val="left" w:pos="720"/>
        </w:tabs>
        <w:suppressAutoHyphens/>
        <w:spacing w:line="276" w:lineRule="auto"/>
        <w:rPr>
          <w:rFonts w:eastAsia="Times New Roman" w:cs="Times New Roman"/>
          <w:szCs w:val="24"/>
          <w:lang w:eastAsia="ar-SA"/>
        </w:rPr>
      </w:pPr>
      <w:r w:rsidRPr="00546611">
        <w:rPr>
          <w:rFonts w:eastAsia="Times New Roman" w:cs="Times New Roman"/>
          <w:szCs w:val="24"/>
          <w:lang w:eastAsia="ar-SA"/>
        </w:rPr>
        <w:t>ustalenie stopnia zużycia i przydatności mienia przeznaczonego do likwidacji,</w:t>
      </w:r>
    </w:p>
    <w:p w14:paraId="11542AD7" w14:textId="77777777" w:rsidR="00546611" w:rsidRPr="00546611" w:rsidRDefault="00546611" w:rsidP="00546611">
      <w:pPr>
        <w:widowControl w:val="0"/>
        <w:numPr>
          <w:ilvl w:val="0"/>
          <w:numId w:val="10"/>
        </w:numPr>
        <w:tabs>
          <w:tab w:val="left" w:pos="720"/>
        </w:tabs>
        <w:suppressAutoHyphens/>
        <w:spacing w:line="276" w:lineRule="auto"/>
        <w:rPr>
          <w:rFonts w:eastAsia="Times New Roman" w:cs="Times New Roman"/>
          <w:szCs w:val="24"/>
          <w:lang w:eastAsia="ar-SA"/>
        </w:rPr>
      </w:pPr>
      <w:r w:rsidRPr="00546611">
        <w:rPr>
          <w:rFonts w:eastAsia="Times New Roman" w:cs="Times New Roman"/>
          <w:szCs w:val="24"/>
          <w:lang w:eastAsia="ar-SA"/>
        </w:rPr>
        <w:t xml:space="preserve">określenie sposobu likwidacji, </w:t>
      </w:r>
    </w:p>
    <w:p w14:paraId="64FC22CA" w14:textId="77777777" w:rsidR="00546611" w:rsidRPr="00546611" w:rsidRDefault="00546611" w:rsidP="00546611">
      <w:pPr>
        <w:widowControl w:val="0"/>
        <w:numPr>
          <w:ilvl w:val="0"/>
          <w:numId w:val="10"/>
        </w:numPr>
        <w:tabs>
          <w:tab w:val="left" w:pos="720"/>
        </w:tabs>
        <w:suppressAutoHyphens/>
        <w:spacing w:line="276" w:lineRule="auto"/>
        <w:jc w:val="both"/>
        <w:rPr>
          <w:rFonts w:eastAsia="Times New Roman" w:cs="Times New Roman"/>
          <w:szCs w:val="24"/>
          <w:lang w:eastAsia="ar-SA"/>
        </w:rPr>
      </w:pPr>
      <w:r w:rsidRPr="00546611">
        <w:rPr>
          <w:rFonts w:eastAsia="Times New Roman" w:cs="Times New Roman"/>
          <w:szCs w:val="24"/>
          <w:lang w:eastAsia="ar-SA"/>
        </w:rPr>
        <w:t>takie zorganizowanie procesu likwidacji, aby nie zakłócić normalnego funkcjonowania szkoły,</w:t>
      </w:r>
    </w:p>
    <w:p w14:paraId="37CF916D" w14:textId="77777777" w:rsidR="00546611" w:rsidRPr="00546611" w:rsidRDefault="00546611" w:rsidP="00546611">
      <w:pPr>
        <w:widowControl w:val="0"/>
        <w:numPr>
          <w:ilvl w:val="0"/>
          <w:numId w:val="10"/>
        </w:numPr>
        <w:tabs>
          <w:tab w:val="left" w:pos="720"/>
        </w:tabs>
        <w:suppressAutoHyphens/>
        <w:spacing w:line="276" w:lineRule="auto"/>
        <w:jc w:val="both"/>
        <w:rPr>
          <w:rFonts w:eastAsia="Times New Roman" w:cs="Times New Roman"/>
          <w:szCs w:val="24"/>
          <w:lang w:eastAsia="ar-SA"/>
        </w:rPr>
      </w:pPr>
      <w:r w:rsidRPr="00546611">
        <w:rPr>
          <w:rFonts w:eastAsia="Times New Roman" w:cs="Times New Roman"/>
          <w:szCs w:val="24"/>
          <w:lang w:eastAsia="ar-SA"/>
        </w:rPr>
        <w:t>przekazywanie Przewodniczącemu Komisji informacji o wszelkich stwierdzonych w toku likwidacji nieprawidłowościach, zwłaszcza w zakresie gospodarki składnikami majątkowymi i zabezpieczenia ich przed zniszczeniem.</w:t>
      </w:r>
    </w:p>
    <w:p w14:paraId="310AC79C" w14:textId="77777777" w:rsidR="00546611" w:rsidRPr="00546611" w:rsidRDefault="00546611" w:rsidP="00546611">
      <w:pPr>
        <w:widowControl w:val="0"/>
        <w:tabs>
          <w:tab w:val="left" w:pos="720"/>
        </w:tabs>
        <w:suppressAutoHyphens/>
        <w:spacing w:line="276" w:lineRule="auto"/>
        <w:ind w:left="360"/>
        <w:jc w:val="both"/>
        <w:rPr>
          <w:rFonts w:eastAsia="Times New Roman" w:cs="Times New Roman"/>
          <w:szCs w:val="24"/>
          <w:lang w:eastAsia="ar-SA"/>
        </w:rPr>
      </w:pPr>
    </w:p>
    <w:p w14:paraId="05986A51" w14:textId="77777777" w:rsidR="00546611" w:rsidRPr="00546611" w:rsidRDefault="00546611" w:rsidP="00546611">
      <w:pPr>
        <w:widowControl w:val="0"/>
        <w:suppressAutoHyphens/>
        <w:spacing w:line="276" w:lineRule="auto"/>
        <w:jc w:val="center"/>
        <w:rPr>
          <w:rFonts w:eastAsia="Times New Roman" w:cs="Times New Roman"/>
          <w:szCs w:val="24"/>
          <w:lang w:eastAsia="ar-SA"/>
        </w:rPr>
      </w:pPr>
    </w:p>
    <w:p w14:paraId="43335335" w14:textId="77777777" w:rsidR="00546611" w:rsidRPr="00546611" w:rsidRDefault="00546611" w:rsidP="00546611">
      <w:pPr>
        <w:widowControl w:val="0"/>
        <w:suppressAutoHyphens/>
        <w:spacing w:line="276" w:lineRule="auto"/>
        <w:jc w:val="center"/>
        <w:rPr>
          <w:rFonts w:eastAsia="Times New Roman" w:cs="Times New Roman"/>
          <w:szCs w:val="24"/>
          <w:lang w:eastAsia="ar-SA"/>
        </w:rPr>
      </w:pPr>
      <w:r w:rsidRPr="00546611">
        <w:rPr>
          <w:rFonts w:eastAsia="Times New Roman" w:cs="Times New Roman"/>
          <w:szCs w:val="24"/>
          <w:lang w:eastAsia="ar-SA"/>
        </w:rPr>
        <w:t>§ 4</w:t>
      </w:r>
    </w:p>
    <w:p w14:paraId="230BF16C" w14:textId="77777777" w:rsidR="00546611" w:rsidRPr="00546611" w:rsidRDefault="00546611" w:rsidP="00546611">
      <w:pPr>
        <w:widowControl w:val="0"/>
        <w:suppressAutoHyphens/>
        <w:spacing w:line="276" w:lineRule="auto"/>
        <w:jc w:val="center"/>
        <w:rPr>
          <w:rFonts w:eastAsia="Times New Roman" w:cs="Times New Roman"/>
          <w:szCs w:val="24"/>
          <w:lang w:eastAsia="ar-SA"/>
        </w:rPr>
      </w:pPr>
    </w:p>
    <w:p w14:paraId="1C39758F" w14:textId="77777777" w:rsidR="00546611" w:rsidRPr="00546611" w:rsidRDefault="00546611" w:rsidP="00546611">
      <w:pPr>
        <w:widowControl w:val="0"/>
        <w:suppressAutoHyphens/>
        <w:spacing w:line="276" w:lineRule="auto"/>
        <w:jc w:val="both"/>
        <w:rPr>
          <w:rFonts w:eastAsia="Times New Roman" w:cs="Times New Roman"/>
          <w:szCs w:val="24"/>
          <w:lang w:eastAsia="ar-SA"/>
        </w:rPr>
      </w:pPr>
      <w:r w:rsidRPr="00546611">
        <w:rPr>
          <w:rFonts w:eastAsia="Times New Roman" w:cs="Times New Roman"/>
          <w:szCs w:val="24"/>
          <w:lang w:eastAsia="ar-SA"/>
        </w:rPr>
        <w:t>Etapy przeprowadzenia likwidacji:</w:t>
      </w:r>
    </w:p>
    <w:p w14:paraId="635FA0B3" w14:textId="77777777" w:rsidR="00546611" w:rsidRPr="00546611" w:rsidRDefault="00546611" w:rsidP="00546611">
      <w:pPr>
        <w:widowControl w:val="0"/>
        <w:suppressAutoHyphens/>
        <w:spacing w:line="276" w:lineRule="auto"/>
        <w:jc w:val="both"/>
        <w:rPr>
          <w:rFonts w:eastAsia="Times New Roman" w:cs="Times New Roman"/>
          <w:szCs w:val="24"/>
          <w:lang w:eastAsia="ar-SA"/>
        </w:rPr>
      </w:pPr>
    </w:p>
    <w:p w14:paraId="66A4E43E" w14:textId="77777777" w:rsidR="00546611" w:rsidRPr="00546611" w:rsidRDefault="00546611" w:rsidP="00546611">
      <w:pPr>
        <w:widowControl w:val="0"/>
        <w:numPr>
          <w:ilvl w:val="0"/>
          <w:numId w:val="6"/>
        </w:numPr>
        <w:suppressAutoHyphens/>
        <w:spacing w:line="276" w:lineRule="auto"/>
        <w:jc w:val="both"/>
        <w:rPr>
          <w:rFonts w:eastAsia="Times New Roman" w:cs="Times New Roman"/>
          <w:szCs w:val="24"/>
          <w:lang w:eastAsia="ar-SA"/>
        </w:rPr>
      </w:pPr>
      <w:r w:rsidRPr="00546611">
        <w:rPr>
          <w:rFonts w:eastAsia="Times New Roman" w:cs="Times New Roman"/>
          <w:szCs w:val="24"/>
          <w:lang w:eastAsia="ar-SA"/>
        </w:rPr>
        <w:t>Zapoznanie się z rodzajem przedmiotów podlegających likwidacji, które można sklasyfikować jako:</w:t>
      </w:r>
    </w:p>
    <w:p w14:paraId="5ED509F8" w14:textId="77777777" w:rsidR="00546611" w:rsidRPr="00546611" w:rsidRDefault="00546611" w:rsidP="00546611">
      <w:pPr>
        <w:widowControl w:val="0"/>
        <w:tabs>
          <w:tab w:val="left" w:pos="720"/>
        </w:tabs>
        <w:suppressAutoHyphens/>
        <w:spacing w:line="276" w:lineRule="auto"/>
        <w:jc w:val="both"/>
        <w:rPr>
          <w:rFonts w:eastAsia="Times New Roman" w:cs="Times New Roman"/>
          <w:sz w:val="16"/>
          <w:szCs w:val="16"/>
          <w:lang w:eastAsia="ar-SA"/>
        </w:rPr>
      </w:pPr>
    </w:p>
    <w:p w14:paraId="2DEC5B11" w14:textId="77777777" w:rsidR="00546611" w:rsidRPr="00546611" w:rsidRDefault="00546611" w:rsidP="00546611">
      <w:pPr>
        <w:widowControl w:val="0"/>
        <w:numPr>
          <w:ilvl w:val="0"/>
          <w:numId w:val="7"/>
        </w:numPr>
        <w:tabs>
          <w:tab w:val="left" w:pos="1560"/>
        </w:tabs>
        <w:suppressAutoHyphens/>
        <w:spacing w:line="276" w:lineRule="auto"/>
        <w:jc w:val="both"/>
        <w:rPr>
          <w:rFonts w:eastAsia="Times New Roman" w:cs="Times New Roman"/>
          <w:szCs w:val="24"/>
          <w:lang w:eastAsia="ar-SA"/>
        </w:rPr>
      </w:pPr>
      <w:r w:rsidRPr="00546611">
        <w:rPr>
          <w:rFonts w:eastAsia="Times New Roman" w:cs="Times New Roman"/>
          <w:szCs w:val="24"/>
          <w:lang w:eastAsia="ar-SA"/>
        </w:rPr>
        <w:t>posiadające jeszcze wartość użytkową, które można likwidować na zasadach określonych w załączniku nr 2 do niniejszego zarządzenia,</w:t>
      </w:r>
    </w:p>
    <w:p w14:paraId="5F6E6B33" w14:textId="77777777" w:rsidR="00546611" w:rsidRPr="00546611" w:rsidRDefault="00546611" w:rsidP="00546611">
      <w:pPr>
        <w:widowControl w:val="0"/>
        <w:numPr>
          <w:ilvl w:val="0"/>
          <w:numId w:val="7"/>
        </w:numPr>
        <w:tabs>
          <w:tab w:val="left" w:pos="1560"/>
        </w:tabs>
        <w:suppressAutoHyphens/>
        <w:spacing w:line="276" w:lineRule="auto"/>
        <w:jc w:val="both"/>
        <w:rPr>
          <w:rFonts w:eastAsia="Times New Roman" w:cs="Times New Roman"/>
          <w:szCs w:val="24"/>
          <w:lang w:eastAsia="ar-SA"/>
        </w:rPr>
      </w:pPr>
      <w:r w:rsidRPr="00546611">
        <w:rPr>
          <w:rFonts w:eastAsia="Times New Roman" w:cs="Times New Roman"/>
          <w:szCs w:val="24"/>
          <w:lang w:eastAsia="ar-SA"/>
        </w:rPr>
        <w:t>nieposiadające wartości użytkowej.</w:t>
      </w:r>
    </w:p>
    <w:p w14:paraId="2A135D11" w14:textId="77777777" w:rsidR="00546611" w:rsidRPr="00546611" w:rsidRDefault="00546611" w:rsidP="00546611">
      <w:pPr>
        <w:widowControl w:val="0"/>
        <w:tabs>
          <w:tab w:val="left" w:pos="1191"/>
          <w:tab w:val="left" w:pos="1560"/>
        </w:tabs>
        <w:suppressAutoHyphens/>
        <w:spacing w:line="276" w:lineRule="auto"/>
        <w:jc w:val="both"/>
        <w:rPr>
          <w:rFonts w:eastAsia="Times New Roman" w:cs="Times New Roman"/>
          <w:sz w:val="16"/>
          <w:szCs w:val="16"/>
          <w:lang w:eastAsia="ar-SA"/>
        </w:rPr>
      </w:pPr>
    </w:p>
    <w:p w14:paraId="43E63156" w14:textId="77777777" w:rsidR="00546611" w:rsidRPr="00546611" w:rsidRDefault="00546611" w:rsidP="00546611">
      <w:pPr>
        <w:widowControl w:val="0"/>
        <w:numPr>
          <w:ilvl w:val="0"/>
          <w:numId w:val="6"/>
        </w:numPr>
        <w:suppressAutoHyphens/>
        <w:spacing w:line="276" w:lineRule="auto"/>
        <w:jc w:val="both"/>
        <w:rPr>
          <w:rFonts w:eastAsia="Times New Roman" w:cs="Times New Roman"/>
          <w:szCs w:val="24"/>
          <w:lang w:eastAsia="ar-SA"/>
        </w:rPr>
      </w:pPr>
      <w:r w:rsidRPr="00546611">
        <w:rPr>
          <w:rFonts w:eastAsia="Times New Roman" w:cs="Times New Roman"/>
          <w:szCs w:val="24"/>
          <w:lang w:eastAsia="ar-SA"/>
        </w:rPr>
        <w:t xml:space="preserve">Rzeczowe składniki majątkowe posiadające wartość użytkową można przekazać nieodpłatnie w formie darowizny zainteresowanym kierownikom innych podległych </w:t>
      </w:r>
      <w:r w:rsidRPr="00546611">
        <w:rPr>
          <w:rFonts w:eastAsia="Times New Roman" w:cs="Times New Roman"/>
          <w:szCs w:val="24"/>
          <w:lang w:eastAsia="ar-SA"/>
        </w:rPr>
        <w:br/>
        <w:t>i nadzorowanych jednostek organizacyjnych gminy.</w:t>
      </w:r>
    </w:p>
    <w:p w14:paraId="70FF9A1D" w14:textId="77777777" w:rsidR="00546611" w:rsidRPr="00546611" w:rsidRDefault="00546611" w:rsidP="00546611">
      <w:pPr>
        <w:widowControl w:val="0"/>
        <w:numPr>
          <w:ilvl w:val="0"/>
          <w:numId w:val="6"/>
        </w:numPr>
        <w:suppressAutoHyphens/>
        <w:spacing w:line="276" w:lineRule="auto"/>
        <w:jc w:val="both"/>
        <w:rPr>
          <w:rFonts w:eastAsia="Times New Roman" w:cs="Times New Roman"/>
          <w:szCs w:val="24"/>
          <w:lang w:eastAsia="ar-SA"/>
        </w:rPr>
      </w:pPr>
      <w:r w:rsidRPr="00546611">
        <w:rPr>
          <w:rFonts w:eastAsia="Times New Roman" w:cs="Times New Roman"/>
          <w:szCs w:val="24"/>
          <w:lang w:eastAsia="ar-SA"/>
        </w:rPr>
        <w:t>Przedmioty nieprzejęte przez podległe i nadzorowane jednostki organizacyjne można przekazać Miejskiemu Ośrodkowi Pomocy Społecznej w Częstochowie, w celu udzielenia nieodpłatnej pomocy rzeczowej osobom korzystającym z pomocy Ośrodka.</w:t>
      </w:r>
    </w:p>
    <w:p w14:paraId="18C83DA1" w14:textId="77777777" w:rsidR="00546611" w:rsidRPr="00546611" w:rsidRDefault="00546611" w:rsidP="00546611">
      <w:pPr>
        <w:widowControl w:val="0"/>
        <w:numPr>
          <w:ilvl w:val="0"/>
          <w:numId w:val="6"/>
        </w:numPr>
        <w:suppressAutoHyphens/>
        <w:spacing w:line="276" w:lineRule="auto"/>
        <w:jc w:val="both"/>
        <w:rPr>
          <w:rFonts w:eastAsia="Times New Roman" w:cs="Times New Roman"/>
          <w:szCs w:val="24"/>
          <w:lang w:eastAsia="ar-SA"/>
        </w:rPr>
      </w:pPr>
      <w:r w:rsidRPr="00546611">
        <w:rPr>
          <w:rFonts w:eastAsia="Times New Roman" w:cs="Times New Roman"/>
          <w:szCs w:val="24"/>
          <w:lang w:eastAsia="ar-SA"/>
        </w:rPr>
        <w:t xml:space="preserve">Przedmioty posiadające wartość użytkową, których nie zagospodarowano zgodnie </w:t>
      </w:r>
      <w:r w:rsidRPr="00546611">
        <w:rPr>
          <w:rFonts w:eastAsia="Times New Roman" w:cs="Times New Roman"/>
          <w:szCs w:val="24"/>
          <w:lang w:eastAsia="ar-SA"/>
        </w:rPr>
        <w:br/>
        <w:t>z pkt 2–3, przeznacza się do fizycznej likwidacji, która obejmuje również przedmioty wstępnie zakwalifikowane jako nieposiadające wartości użytkowej.</w:t>
      </w:r>
    </w:p>
    <w:p w14:paraId="54F0FCF7" w14:textId="77777777" w:rsidR="00546611" w:rsidRPr="00546611" w:rsidRDefault="00546611" w:rsidP="00546611">
      <w:pPr>
        <w:widowControl w:val="0"/>
        <w:suppressAutoHyphens/>
        <w:spacing w:line="276" w:lineRule="auto"/>
        <w:ind w:left="360"/>
        <w:jc w:val="both"/>
        <w:rPr>
          <w:rFonts w:eastAsia="Times New Roman" w:cs="Times New Roman"/>
          <w:szCs w:val="24"/>
          <w:lang w:eastAsia="ar-SA"/>
        </w:rPr>
      </w:pPr>
    </w:p>
    <w:p w14:paraId="3C256167" w14:textId="77777777" w:rsidR="00546611" w:rsidRPr="00546611" w:rsidRDefault="00546611" w:rsidP="00546611">
      <w:pPr>
        <w:widowControl w:val="0"/>
        <w:suppressAutoHyphens/>
        <w:spacing w:line="276" w:lineRule="auto"/>
        <w:jc w:val="center"/>
        <w:rPr>
          <w:rFonts w:eastAsia="Times New Roman" w:cs="Times New Roman"/>
          <w:szCs w:val="24"/>
          <w:lang w:eastAsia="ar-SA"/>
        </w:rPr>
      </w:pPr>
      <w:r w:rsidRPr="00546611">
        <w:rPr>
          <w:rFonts w:eastAsia="Times New Roman" w:cs="Times New Roman"/>
          <w:szCs w:val="24"/>
          <w:lang w:eastAsia="ar-SA"/>
        </w:rPr>
        <w:t>§ 5</w:t>
      </w:r>
    </w:p>
    <w:p w14:paraId="011685D0" w14:textId="77777777" w:rsidR="00546611" w:rsidRPr="00546611" w:rsidRDefault="00546611" w:rsidP="00546611">
      <w:pPr>
        <w:widowControl w:val="0"/>
        <w:suppressAutoHyphens/>
        <w:spacing w:line="276" w:lineRule="auto"/>
        <w:jc w:val="both"/>
        <w:rPr>
          <w:rFonts w:eastAsia="Times New Roman" w:cs="Times New Roman"/>
          <w:szCs w:val="24"/>
          <w:lang w:eastAsia="ar-SA"/>
        </w:rPr>
      </w:pPr>
    </w:p>
    <w:p w14:paraId="5818246C" w14:textId="77777777" w:rsidR="00546611" w:rsidRPr="00546611" w:rsidRDefault="00546611" w:rsidP="00546611">
      <w:pPr>
        <w:widowControl w:val="0"/>
        <w:suppressAutoHyphens/>
        <w:spacing w:line="276" w:lineRule="auto"/>
        <w:jc w:val="both"/>
        <w:rPr>
          <w:rFonts w:eastAsia="Times New Roman" w:cs="Times New Roman"/>
          <w:szCs w:val="24"/>
          <w:lang w:eastAsia="ar-SA"/>
        </w:rPr>
      </w:pPr>
      <w:r w:rsidRPr="00546611">
        <w:rPr>
          <w:rFonts w:eastAsia="Times New Roman" w:cs="Times New Roman"/>
          <w:szCs w:val="24"/>
          <w:lang w:eastAsia="ar-SA"/>
        </w:rPr>
        <w:t>Sposób likwidacji przedmiotów nieposiadających wartości użytkowej uzależniony jest od rodzaju rzeczy i materiału, z którego przedmiot jest zbudowany:</w:t>
      </w:r>
    </w:p>
    <w:p w14:paraId="313A355A" w14:textId="77777777" w:rsidR="00546611" w:rsidRPr="00546611" w:rsidRDefault="00546611" w:rsidP="00546611">
      <w:pPr>
        <w:widowControl w:val="0"/>
        <w:suppressAutoHyphens/>
        <w:spacing w:line="276" w:lineRule="auto"/>
        <w:jc w:val="both"/>
        <w:rPr>
          <w:rFonts w:eastAsia="Times New Roman" w:cs="Times New Roman"/>
          <w:szCs w:val="24"/>
          <w:lang w:eastAsia="ar-SA"/>
        </w:rPr>
      </w:pPr>
    </w:p>
    <w:p w14:paraId="211D9524" w14:textId="77777777" w:rsidR="00546611" w:rsidRPr="00546611" w:rsidRDefault="00546611" w:rsidP="00546611">
      <w:pPr>
        <w:widowControl w:val="0"/>
        <w:numPr>
          <w:ilvl w:val="0"/>
          <w:numId w:val="8"/>
        </w:numPr>
        <w:suppressAutoHyphens/>
        <w:spacing w:line="276" w:lineRule="auto"/>
        <w:jc w:val="both"/>
        <w:rPr>
          <w:rFonts w:eastAsia="Times New Roman" w:cs="Times New Roman"/>
          <w:szCs w:val="24"/>
          <w:lang w:eastAsia="ar-SA"/>
        </w:rPr>
      </w:pPr>
      <w:r w:rsidRPr="00546611">
        <w:rPr>
          <w:rFonts w:eastAsia="Times New Roman" w:cs="Times New Roman"/>
          <w:szCs w:val="24"/>
          <w:lang w:eastAsia="ar-SA"/>
        </w:rPr>
        <w:t xml:space="preserve">Przedmioty drewniane, palne (niewydzielające w procesie spalania toksycznych gazów) podlegają spaleniu. </w:t>
      </w:r>
    </w:p>
    <w:p w14:paraId="06EF3895" w14:textId="77777777" w:rsidR="00546611" w:rsidRPr="00546611" w:rsidRDefault="00546611" w:rsidP="00546611">
      <w:pPr>
        <w:widowControl w:val="0"/>
        <w:numPr>
          <w:ilvl w:val="0"/>
          <w:numId w:val="8"/>
        </w:numPr>
        <w:suppressAutoHyphens/>
        <w:spacing w:line="276" w:lineRule="auto"/>
        <w:jc w:val="both"/>
        <w:rPr>
          <w:rFonts w:eastAsia="Times New Roman" w:cs="Times New Roman"/>
          <w:szCs w:val="24"/>
          <w:lang w:eastAsia="ar-SA"/>
        </w:rPr>
      </w:pPr>
      <w:r w:rsidRPr="00546611">
        <w:rPr>
          <w:rFonts w:eastAsia="Times New Roman" w:cs="Times New Roman"/>
          <w:szCs w:val="24"/>
          <w:lang w:eastAsia="ar-SA"/>
        </w:rPr>
        <w:t>Sposób utylizacji komputerów i innego sprzętu elektronicznego (monitory ekranowe, telewizory itp.), jak również przedmiotów toksycznych w trakcie procesu spalania, określają odrębne przepisy szczegółowe.</w:t>
      </w:r>
    </w:p>
    <w:p w14:paraId="225A6FF1" w14:textId="77777777" w:rsidR="00546611" w:rsidRPr="00546611" w:rsidRDefault="00546611" w:rsidP="00546611">
      <w:pPr>
        <w:widowControl w:val="0"/>
        <w:numPr>
          <w:ilvl w:val="0"/>
          <w:numId w:val="8"/>
        </w:numPr>
        <w:suppressAutoHyphens/>
        <w:spacing w:line="276" w:lineRule="auto"/>
        <w:jc w:val="both"/>
        <w:rPr>
          <w:rFonts w:eastAsia="Times New Roman" w:cs="Times New Roman"/>
          <w:szCs w:val="24"/>
          <w:lang w:eastAsia="ar-SA"/>
        </w:rPr>
      </w:pPr>
      <w:r w:rsidRPr="00546611">
        <w:rPr>
          <w:rFonts w:eastAsia="Times New Roman" w:cs="Times New Roman"/>
          <w:szCs w:val="24"/>
          <w:lang w:eastAsia="ar-SA"/>
        </w:rPr>
        <w:t xml:space="preserve">Przedmioty wykonane z metalu (żelazne i nieżelazne), po ich trwałym fizycznym odkształceniu, sprzedaje się w punkcie skupu złomu i metali kolorowych. Uzyskane w wyniku sprzedaży środki finansowe wpłaca się, na podstawie dowodu księgowego uzyskanego z punktu skupu złomu i metali kolorowych, do kasy szkoły lub na jej rachunek. </w:t>
      </w:r>
    </w:p>
    <w:p w14:paraId="028532CB" w14:textId="77777777" w:rsidR="00546611" w:rsidRPr="00546611" w:rsidRDefault="00546611" w:rsidP="00546611">
      <w:pPr>
        <w:widowControl w:val="0"/>
        <w:tabs>
          <w:tab w:val="left" w:pos="426"/>
        </w:tabs>
        <w:suppressAutoHyphens/>
        <w:spacing w:line="276" w:lineRule="auto"/>
        <w:ind w:left="540"/>
        <w:jc w:val="both"/>
        <w:rPr>
          <w:rFonts w:eastAsia="Times New Roman" w:cs="Times New Roman"/>
          <w:sz w:val="16"/>
          <w:szCs w:val="16"/>
          <w:lang w:eastAsia="ar-SA"/>
        </w:rPr>
      </w:pPr>
    </w:p>
    <w:p w14:paraId="4AFA38BD" w14:textId="77777777" w:rsidR="00546611" w:rsidRPr="00546611" w:rsidRDefault="00546611" w:rsidP="00546611">
      <w:pPr>
        <w:widowControl w:val="0"/>
        <w:tabs>
          <w:tab w:val="left" w:pos="0"/>
        </w:tabs>
        <w:suppressAutoHyphens/>
        <w:spacing w:line="276" w:lineRule="auto"/>
        <w:jc w:val="center"/>
        <w:rPr>
          <w:rFonts w:eastAsia="Times New Roman" w:cs="Times New Roman"/>
          <w:szCs w:val="24"/>
          <w:lang w:eastAsia="ar-SA"/>
        </w:rPr>
      </w:pPr>
      <w:r w:rsidRPr="00546611">
        <w:rPr>
          <w:rFonts w:eastAsia="Times New Roman" w:cs="Times New Roman"/>
          <w:szCs w:val="24"/>
          <w:lang w:eastAsia="ar-SA"/>
        </w:rPr>
        <w:t>§ 6</w:t>
      </w:r>
    </w:p>
    <w:p w14:paraId="7C5F7DD4" w14:textId="77777777" w:rsidR="00546611" w:rsidRPr="00546611" w:rsidRDefault="00546611" w:rsidP="00546611">
      <w:pPr>
        <w:widowControl w:val="0"/>
        <w:tabs>
          <w:tab w:val="left" w:pos="0"/>
        </w:tabs>
        <w:suppressAutoHyphens/>
        <w:spacing w:line="276" w:lineRule="auto"/>
        <w:jc w:val="center"/>
        <w:rPr>
          <w:rFonts w:eastAsia="Times New Roman" w:cs="Times New Roman"/>
          <w:szCs w:val="24"/>
          <w:lang w:eastAsia="ar-SA"/>
        </w:rPr>
      </w:pPr>
    </w:p>
    <w:p w14:paraId="766B36AF" w14:textId="77777777" w:rsidR="00546611" w:rsidRPr="00546611" w:rsidRDefault="00546611" w:rsidP="00546611">
      <w:pPr>
        <w:suppressAutoHyphens/>
        <w:spacing w:line="276" w:lineRule="auto"/>
        <w:jc w:val="both"/>
        <w:rPr>
          <w:rFonts w:eastAsia="Times New Roman" w:cs="Times New Roman"/>
          <w:szCs w:val="24"/>
          <w:lang w:eastAsia="ar-SA"/>
        </w:rPr>
      </w:pPr>
      <w:r w:rsidRPr="00546611">
        <w:rPr>
          <w:rFonts w:eastAsia="Times New Roman" w:cs="Times New Roman"/>
          <w:szCs w:val="24"/>
          <w:lang w:eastAsia="ar-SA"/>
        </w:rPr>
        <w:t xml:space="preserve">Środki trwałe przedstawiające wartość użytkową można komisyjnie zbyć na zasadach określonych w załączniku nr 2 do niniejszego zarządzenia. </w:t>
      </w:r>
    </w:p>
    <w:p w14:paraId="0A1DBD68" w14:textId="77777777" w:rsidR="00546611" w:rsidRPr="00546611" w:rsidRDefault="00546611" w:rsidP="00546611">
      <w:pPr>
        <w:tabs>
          <w:tab w:val="left" w:pos="0"/>
        </w:tabs>
        <w:suppressAutoHyphens/>
        <w:spacing w:line="276" w:lineRule="auto"/>
        <w:jc w:val="center"/>
        <w:rPr>
          <w:rFonts w:eastAsia="Times New Roman" w:cs="Times New Roman"/>
          <w:szCs w:val="24"/>
          <w:lang w:eastAsia="ar-SA"/>
        </w:rPr>
      </w:pPr>
    </w:p>
    <w:p w14:paraId="31F7EC90" w14:textId="77777777" w:rsidR="00546611" w:rsidRPr="00546611" w:rsidRDefault="00546611" w:rsidP="00546611">
      <w:pPr>
        <w:tabs>
          <w:tab w:val="left" w:pos="0"/>
        </w:tabs>
        <w:suppressAutoHyphens/>
        <w:spacing w:line="276" w:lineRule="auto"/>
        <w:jc w:val="center"/>
        <w:rPr>
          <w:rFonts w:eastAsia="Times New Roman" w:cs="Times New Roman"/>
          <w:szCs w:val="24"/>
          <w:lang w:eastAsia="ar-SA"/>
        </w:rPr>
      </w:pPr>
      <w:r w:rsidRPr="00546611">
        <w:rPr>
          <w:rFonts w:eastAsia="Times New Roman" w:cs="Times New Roman"/>
          <w:szCs w:val="24"/>
          <w:lang w:eastAsia="ar-SA"/>
        </w:rPr>
        <w:t>§ 7</w:t>
      </w:r>
    </w:p>
    <w:p w14:paraId="0F3B297B" w14:textId="77777777" w:rsidR="00546611" w:rsidRPr="00546611" w:rsidRDefault="00546611" w:rsidP="00546611">
      <w:pPr>
        <w:tabs>
          <w:tab w:val="left" w:pos="0"/>
        </w:tabs>
        <w:suppressAutoHyphens/>
        <w:spacing w:line="276" w:lineRule="auto"/>
        <w:jc w:val="center"/>
        <w:rPr>
          <w:rFonts w:eastAsia="Times New Roman" w:cs="Times New Roman"/>
          <w:szCs w:val="24"/>
          <w:lang w:eastAsia="ar-SA"/>
        </w:rPr>
      </w:pPr>
    </w:p>
    <w:p w14:paraId="6BB30D00" w14:textId="77777777" w:rsidR="00546611" w:rsidRPr="00546611" w:rsidRDefault="00546611" w:rsidP="00546611">
      <w:pPr>
        <w:widowControl w:val="0"/>
        <w:numPr>
          <w:ilvl w:val="1"/>
          <w:numId w:val="3"/>
        </w:numPr>
        <w:tabs>
          <w:tab w:val="left" w:pos="720"/>
        </w:tabs>
        <w:suppressAutoHyphens/>
        <w:spacing w:line="276" w:lineRule="auto"/>
        <w:ind w:left="720"/>
        <w:jc w:val="both"/>
        <w:rPr>
          <w:rFonts w:eastAsia="Times New Roman" w:cs="Times New Roman"/>
          <w:szCs w:val="24"/>
          <w:lang w:eastAsia="ar-SA"/>
        </w:rPr>
      </w:pPr>
      <w:r w:rsidRPr="00546611">
        <w:rPr>
          <w:rFonts w:eastAsia="Times New Roman" w:cs="Times New Roman"/>
          <w:szCs w:val="24"/>
          <w:lang w:eastAsia="ar-SA"/>
        </w:rPr>
        <w:t>Komisja przygotowuje stosowne dokumenty księgowe (LT) w celu zdjęcia zlikwidowanych przedmiotów z ewidencji.</w:t>
      </w:r>
    </w:p>
    <w:p w14:paraId="4F06B77A" w14:textId="77777777" w:rsidR="00546611" w:rsidRPr="00546611" w:rsidRDefault="00546611" w:rsidP="00546611">
      <w:pPr>
        <w:numPr>
          <w:ilvl w:val="1"/>
          <w:numId w:val="3"/>
        </w:numPr>
        <w:tabs>
          <w:tab w:val="left" w:pos="720"/>
        </w:tabs>
        <w:suppressAutoHyphens/>
        <w:spacing w:line="276" w:lineRule="auto"/>
        <w:ind w:left="720"/>
        <w:jc w:val="both"/>
        <w:rPr>
          <w:rFonts w:eastAsia="Times New Roman" w:cs="Times New Roman"/>
          <w:szCs w:val="24"/>
          <w:lang w:eastAsia="ar-SA"/>
        </w:rPr>
      </w:pPr>
      <w:r w:rsidRPr="00546611">
        <w:rPr>
          <w:rFonts w:eastAsia="Times New Roman" w:cs="Times New Roman"/>
          <w:szCs w:val="24"/>
          <w:lang w:eastAsia="ar-SA"/>
        </w:rPr>
        <w:lastRenderedPageBreak/>
        <w:t>Do udokumentowania ruchu środków trwałych służą następujące dowody księgowe:</w:t>
      </w:r>
    </w:p>
    <w:p w14:paraId="4FB9B489" w14:textId="77777777" w:rsidR="00546611" w:rsidRPr="00546611" w:rsidRDefault="00546611" w:rsidP="00546611">
      <w:pPr>
        <w:tabs>
          <w:tab w:val="left" w:pos="720"/>
        </w:tabs>
        <w:suppressAutoHyphens/>
        <w:spacing w:line="276" w:lineRule="auto"/>
        <w:ind w:left="720" w:hanging="360"/>
        <w:jc w:val="both"/>
        <w:rPr>
          <w:rFonts w:eastAsia="Times New Roman" w:cs="Times New Roman"/>
          <w:szCs w:val="24"/>
          <w:lang w:eastAsia="ar-SA"/>
        </w:rPr>
      </w:pPr>
    </w:p>
    <w:p w14:paraId="224FD738" w14:textId="77777777" w:rsidR="00546611" w:rsidRPr="00546611" w:rsidRDefault="00546611" w:rsidP="00546611">
      <w:pPr>
        <w:numPr>
          <w:ilvl w:val="5"/>
          <w:numId w:val="11"/>
        </w:numPr>
        <w:tabs>
          <w:tab w:val="left" w:pos="1260"/>
        </w:tabs>
        <w:suppressAutoHyphens/>
        <w:ind w:left="1260"/>
        <w:jc w:val="both"/>
        <w:rPr>
          <w:rFonts w:eastAsia="Times New Roman" w:cs="Times New Roman"/>
          <w:szCs w:val="24"/>
          <w:lang w:eastAsia="ar-SA"/>
        </w:rPr>
      </w:pPr>
      <w:r w:rsidRPr="00546611">
        <w:rPr>
          <w:rFonts w:eastAsia="Times New Roman" w:cs="Times New Roman"/>
          <w:szCs w:val="24"/>
          <w:lang w:eastAsia="ar-SA"/>
        </w:rPr>
        <w:t>OT – przyjęcie środka trwałego,</w:t>
      </w:r>
    </w:p>
    <w:p w14:paraId="6C0044F3" w14:textId="77777777" w:rsidR="00546611" w:rsidRPr="00546611" w:rsidRDefault="00546611" w:rsidP="00546611">
      <w:pPr>
        <w:numPr>
          <w:ilvl w:val="5"/>
          <w:numId w:val="11"/>
        </w:numPr>
        <w:tabs>
          <w:tab w:val="left" w:pos="1276"/>
        </w:tabs>
        <w:suppressAutoHyphens/>
        <w:ind w:left="1276"/>
        <w:jc w:val="both"/>
        <w:rPr>
          <w:rFonts w:eastAsia="Times New Roman" w:cs="Times New Roman"/>
          <w:szCs w:val="24"/>
          <w:lang w:eastAsia="ar-SA"/>
        </w:rPr>
      </w:pPr>
      <w:r w:rsidRPr="00546611">
        <w:rPr>
          <w:rFonts w:eastAsia="Times New Roman" w:cs="Times New Roman"/>
          <w:szCs w:val="24"/>
          <w:lang w:eastAsia="ar-SA"/>
        </w:rPr>
        <w:t>MT – zmiana miejsca użytkowania  środka trwałego,</w:t>
      </w:r>
    </w:p>
    <w:p w14:paraId="616214AA" w14:textId="77777777" w:rsidR="00546611" w:rsidRPr="00546611" w:rsidRDefault="00546611" w:rsidP="00546611">
      <w:pPr>
        <w:numPr>
          <w:ilvl w:val="5"/>
          <w:numId w:val="11"/>
        </w:numPr>
        <w:tabs>
          <w:tab w:val="left" w:pos="1276"/>
        </w:tabs>
        <w:suppressAutoHyphens/>
        <w:ind w:left="1276"/>
        <w:jc w:val="both"/>
        <w:rPr>
          <w:rFonts w:eastAsia="Times New Roman" w:cs="Times New Roman"/>
          <w:szCs w:val="24"/>
          <w:lang w:eastAsia="ar-SA"/>
        </w:rPr>
      </w:pPr>
      <w:r w:rsidRPr="00546611">
        <w:rPr>
          <w:rFonts w:eastAsia="Times New Roman" w:cs="Times New Roman"/>
          <w:szCs w:val="24"/>
          <w:lang w:eastAsia="ar-SA"/>
        </w:rPr>
        <w:t>PT – protokół  przekazania – przyjęcia środka trwałego,</w:t>
      </w:r>
    </w:p>
    <w:p w14:paraId="0ABF974D" w14:textId="77777777" w:rsidR="00546611" w:rsidRPr="00546611" w:rsidRDefault="00546611" w:rsidP="00546611">
      <w:pPr>
        <w:numPr>
          <w:ilvl w:val="5"/>
          <w:numId w:val="11"/>
        </w:numPr>
        <w:tabs>
          <w:tab w:val="left" w:pos="1276"/>
        </w:tabs>
        <w:suppressAutoHyphens/>
        <w:ind w:left="1276"/>
        <w:jc w:val="both"/>
        <w:rPr>
          <w:rFonts w:eastAsia="Times New Roman" w:cs="Times New Roman"/>
          <w:szCs w:val="24"/>
          <w:lang w:eastAsia="ar-SA"/>
        </w:rPr>
      </w:pPr>
      <w:r w:rsidRPr="00546611">
        <w:rPr>
          <w:rFonts w:eastAsia="Times New Roman" w:cs="Times New Roman"/>
          <w:szCs w:val="24"/>
          <w:lang w:eastAsia="ar-SA"/>
        </w:rPr>
        <w:t>LT – likwidacja środka trwałego.</w:t>
      </w:r>
    </w:p>
    <w:p w14:paraId="731C1AC5" w14:textId="77777777" w:rsidR="00546611" w:rsidRPr="00546611" w:rsidRDefault="00546611" w:rsidP="00546611">
      <w:pPr>
        <w:tabs>
          <w:tab w:val="left" w:pos="1276"/>
        </w:tabs>
        <w:suppressAutoHyphens/>
        <w:spacing w:line="276" w:lineRule="auto"/>
        <w:ind w:left="1276" w:hanging="180"/>
        <w:jc w:val="both"/>
        <w:rPr>
          <w:rFonts w:eastAsia="Times New Roman" w:cs="Times New Roman"/>
          <w:szCs w:val="24"/>
          <w:lang w:eastAsia="ar-SA"/>
        </w:rPr>
      </w:pPr>
    </w:p>
    <w:p w14:paraId="183BE171" w14:textId="77777777" w:rsidR="00546611" w:rsidRPr="00546611" w:rsidRDefault="00546611" w:rsidP="00546611">
      <w:pPr>
        <w:suppressAutoHyphens/>
        <w:spacing w:line="276" w:lineRule="auto"/>
        <w:jc w:val="both"/>
        <w:rPr>
          <w:rFonts w:eastAsia="Times New Roman" w:cs="Times New Roman"/>
          <w:sz w:val="16"/>
          <w:szCs w:val="16"/>
          <w:lang w:eastAsia="ar-SA"/>
        </w:rPr>
      </w:pPr>
    </w:p>
    <w:p w14:paraId="4C4478DA" w14:textId="77777777" w:rsidR="00546611" w:rsidRPr="00546611" w:rsidRDefault="00546611" w:rsidP="00546611">
      <w:pPr>
        <w:suppressAutoHyphens/>
        <w:spacing w:line="276" w:lineRule="auto"/>
        <w:jc w:val="center"/>
        <w:rPr>
          <w:rFonts w:eastAsia="Times New Roman" w:cs="Times New Roman"/>
          <w:szCs w:val="24"/>
          <w:lang w:eastAsia="ar-SA"/>
        </w:rPr>
      </w:pPr>
      <w:r w:rsidRPr="00546611">
        <w:rPr>
          <w:rFonts w:eastAsia="Times New Roman" w:cs="Times New Roman"/>
          <w:szCs w:val="24"/>
          <w:lang w:eastAsia="ar-SA"/>
        </w:rPr>
        <w:t>§ 8</w:t>
      </w:r>
    </w:p>
    <w:p w14:paraId="79DD2400" w14:textId="77777777" w:rsidR="00546611" w:rsidRPr="00546611" w:rsidRDefault="00546611" w:rsidP="00546611">
      <w:pPr>
        <w:suppressAutoHyphens/>
        <w:spacing w:line="276" w:lineRule="auto"/>
        <w:jc w:val="center"/>
        <w:rPr>
          <w:rFonts w:eastAsia="Times New Roman" w:cs="Times New Roman"/>
          <w:szCs w:val="24"/>
          <w:lang w:eastAsia="ar-SA"/>
        </w:rPr>
      </w:pPr>
    </w:p>
    <w:p w14:paraId="33BB07EA" w14:textId="77777777" w:rsidR="00546611" w:rsidRPr="00546611" w:rsidRDefault="00546611" w:rsidP="00546611">
      <w:pPr>
        <w:widowControl w:val="0"/>
        <w:suppressAutoHyphens/>
        <w:spacing w:line="276" w:lineRule="auto"/>
        <w:jc w:val="both"/>
        <w:rPr>
          <w:rFonts w:eastAsia="Times New Roman" w:cs="Times New Roman"/>
          <w:szCs w:val="24"/>
          <w:lang w:eastAsia="ar-SA"/>
        </w:rPr>
      </w:pPr>
      <w:r w:rsidRPr="00546611">
        <w:rPr>
          <w:rFonts w:eastAsia="Times New Roman" w:cs="Times New Roman"/>
          <w:szCs w:val="24"/>
          <w:lang w:eastAsia="ar-SA"/>
        </w:rPr>
        <w:t>Końcowy protokół z likwidacji, którego wzór stanowi załącznik nr 4 do niniejszego zarządzenia, sporządza się w dwóch jednobrzmiących egzemplarzach, które otrzymują:</w:t>
      </w:r>
    </w:p>
    <w:p w14:paraId="292B75D9" w14:textId="77777777" w:rsidR="00546611" w:rsidRPr="00546611" w:rsidRDefault="00546611" w:rsidP="00546611">
      <w:pPr>
        <w:widowControl w:val="0"/>
        <w:tabs>
          <w:tab w:val="left" w:pos="1134"/>
          <w:tab w:val="left" w:pos="1701"/>
        </w:tabs>
        <w:suppressAutoHyphens/>
        <w:spacing w:line="276" w:lineRule="auto"/>
        <w:ind w:left="720"/>
        <w:jc w:val="both"/>
        <w:rPr>
          <w:rFonts w:eastAsia="Times New Roman" w:cs="Times New Roman"/>
          <w:szCs w:val="24"/>
          <w:lang w:eastAsia="ar-SA"/>
        </w:rPr>
      </w:pPr>
    </w:p>
    <w:p w14:paraId="0354D782" w14:textId="77777777" w:rsidR="00546611" w:rsidRPr="00546611" w:rsidRDefault="00546611" w:rsidP="00546611">
      <w:pPr>
        <w:widowControl w:val="0"/>
        <w:numPr>
          <w:ilvl w:val="0"/>
          <w:numId w:val="12"/>
        </w:numPr>
        <w:tabs>
          <w:tab w:val="left" w:pos="1134"/>
          <w:tab w:val="left" w:pos="1701"/>
        </w:tabs>
        <w:suppressAutoHyphens/>
        <w:spacing w:line="276" w:lineRule="auto"/>
        <w:jc w:val="both"/>
        <w:rPr>
          <w:rFonts w:eastAsia="Times New Roman" w:cs="Times New Roman"/>
          <w:szCs w:val="24"/>
          <w:lang w:eastAsia="ar-SA"/>
        </w:rPr>
      </w:pPr>
      <w:r w:rsidRPr="00546611">
        <w:rPr>
          <w:rFonts w:eastAsia="Times New Roman" w:cs="Times New Roman"/>
          <w:szCs w:val="24"/>
          <w:lang w:eastAsia="ar-SA"/>
        </w:rPr>
        <w:t xml:space="preserve">Przewodniczący Komisji Likwidacyjnej – 1 </w:t>
      </w:r>
      <w:proofErr w:type="spellStart"/>
      <w:r w:rsidRPr="00546611">
        <w:rPr>
          <w:rFonts w:eastAsia="Times New Roman" w:cs="Times New Roman"/>
          <w:szCs w:val="24"/>
          <w:lang w:eastAsia="ar-SA"/>
        </w:rPr>
        <w:t>egz</w:t>
      </w:r>
      <w:proofErr w:type="spellEnd"/>
      <w:r w:rsidRPr="00546611">
        <w:rPr>
          <w:rFonts w:eastAsia="Times New Roman" w:cs="Times New Roman"/>
          <w:szCs w:val="24"/>
          <w:lang w:eastAsia="ar-SA"/>
        </w:rPr>
        <w:t>,</w:t>
      </w:r>
    </w:p>
    <w:p w14:paraId="68DC4940" w14:textId="77777777" w:rsidR="00546611" w:rsidRPr="00546611" w:rsidRDefault="00546611" w:rsidP="00546611">
      <w:pPr>
        <w:widowControl w:val="0"/>
        <w:numPr>
          <w:ilvl w:val="0"/>
          <w:numId w:val="12"/>
        </w:numPr>
        <w:tabs>
          <w:tab w:val="left" w:pos="1134"/>
          <w:tab w:val="left" w:pos="1701"/>
        </w:tabs>
        <w:suppressAutoHyphens/>
        <w:spacing w:line="276" w:lineRule="auto"/>
        <w:jc w:val="both"/>
        <w:rPr>
          <w:rFonts w:eastAsia="Times New Roman" w:cs="Times New Roman"/>
          <w:szCs w:val="24"/>
          <w:lang w:eastAsia="ar-SA"/>
        </w:rPr>
      </w:pPr>
      <w:r w:rsidRPr="00546611">
        <w:rPr>
          <w:rFonts w:eastAsia="Times New Roman" w:cs="Times New Roman"/>
          <w:szCs w:val="24"/>
          <w:lang w:eastAsia="ar-SA"/>
        </w:rPr>
        <w:t>Księgowy Biura Finansów Oświaty w Częstochowie – 1 egz..</w:t>
      </w:r>
    </w:p>
    <w:p w14:paraId="65F310D7" w14:textId="77777777" w:rsidR="00546611" w:rsidRPr="00546611" w:rsidRDefault="00546611" w:rsidP="00546611">
      <w:pPr>
        <w:widowControl w:val="0"/>
        <w:tabs>
          <w:tab w:val="left" w:pos="1701"/>
        </w:tabs>
        <w:suppressAutoHyphens/>
        <w:spacing w:line="276" w:lineRule="auto"/>
        <w:jc w:val="both"/>
        <w:rPr>
          <w:rFonts w:eastAsia="Times New Roman" w:cs="Times New Roman"/>
          <w:szCs w:val="24"/>
          <w:lang w:eastAsia="ar-SA"/>
        </w:rPr>
      </w:pPr>
    </w:p>
    <w:p w14:paraId="38D9EADD" w14:textId="77777777" w:rsidR="00546611" w:rsidRPr="00546611" w:rsidRDefault="00546611" w:rsidP="00546611">
      <w:pPr>
        <w:widowControl w:val="0"/>
        <w:tabs>
          <w:tab w:val="left" w:pos="1701"/>
        </w:tabs>
        <w:suppressAutoHyphens/>
        <w:spacing w:line="276" w:lineRule="auto"/>
        <w:jc w:val="center"/>
        <w:rPr>
          <w:rFonts w:eastAsia="Times New Roman" w:cs="Times New Roman"/>
          <w:szCs w:val="24"/>
          <w:lang w:eastAsia="ar-SA"/>
        </w:rPr>
      </w:pPr>
      <w:r w:rsidRPr="00546611">
        <w:rPr>
          <w:rFonts w:eastAsia="Times New Roman" w:cs="Times New Roman"/>
          <w:szCs w:val="24"/>
          <w:lang w:eastAsia="ar-SA"/>
        </w:rPr>
        <w:t>§ 9</w:t>
      </w:r>
    </w:p>
    <w:p w14:paraId="1B13E333" w14:textId="77777777" w:rsidR="00546611" w:rsidRPr="00546611" w:rsidRDefault="00546611" w:rsidP="00546611">
      <w:pPr>
        <w:widowControl w:val="0"/>
        <w:tabs>
          <w:tab w:val="left" w:pos="1701"/>
        </w:tabs>
        <w:suppressAutoHyphens/>
        <w:spacing w:line="276" w:lineRule="auto"/>
        <w:jc w:val="center"/>
        <w:rPr>
          <w:rFonts w:eastAsia="Times New Roman" w:cs="Times New Roman"/>
          <w:szCs w:val="24"/>
          <w:lang w:eastAsia="ar-SA"/>
        </w:rPr>
      </w:pPr>
    </w:p>
    <w:p w14:paraId="64FFD6DE" w14:textId="77777777" w:rsidR="00546611" w:rsidRPr="00546611" w:rsidRDefault="00546611" w:rsidP="00546611">
      <w:pPr>
        <w:widowControl w:val="0"/>
        <w:suppressAutoHyphens/>
        <w:spacing w:line="276" w:lineRule="auto"/>
        <w:jc w:val="both"/>
        <w:rPr>
          <w:rFonts w:eastAsia="Times New Roman" w:cs="Times New Roman"/>
          <w:szCs w:val="24"/>
          <w:lang w:eastAsia="ar-SA"/>
        </w:rPr>
      </w:pPr>
      <w:r w:rsidRPr="00546611">
        <w:rPr>
          <w:rFonts w:eastAsia="Times New Roman" w:cs="Times New Roman"/>
          <w:szCs w:val="24"/>
          <w:lang w:eastAsia="ar-SA"/>
        </w:rPr>
        <w:t>Po zakończeniu likwidacji Przewodniczący Komisji informuje Dyrektora Szkoły o jej przebiegu.</w:t>
      </w:r>
    </w:p>
    <w:p w14:paraId="45E2FD75" w14:textId="77777777" w:rsidR="00546611" w:rsidRPr="00546611" w:rsidRDefault="00546611" w:rsidP="00546611">
      <w:pPr>
        <w:suppressAutoHyphens/>
        <w:spacing w:line="276" w:lineRule="auto"/>
        <w:jc w:val="both"/>
        <w:rPr>
          <w:rFonts w:eastAsia="Times New Roman" w:cs="Times New Roman"/>
          <w:szCs w:val="24"/>
          <w:lang w:eastAsia="ar-SA"/>
        </w:rPr>
      </w:pPr>
    </w:p>
    <w:p w14:paraId="3022402E" w14:textId="77777777" w:rsidR="00546611" w:rsidRPr="00546611" w:rsidRDefault="00546611" w:rsidP="00546611">
      <w:pPr>
        <w:suppressAutoHyphens/>
        <w:spacing w:line="276" w:lineRule="auto"/>
        <w:jc w:val="both"/>
        <w:rPr>
          <w:rFonts w:eastAsia="Times New Roman" w:cs="Times New Roman"/>
          <w:szCs w:val="24"/>
          <w:lang w:eastAsia="ar-SA"/>
        </w:rPr>
      </w:pPr>
    </w:p>
    <w:p w14:paraId="2D04F3E9" w14:textId="77777777" w:rsidR="00546611" w:rsidRPr="00546611" w:rsidRDefault="00546611" w:rsidP="00546611">
      <w:pPr>
        <w:suppressAutoHyphens/>
        <w:spacing w:line="276" w:lineRule="auto"/>
        <w:jc w:val="both"/>
        <w:rPr>
          <w:rFonts w:eastAsia="Times New Roman" w:cs="Times New Roman"/>
          <w:szCs w:val="24"/>
          <w:lang w:eastAsia="ar-SA"/>
        </w:rPr>
      </w:pPr>
    </w:p>
    <w:p w14:paraId="320E0B43" w14:textId="77777777" w:rsidR="00546611" w:rsidRPr="00546611" w:rsidRDefault="00546611" w:rsidP="00546611">
      <w:pPr>
        <w:suppressAutoHyphens/>
        <w:spacing w:line="276" w:lineRule="auto"/>
        <w:jc w:val="both"/>
        <w:rPr>
          <w:rFonts w:eastAsia="Times New Roman" w:cs="Times New Roman"/>
          <w:szCs w:val="24"/>
          <w:lang w:eastAsia="ar-SA"/>
        </w:rPr>
      </w:pPr>
    </w:p>
    <w:p w14:paraId="5FD2C61B" w14:textId="77777777" w:rsidR="00546611" w:rsidRPr="00546611" w:rsidRDefault="00546611" w:rsidP="00546611">
      <w:pPr>
        <w:suppressAutoHyphens/>
        <w:spacing w:line="276" w:lineRule="auto"/>
        <w:jc w:val="both"/>
        <w:rPr>
          <w:rFonts w:eastAsia="Times New Roman" w:cs="Times New Roman"/>
          <w:szCs w:val="24"/>
          <w:lang w:eastAsia="ar-SA"/>
        </w:rPr>
      </w:pPr>
    </w:p>
    <w:p w14:paraId="3406DF90" w14:textId="77777777" w:rsidR="00546611" w:rsidRPr="00546611" w:rsidRDefault="00546611" w:rsidP="00546611">
      <w:pPr>
        <w:suppressAutoHyphens/>
        <w:spacing w:line="276" w:lineRule="auto"/>
        <w:jc w:val="both"/>
        <w:rPr>
          <w:rFonts w:eastAsia="Times New Roman" w:cs="Times New Roman"/>
          <w:szCs w:val="24"/>
          <w:lang w:eastAsia="ar-SA"/>
        </w:rPr>
      </w:pPr>
    </w:p>
    <w:p w14:paraId="06BB646B" w14:textId="77777777" w:rsidR="00546611" w:rsidRPr="00546611" w:rsidRDefault="00546611" w:rsidP="00546611">
      <w:pPr>
        <w:suppressAutoHyphens/>
        <w:spacing w:line="276" w:lineRule="auto"/>
        <w:jc w:val="both"/>
        <w:rPr>
          <w:rFonts w:eastAsia="Times New Roman" w:cs="Times New Roman"/>
          <w:szCs w:val="24"/>
          <w:lang w:eastAsia="ar-SA"/>
        </w:rPr>
      </w:pPr>
    </w:p>
    <w:p w14:paraId="5E080CD3" w14:textId="77777777" w:rsidR="00546611" w:rsidRPr="00546611" w:rsidRDefault="00546611" w:rsidP="00546611">
      <w:pPr>
        <w:suppressAutoHyphens/>
        <w:spacing w:line="276" w:lineRule="auto"/>
        <w:jc w:val="both"/>
        <w:rPr>
          <w:rFonts w:eastAsia="Times New Roman" w:cs="Times New Roman"/>
          <w:szCs w:val="24"/>
          <w:lang w:eastAsia="ar-SA"/>
        </w:rPr>
      </w:pPr>
    </w:p>
    <w:p w14:paraId="75E0DE14" w14:textId="77777777" w:rsidR="00546611" w:rsidRPr="00546611" w:rsidRDefault="00546611" w:rsidP="00546611">
      <w:pPr>
        <w:suppressAutoHyphens/>
        <w:spacing w:line="276" w:lineRule="auto"/>
        <w:jc w:val="both"/>
        <w:rPr>
          <w:rFonts w:eastAsia="Times New Roman" w:cs="Times New Roman"/>
          <w:szCs w:val="24"/>
          <w:lang w:eastAsia="ar-SA"/>
        </w:rPr>
      </w:pPr>
    </w:p>
    <w:p w14:paraId="4EB4A6E4" w14:textId="77777777" w:rsidR="00546611" w:rsidRPr="00546611" w:rsidRDefault="00546611" w:rsidP="00546611">
      <w:pPr>
        <w:suppressAutoHyphens/>
        <w:spacing w:line="276" w:lineRule="auto"/>
        <w:jc w:val="both"/>
        <w:rPr>
          <w:rFonts w:eastAsia="Times New Roman" w:cs="Times New Roman"/>
          <w:szCs w:val="24"/>
          <w:lang w:eastAsia="ar-SA"/>
        </w:rPr>
      </w:pPr>
    </w:p>
    <w:p w14:paraId="03735BF6" w14:textId="77777777" w:rsidR="00546611" w:rsidRPr="00546611" w:rsidRDefault="00546611" w:rsidP="00546611">
      <w:pPr>
        <w:suppressAutoHyphens/>
        <w:spacing w:line="276" w:lineRule="auto"/>
        <w:jc w:val="both"/>
        <w:rPr>
          <w:rFonts w:eastAsia="Times New Roman" w:cs="Times New Roman"/>
          <w:szCs w:val="24"/>
          <w:lang w:eastAsia="ar-SA"/>
        </w:rPr>
      </w:pPr>
    </w:p>
    <w:p w14:paraId="7B9BABC1" w14:textId="77777777" w:rsidR="00546611" w:rsidRPr="00546611" w:rsidRDefault="00546611" w:rsidP="00546611">
      <w:pPr>
        <w:suppressAutoHyphens/>
        <w:spacing w:line="276" w:lineRule="auto"/>
        <w:jc w:val="both"/>
        <w:rPr>
          <w:rFonts w:eastAsia="Times New Roman" w:cs="Times New Roman"/>
          <w:szCs w:val="24"/>
          <w:lang w:eastAsia="ar-SA"/>
        </w:rPr>
      </w:pPr>
    </w:p>
    <w:p w14:paraId="1E18FE95" w14:textId="77777777" w:rsidR="00546611" w:rsidRPr="00546611" w:rsidRDefault="00546611" w:rsidP="00546611">
      <w:pPr>
        <w:suppressAutoHyphens/>
        <w:spacing w:line="276" w:lineRule="auto"/>
        <w:jc w:val="both"/>
        <w:rPr>
          <w:rFonts w:eastAsia="Times New Roman" w:cs="Times New Roman"/>
          <w:szCs w:val="24"/>
          <w:lang w:eastAsia="ar-SA"/>
        </w:rPr>
      </w:pPr>
    </w:p>
    <w:p w14:paraId="3FEB4A29" w14:textId="77777777" w:rsidR="00546611" w:rsidRPr="00546611" w:rsidRDefault="00546611" w:rsidP="00546611">
      <w:pPr>
        <w:suppressAutoHyphens/>
        <w:spacing w:line="276" w:lineRule="auto"/>
        <w:jc w:val="both"/>
        <w:rPr>
          <w:rFonts w:eastAsia="Times New Roman" w:cs="Times New Roman"/>
          <w:szCs w:val="24"/>
          <w:lang w:eastAsia="ar-SA"/>
        </w:rPr>
      </w:pPr>
    </w:p>
    <w:p w14:paraId="4088CAEE" w14:textId="77777777" w:rsidR="00546611" w:rsidRPr="00546611" w:rsidRDefault="00546611" w:rsidP="00546611">
      <w:pPr>
        <w:suppressAutoHyphens/>
        <w:spacing w:line="276" w:lineRule="auto"/>
        <w:jc w:val="both"/>
        <w:rPr>
          <w:rFonts w:eastAsia="Times New Roman" w:cs="Times New Roman"/>
          <w:szCs w:val="24"/>
          <w:lang w:eastAsia="ar-SA"/>
        </w:rPr>
      </w:pPr>
    </w:p>
    <w:p w14:paraId="5ADDE39A" w14:textId="77777777" w:rsidR="00546611" w:rsidRPr="00546611" w:rsidRDefault="00546611" w:rsidP="00546611">
      <w:pPr>
        <w:suppressAutoHyphens/>
        <w:spacing w:line="276" w:lineRule="auto"/>
        <w:jc w:val="both"/>
        <w:rPr>
          <w:rFonts w:eastAsia="Times New Roman" w:cs="Times New Roman"/>
          <w:szCs w:val="24"/>
          <w:lang w:eastAsia="ar-SA"/>
        </w:rPr>
      </w:pPr>
    </w:p>
    <w:p w14:paraId="0D716E4E" w14:textId="77777777" w:rsidR="00546611" w:rsidRPr="00546611" w:rsidRDefault="00546611" w:rsidP="00546611">
      <w:pPr>
        <w:suppressAutoHyphens/>
        <w:spacing w:line="276" w:lineRule="auto"/>
        <w:jc w:val="both"/>
        <w:rPr>
          <w:rFonts w:eastAsia="Times New Roman" w:cs="Times New Roman"/>
          <w:szCs w:val="24"/>
          <w:lang w:eastAsia="ar-SA"/>
        </w:rPr>
      </w:pPr>
    </w:p>
    <w:p w14:paraId="53A15444" w14:textId="77777777" w:rsidR="00546611" w:rsidRPr="00546611" w:rsidRDefault="00546611" w:rsidP="00546611">
      <w:pPr>
        <w:suppressAutoHyphens/>
        <w:spacing w:line="276" w:lineRule="auto"/>
        <w:jc w:val="both"/>
        <w:rPr>
          <w:rFonts w:eastAsia="Times New Roman" w:cs="Times New Roman"/>
          <w:szCs w:val="24"/>
          <w:lang w:eastAsia="ar-SA"/>
        </w:rPr>
      </w:pPr>
    </w:p>
    <w:p w14:paraId="6F2A9BCD" w14:textId="77777777" w:rsidR="00546611" w:rsidRPr="00546611" w:rsidRDefault="00546611" w:rsidP="00546611">
      <w:pPr>
        <w:suppressAutoHyphens/>
        <w:spacing w:line="276" w:lineRule="auto"/>
        <w:jc w:val="both"/>
        <w:rPr>
          <w:rFonts w:eastAsia="Times New Roman" w:cs="Times New Roman"/>
          <w:szCs w:val="24"/>
          <w:lang w:eastAsia="ar-SA"/>
        </w:rPr>
      </w:pPr>
    </w:p>
    <w:p w14:paraId="50A80547" w14:textId="77777777" w:rsidR="00546611" w:rsidRPr="00546611" w:rsidRDefault="00546611" w:rsidP="00546611">
      <w:pPr>
        <w:suppressAutoHyphens/>
        <w:spacing w:line="276" w:lineRule="auto"/>
        <w:jc w:val="both"/>
        <w:rPr>
          <w:rFonts w:eastAsia="Times New Roman" w:cs="Times New Roman"/>
          <w:szCs w:val="24"/>
          <w:lang w:eastAsia="ar-SA"/>
        </w:rPr>
      </w:pPr>
    </w:p>
    <w:p w14:paraId="58DF4DBB" w14:textId="77777777" w:rsidR="00546611" w:rsidRPr="00546611" w:rsidRDefault="00546611" w:rsidP="00546611">
      <w:pPr>
        <w:suppressAutoHyphens/>
        <w:spacing w:line="276" w:lineRule="auto"/>
        <w:jc w:val="both"/>
        <w:rPr>
          <w:rFonts w:eastAsia="Times New Roman" w:cs="Times New Roman"/>
          <w:szCs w:val="24"/>
          <w:lang w:eastAsia="ar-SA"/>
        </w:rPr>
      </w:pPr>
    </w:p>
    <w:p w14:paraId="09B5F014" w14:textId="77777777" w:rsidR="00546611" w:rsidRPr="00546611" w:rsidRDefault="00546611" w:rsidP="00546611">
      <w:pPr>
        <w:suppressAutoHyphens/>
        <w:spacing w:line="276" w:lineRule="auto"/>
        <w:jc w:val="both"/>
        <w:rPr>
          <w:rFonts w:eastAsia="Times New Roman" w:cs="Times New Roman"/>
          <w:szCs w:val="24"/>
          <w:lang w:eastAsia="ar-SA"/>
        </w:rPr>
      </w:pPr>
    </w:p>
    <w:p w14:paraId="23C7ED62" w14:textId="77777777" w:rsidR="00546611" w:rsidRPr="00546611" w:rsidRDefault="00546611" w:rsidP="00546611">
      <w:pPr>
        <w:suppressAutoHyphens/>
        <w:spacing w:line="276" w:lineRule="auto"/>
        <w:jc w:val="both"/>
        <w:rPr>
          <w:rFonts w:eastAsia="Times New Roman" w:cs="Times New Roman"/>
          <w:szCs w:val="24"/>
          <w:lang w:eastAsia="ar-SA"/>
        </w:rPr>
      </w:pPr>
    </w:p>
    <w:p w14:paraId="47EA9255" w14:textId="77777777" w:rsidR="00546611" w:rsidRPr="00546611" w:rsidRDefault="00546611" w:rsidP="00546611">
      <w:pPr>
        <w:suppressAutoHyphens/>
        <w:spacing w:line="276" w:lineRule="auto"/>
        <w:jc w:val="both"/>
        <w:rPr>
          <w:rFonts w:eastAsia="Times New Roman" w:cs="Times New Roman"/>
          <w:szCs w:val="24"/>
          <w:lang w:eastAsia="ar-SA"/>
        </w:rPr>
      </w:pPr>
    </w:p>
    <w:p w14:paraId="0CFC9688" w14:textId="77777777" w:rsidR="00EE2D1D" w:rsidRDefault="00EE2D1D" w:rsidP="00546611">
      <w:pPr>
        <w:tabs>
          <w:tab w:val="left" w:pos="5565"/>
          <w:tab w:val="right" w:pos="9020"/>
        </w:tabs>
        <w:suppressAutoHyphens/>
        <w:spacing w:line="276" w:lineRule="auto"/>
        <w:ind w:left="5580"/>
        <w:rPr>
          <w:rFonts w:eastAsia="Times New Roman" w:cs="Times New Roman"/>
          <w:b/>
          <w:szCs w:val="24"/>
          <w:lang w:eastAsia="ar-SA"/>
        </w:rPr>
      </w:pPr>
    </w:p>
    <w:p w14:paraId="5127961A" w14:textId="77777777" w:rsidR="00EE2D1D" w:rsidRDefault="00EE2D1D" w:rsidP="00546611">
      <w:pPr>
        <w:tabs>
          <w:tab w:val="left" w:pos="5565"/>
          <w:tab w:val="right" w:pos="9020"/>
        </w:tabs>
        <w:suppressAutoHyphens/>
        <w:spacing w:line="276" w:lineRule="auto"/>
        <w:ind w:left="5580"/>
        <w:rPr>
          <w:rFonts w:eastAsia="Times New Roman" w:cs="Times New Roman"/>
          <w:b/>
          <w:szCs w:val="24"/>
          <w:lang w:eastAsia="ar-SA"/>
        </w:rPr>
      </w:pPr>
    </w:p>
    <w:p w14:paraId="76B65436" w14:textId="77777777" w:rsidR="00EE2D1D" w:rsidRDefault="00546611" w:rsidP="00EE2D1D">
      <w:pPr>
        <w:tabs>
          <w:tab w:val="left" w:pos="5565"/>
          <w:tab w:val="right" w:pos="9020"/>
        </w:tabs>
        <w:suppressAutoHyphens/>
        <w:spacing w:line="276" w:lineRule="auto"/>
        <w:ind w:left="5580"/>
        <w:rPr>
          <w:rFonts w:eastAsia="Times New Roman" w:cs="Times New Roman"/>
          <w:b/>
          <w:szCs w:val="24"/>
          <w:lang w:eastAsia="ar-SA"/>
        </w:rPr>
      </w:pPr>
      <w:r w:rsidRPr="00546611">
        <w:rPr>
          <w:rFonts w:eastAsia="Times New Roman" w:cs="Times New Roman"/>
          <w:b/>
          <w:szCs w:val="24"/>
          <w:lang w:eastAsia="ar-SA"/>
        </w:rPr>
        <w:t>Załącznik nr 2</w:t>
      </w:r>
    </w:p>
    <w:p w14:paraId="4BC9839E" w14:textId="77777777" w:rsidR="00EE2D1D" w:rsidRPr="00AE075F" w:rsidRDefault="00EE2D1D" w:rsidP="00EE2D1D">
      <w:pPr>
        <w:tabs>
          <w:tab w:val="left" w:pos="5565"/>
          <w:tab w:val="right" w:pos="9020"/>
        </w:tabs>
        <w:suppressAutoHyphens/>
        <w:spacing w:line="276" w:lineRule="auto"/>
        <w:ind w:left="5580"/>
        <w:rPr>
          <w:rFonts w:eastAsia="Times New Roman" w:cs="Times New Roman"/>
          <w:szCs w:val="24"/>
          <w:lang w:eastAsia="ar-SA"/>
        </w:rPr>
      </w:pPr>
      <w:r w:rsidRPr="00AE075F">
        <w:rPr>
          <w:rFonts w:eastAsia="Times New Roman" w:cs="Times New Roman"/>
          <w:szCs w:val="24"/>
          <w:lang w:eastAsia="ar-SA"/>
        </w:rPr>
        <w:t>do Zarządzenia Nr 14/2022/2023</w:t>
      </w:r>
    </w:p>
    <w:p w14:paraId="0CCB22BD" w14:textId="77777777" w:rsidR="00EE2D1D" w:rsidRPr="00AE075F" w:rsidRDefault="00EE2D1D" w:rsidP="00EE2D1D">
      <w:pPr>
        <w:tabs>
          <w:tab w:val="left" w:pos="5565"/>
          <w:tab w:val="right" w:pos="9020"/>
        </w:tabs>
        <w:suppressAutoHyphens/>
        <w:spacing w:line="276" w:lineRule="auto"/>
        <w:ind w:left="5580"/>
        <w:rPr>
          <w:rFonts w:eastAsia="Times New Roman" w:cs="Times New Roman"/>
          <w:szCs w:val="24"/>
          <w:lang w:eastAsia="ar-SA"/>
        </w:rPr>
      </w:pPr>
      <w:r w:rsidRPr="00AE075F">
        <w:rPr>
          <w:rFonts w:eastAsia="Times New Roman" w:cs="Times New Roman"/>
          <w:szCs w:val="24"/>
          <w:lang w:eastAsia="ar-SA"/>
        </w:rPr>
        <w:t xml:space="preserve">Dyrektora Szkoły Podstawowej </w:t>
      </w:r>
    </w:p>
    <w:p w14:paraId="68005412" w14:textId="77777777" w:rsidR="00EE2D1D" w:rsidRPr="00AE075F" w:rsidRDefault="00EE2D1D" w:rsidP="00EE2D1D">
      <w:pPr>
        <w:tabs>
          <w:tab w:val="left" w:pos="5565"/>
          <w:tab w:val="right" w:pos="9020"/>
        </w:tabs>
        <w:suppressAutoHyphens/>
        <w:spacing w:line="276" w:lineRule="auto"/>
        <w:ind w:left="5580"/>
        <w:rPr>
          <w:rFonts w:eastAsia="Times New Roman" w:cs="Times New Roman"/>
          <w:szCs w:val="24"/>
          <w:lang w:eastAsia="ar-SA"/>
        </w:rPr>
      </w:pPr>
      <w:r w:rsidRPr="00AE075F">
        <w:rPr>
          <w:rFonts w:eastAsia="Times New Roman" w:cs="Times New Roman"/>
          <w:szCs w:val="24"/>
          <w:lang w:eastAsia="ar-SA"/>
        </w:rPr>
        <w:t xml:space="preserve"> nr 16 z dnia 17.11.2022 r.</w:t>
      </w:r>
    </w:p>
    <w:p w14:paraId="6FA62535" w14:textId="77777777" w:rsidR="00546611" w:rsidRPr="00546611" w:rsidRDefault="00546611" w:rsidP="00EE2D1D">
      <w:pPr>
        <w:tabs>
          <w:tab w:val="left" w:pos="5565"/>
          <w:tab w:val="right" w:pos="9020"/>
        </w:tabs>
        <w:suppressAutoHyphens/>
        <w:spacing w:line="276" w:lineRule="auto"/>
        <w:ind w:left="5580"/>
        <w:rPr>
          <w:rFonts w:eastAsia="Times New Roman" w:cs="Times New Roman"/>
          <w:b/>
          <w:szCs w:val="24"/>
          <w:lang w:eastAsia="ar-SA"/>
        </w:rPr>
      </w:pPr>
      <w:r w:rsidRPr="00546611">
        <w:rPr>
          <w:rFonts w:eastAsia="Times New Roman" w:cs="Times New Roman"/>
          <w:b/>
          <w:szCs w:val="24"/>
          <w:lang w:eastAsia="ar-SA"/>
        </w:rPr>
        <w:tab/>
      </w:r>
    </w:p>
    <w:p w14:paraId="53EE46F5" w14:textId="77777777" w:rsidR="00546611" w:rsidRPr="00546611" w:rsidRDefault="00546611" w:rsidP="00546611">
      <w:pPr>
        <w:tabs>
          <w:tab w:val="left" w:leader="dot" w:pos="5299"/>
        </w:tabs>
        <w:suppressAutoHyphens/>
        <w:spacing w:line="276" w:lineRule="auto"/>
        <w:rPr>
          <w:rFonts w:eastAsia="Times New Roman" w:cs="Times New Roman"/>
          <w:szCs w:val="24"/>
          <w:lang w:eastAsia="ar-SA"/>
        </w:rPr>
      </w:pPr>
    </w:p>
    <w:p w14:paraId="772503A3" w14:textId="77777777" w:rsidR="00546611" w:rsidRPr="00546611" w:rsidRDefault="00546611" w:rsidP="00546611">
      <w:pPr>
        <w:suppressAutoHyphens/>
        <w:spacing w:line="276" w:lineRule="auto"/>
        <w:jc w:val="right"/>
        <w:rPr>
          <w:rFonts w:eastAsia="Times New Roman" w:cs="Times New Roman"/>
          <w:b/>
          <w:szCs w:val="24"/>
          <w:lang w:eastAsia="ar-SA"/>
        </w:rPr>
      </w:pPr>
    </w:p>
    <w:p w14:paraId="62096DDD" w14:textId="77777777" w:rsidR="00546611" w:rsidRPr="00546611" w:rsidRDefault="00546611" w:rsidP="00546611">
      <w:pPr>
        <w:keepNext/>
        <w:tabs>
          <w:tab w:val="left" w:pos="0"/>
          <w:tab w:val="left" w:pos="567"/>
        </w:tabs>
        <w:suppressAutoHyphens/>
        <w:spacing w:line="276" w:lineRule="auto"/>
        <w:ind w:left="567"/>
        <w:jc w:val="center"/>
        <w:outlineLvl w:val="2"/>
        <w:rPr>
          <w:rFonts w:eastAsia="Times New Roman" w:cs="Times New Roman"/>
          <w:sz w:val="16"/>
          <w:szCs w:val="16"/>
          <w:lang w:eastAsia="ar-SA"/>
        </w:rPr>
      </w:pPr>
      <w:r w:rsidRPr="00546611">
        <w:rPr>
          <w:rFonts w:eastAsia="Times New Roman" w:cs="Times New Roman"/>
          <w:b/>
          <w:szCs w:val="24"/>
          <w:lang w:eastAsia="ar-SA"/>
        </w:rPr>
        <w:t>Zasady likwidacji środków trwałych</w:t>
      </w:r>
      <w:r w:rsidR="00EE2D1D" w:rsidRPr="00EE2D1D">
        <w:rPr>
          <w:rFonts w:eastAsia="Times New Roman" w:cs="Times New Roman"/>
          <w:b/>
          <w:szCs w:val="24"/>
          <w:lang w:eastAsia="ar-SA"/>
        </w:rPr>
        <w:t xml:space="preserve"> Szkole Podstawowej nr 16 </w:t>
      </w:r>
      <w:r w:rsidRPr="00546611">
        <w:rPr>
          <w:rFonts w:eastAsia="Times New Roman" w:cs="Times New Roman"/>
          <w:b/>
          <w:szCs w:val="24"/>
          <w:lang w:eastAsia="ar-SA"/>
        </w:rPr>
        <w:t xml:space="preserve"> w Częstochowie            </w:t>
      </w:r>
      <w:r w:rsidRPr="00546611">
        <w:rPr>
          <w:rFonts w:eastAsia="Times New Roman" w:cs="Times New Roman"/>
          <w:b/>
          <w:szCs w:val="24"/>
          <w:lang w:eastAsia="ar-SA"/>
        </w:rPr>
        <w:br/>
      </w:r>
    </w:p>
    <w:p w14:paraId="1EC8959F" w14:textId="77777777" w:rsidR="00546611" w:rsidRPr="00546611" w:rsidRDefault="00546611" w:rsidP="00546611">
      <w:pPr>
        <w:suppressAutoHyphens/>
        <w:spacing w:line="276" w:lineRule="auto"/>
        <w:jc w:val="center"/>
        <w:rPr>
          <w:rFonts w:eastAsia="Times New Roman" w:cs="Times New Roman"/>
          <w:szCs w:val="24"/>
          <w:lang w:eastAsia="ar-SA"/>
        </w:rPr>
      </w:pPr>
      <w:r w:rsidRPr="00546611">
        <w:rPr>
          <w:rFonts w:eastAsia="Times New Roman" w:cs="Times New Roman"/>
          <w:szCs w:val="24"/>
          <w:lang w:eastAsia="ar-SA"/>
        </w:rPr>
        <w:t>§ 1</w:t>
      </w:r>
    </w:p>
    <w:p w14:paraId="1020C28A" w14:textId="77777777" w:rsidR="00546611" w:rsidRPr="00546611" w:rsidRDefault="00546611" w:rsidP="00546611">
      <w:pPr>
        <w:suppressAutoHyphens/>
        <w:spacing w:line="276" w:lineRule="auto"/>
        <w:jc w:val="center"/>
        <w:rPr>
          <w:rFonts w:eastAsia="Times New Roman" w:cs="Times New Roman"/>
          <w:szCs w:val="24"/>
          <w:lang w:eastAsia="ar-SA"/>
        </w:rPr>
      </w:pPr>
    </w:p>
    <w:p w14:paraId="53D3F070" w14:textId="77777777" w:rsidR="00546611" w:rsidRPr="00546611" w:rsidRDefault="00546611" w:rsidP="00546611">
      <w:pPr>
        <w:numPr>
          <w:ilvl w:val="0"/>
          <w:numId w:val="1"/>
        </w:numPr>
        <w:tabs>
          <w:tab w:val="left" w:pos="360"/>
        </w:tabs>
        <w:suppressAutoHyphens/>
        <w:spacing w:line="276" w:lineRule="auto"/>
        <w:ind w:left="360"/>
        <w:jc w:val="both"/>
        <w:rPr>
          <w:rFonts w:eastAsia="Times New Roman" w:cs="Times New Roman"/>
          <w:szCs w:val="24"/>
          <w:lang w:eastAsia="ar-SA"/>
        </w:rPr>
      </w:pPr>
      <w:r w:rsidRPr="00546611">
        <w:rPr>
          <w:rFonts w:eastAsia="Times New Roman" w:cs="Times New Roman"/>
          <w:szCs w:val="24"/>
          <w:lang w:eastAsia="ar-SA"/>
        </w:rPr>
        <w:t>Zbyciu podlegają środki trwałe wyeksploatowane w stopniu uniemożliwiającym ich użytkowanie w szkole, a przedstawiające wartość użytkową.</w:t>
      </w:r>
    </w:p>
    <w:p w14:paraId="04BBDD65" w14:textId="77777777" w:rsidR="00546611" w:rsidRPr="00546611" w:rsidRDefault="00546611" w:rsidP="00546611">
      <w:pPr>
        <w:numPr>
          <w:ilvl w:val="0"/>
          <w:numId w:val="1"/>
        </w:numPr>
        <w:tabs>
          <w:tab w:val="left" w:pos="360"/>
        </w:tabs>
        <w:suppressAutoHyphens/>
        <w:spacing w:line="276" w:lineRule="auto"/>
        <w:ind w:left="360"/>
        <w:jc w:val="both"/>
        <w:rPr>
          <w:rFonts w:eastAsia="Times New Roman" w:cs="Times New Roman"/>
          <w:szCs w:val="24"/>
          <w:lang w:eastAsia="ar-SA"/>
        </w:rPr>
      </w:pPr>
      <w:r w:rsidRPr="00546611">
        <w:rPr>
          <w:rFonts w:eastAsia="Times New Roman" w:cs="Times New Roman"/>
          <w:szCs w:val="24"/>
          <w:lang w:eastAsia="ar-SA"/>
        </w:rPr>
        <w:t>Likwidacji podlegają środki trwałe wyeksploatowane w stopniu uniemożliwiającym ich użytkowanie w jednostkach organizacyjnych i nieprzedstawiające wartości użytkowej.</w:t>
      </w:r>
    </w:p>
    <w:p w14:paraId="362923F7" w14:textId="77777777" w:rsidR="00546611" w:rsidRPr="00546611" w:rsidRDefault="00546611" w:rsidP="00546611">
      <w:pPr>
        <w:numPr>
          <w:ilvl w:val="0"/>
          <w:numId w:val="1"/>
        </w:numPr>
        <w:tabs>
          <w:tab w:val="left" w:pos="360"/>
        </w:tabs>
        <w:suppressAutoHyphens/>
        <w:spacing w:line="276" w:lineRule="auto"/>
        <w:ind w:left="360"/>
        <w:jc w:val="both"/>
        <w:rPr>
          <w:rFonts w:eastAsia="Times New Roman" w:cs="Times New Roman"/>
          <w:szCs w:val="24"/>
          <w:lang w:eastAsia="ar-SA"/>
        </w:rPr>
      </w:pPr>
      <w:r w:rsidRPr="00546611">
        <w:rPr>
          <w:rFonts w:eastAsia="Times New Roman" w:cs="Times New Roman"/>
          <w:szCs w:val="24"/>
          <w:lang w:eastAsia="ar-SA"/>
        </w:rPr>
        <w:t>O zbyciu lub likwidacji środka trwałego decyduje dyrektor, na podstawie opinii konserwatora sprzętu lub rzeczoznawcy.</w:t>
      </w:r>
    </w:p>
    <w:p w14:paraId="63557E04" w14:textId="77777777" w:rsidR="00546611" w:rsidRPr="00546611" w:rsidRDefault="00546611" w:rsidP="00546611">
      <w:pPr>
        <w:tabs>
          <w:tab w:val="left" w:pos="360"/>
        </w:tabs>
        <w:suppressAutoHyphens/>
        <w:spacing w:line="276" w:lineRule="auto"/>
        <w:jc w:val="both"/>
        <w:rPr>
          <w:rFonts w:eastAsia="Times New Roman" w:cs="Times New Roman"/>
          <w:szCs w:val="24"/>
          <w:lang w:eastAsia="ar-SA"/>
        </w:rPr>
      </w:pPr>
    </w:p>
    <w:p w14:paraId="61D03DA3" w14:textId="77777777" w:rsidR="00546611" w:rsidRPr="00546611" w:rsidRDefault="00546611" w:rsidP="00546611">
      <w:pPr>
        <w:suppressAutoHyphens/>
        <w:spacing w:line="276" w:lineRule="auto"/>
        <w:jc w:val="center"/>
        <w:rPr>
          <w:rFonts w:eastAsia="Times New Roman" w:cs="Times New Roman"/>
          <w:szCs w:val="24"/>
          <w:lang w:eastAsia="ar-SA"/>
        </w:rPr>
      </w:pPr>
      <w:r w:rsidRPr="00546611">
        <w:rPr>
          <w:rFonts w:eastAsia="Times New Roman" w:cs="Times New Roman"/>
          <w:szCs w:val="24"/>
          <w:lang w:eastAsia="ar-SA"/>
        </w:rPr>
        <w:t>§ 2</w:t>
      </w:r>
    </w:p>
    <w:p w14:paraId="0CD97C6C" w14:textId="77777777" w:rsidR="00546611" w:rsidRPr="00546611" w:rsidRDefault="00546611" w:rsidP="00546611">
      <w:pPr>
        <w:suppressAutoHyphens/>
        <w:spacing w:line="276" w:lineRule="auto"/>
        <w:jc w:val="center"/>
        <w:rPr>
          <w:rFonts w:eastAsia="Times New Roman" w:cs="Times New Roman"/>
          <w:szCs w:val="24"/>
          <w:lang w:eastAsia="ar-SA"/>
        </w:rPr>
      </w:pPr>
    </w:p>
    <w:p w14:paraId="0E86E56C" w14:textId="77777777" w:rsidR="00546611" w:rsidRPr="00546611" w:rsidRDefault="00546611" w:rsidP="00546611">
      <w:pPr>
        <w:numPr>
          <w:ilvl w:val="0"/>
          <w:numId w:val="15"/>
        </w:numPr>
        <w:tabs>
          <w:tab w:val="left" w:pos="284"/>
        </w:tabs>
        <w:suppressAutoHyphens/>
        <w:spacing w:line="276" w:lineRule="auto"/>
        <w:ind w:left="284" w:hanging="284"/>
        <w:jc w:val="both"/>
        <w:rPr>
          <w:rFonts w:eastAsia="Times New Roman" w:cs="Times New Roman"/>
          <w:szCs w:val="24"/>
          <w:lang w:eastAsia="ar-SA"/>
        </w:rPr>
      </w:pPr>
      <w:r w:rsidRPr="00546611">
        <w:rPr>
          <w:rFonts w:eastAsia="Times New Roman" w:cs="Times New Roman"/>
          <w:szCs w:val="24"/>
          <w:lang w:eastAsia="ar-SA"/>
        </w:rPr>
        <w:t>Zbycie środka trwałego może nastąpić poprzez nieodpłatne przekazanie.</w:t>
      </w:r>
    </w:p>
    <w:p w14:paraId="681C1DD3" w14:textId="77777777" w:rsidR="00546611" w:rsidRPr="00546611" w:rsidRDefault="00546611" w:rsidP="00546611">
      <w:pPr>
        <w:numPr>
          <w:ilvl w:val="0"/>
          <w:numId w:val="15"/>
        </w:numPr>
        <w:tabs>
          <w:tab w:val="left" w:pos="284"/>
        </w:tabs>
        <w:suppressAutoHyphens/>
        <w:spacing w:line="276" w:lineRule="auto"/>
        <w:ind w:left="284" w:hanging="284"/>
        <w:jc w:val="both"/>
        <w:rPr>
          <w:rFonts w:eastAsia="Times New Roman" w:cs="Times New Roman"/>
          <w:szCs w:val="24"/>
          <w:lang w:eastAsia="ar-SA"/>
        </w:rPr>
      </w:pPr>
      <w:r w:rsidRPr="00546611">
        <w:rPr>
          <w:rFonts w:eastAsia="Times New Roman" w:cs="Times New Roman"/>
          <w:szCs w:val="24"/>
          <w:lang w:eastAsia="ar-SA"/>
        </w:rPr>
        <w:t>Nieodpłatnie przekazać środek trwały można tylko placówce oświatowej lub naukowej, instytucji kultury, organizacji charytatywnej albo jednostce organizacyjnej ochrony zdrowia lub pomocy społecznej, policji lub straży pożarnej, jeżeli środek może być przez te podmioty wykorzystany przy realizacji ich zadań statutowych.</w:t>
      </w:r>
    </w:p>
    <w:p w14:paraId="19B10D55" w14:textId="77777777" w:rsidR="00546611" w:rsidRPr="00546611" w:rsidRDefault="00546611" w:rsidP="00546611">
      <w:pPr>
        <w:numPr>
          <w:ilvl w:val="0"/>
          <w:numId w:val="15"/>
        </w:numPr>
        <w:tabs>
          <w:tab w:val="left" w:pos="284"/>
        </w:tabs>
        <w:suppressAutoHyphens/>
        <w:spacing w:line="276" w:lineRule="auto"/>
        <w:ind w:left="284" w:hanging="284"/>
        <w:jc w:val="both"/>
        <w:rPr>
          <w:rFonts w:eastAsia="Times New Roman" w:cs="Times New Roman"/>
          <w:szCs w:val="24"/>
          <w:lang w:eastAsia="ar-SA"/>
        </w:rPr>
      </w:pPr>
      <w:r w:rsidRPr="00546611">
        <w:rPr>
          <w:rFonts w:eastAsia="Times New Roman" w:cs="Times New Roman"/>
          <w:szCs w:val="24"/>
          <w:lang w:eastAsia="ar-SA"/>
        </w:rPr>
        <w:t>Nieodpłatne przekazanie środka trwałego następuje za zgodą dyrektora na podstawie protokołu zdawczo-odbiorczego, w którym podaje się w szczególności rodzaj, typ i liczbę środka trwałego oraz jego wartość szacunkową.</w:t>
      </w:r>
    </w:p>
    <w:p w14:paraId="38593C03" w14:textId="77777777" w:rsidR="00546611" w:rsidRPr="00546611" w:rsidRDefault="00546611" w:rsidP="00546611">
      <w:pPr>
        <w:suppressAutoHyphens/>
        <w:spacing w:line="276" w:lineRule="auto"/>
        <w:ind w:firstLine="375"/>
        <w:rPr>
          <w:rFonts w:eastAsia="Times New Roman" w:cs="Times New Roman"/>
          <w:b/>
          <w:szCs w:val="24"/>
          <w:lang w:eastAsia="ar-SA"/>
        </w:rPr>
      </w:pPr>
    </w:p>
    <w:p w14:paraId="52601987" w14:textId="77777777" w:rsidR="00546611" w:rsidRPr="00546611" w:rsidRDefault="00546611" w:rsidP="00546611">
      <w:pPr>
        <w:suppressAutoHyphens/>
        <w:spacing w:line="276" w:lineRule="auto"/>
        <w:jc w:val="center"/>
        <w:rPr>
          <w:rFonts w:eastAsia="Times New Roman" w:cs="Times New Roman"/>
          <w:szCs w:val="24"/>
          <w:lang w:eastAsia="ar-SA"/>
        </w:rPr>
      </w:pPr>
      <w:r w:rsidRPr="00546611">
        <w:rPr>
          <w:rFonts w:eastAsia="Times New Roman" w:cs="Times New Roman"/>
          <w:szCs w:val="24"/>
          <w:lang w:eastAsia="ar-SA"/>
        </w:rPr>
        <w:t>§ 3</w:t>
      </w:r>
    </w:p>
    <w:p w14:paraId="4BC03319" w14:textId="77777777" w:rsidR="00546611" w:rsidRPr="00546611" w:rsidRDefault="00546611" w:rsidP="00546611">
      <w:pPr>
        <w:suppressAutoHyphens/>
        <w:spacing w:line="276" w:lineRule="auto"/>
        <w:jc w:val="center"/>
        <w:rPr>
          <w:rFonts w:eastAsia="Times New Roman" w:cs="Times New Roman"/>
          <w:szCs w:val="24"/>
          <w:lang w:eastAsia="ar-SA"/>
        </w:rPr>
      </w:pPr>
    </w:p>
    <w:p w14:paraId="277524DE" w14:textId="77777777" w:rsidR="00546611" w:rsidRPr="00546611" w:rsidRDefault="00546611" w:rsidP="00546611">
      <w:pPr>
        <w:numPr>
          <w:ilvl w:val="0"/>
          <w:numId w:val="13"/>
        </w:numPr>
        <w:tabs>
          <w:tab w:val="left" w:pos="426"/>
        </w:tabs>
        <w:suppressAutoHyphens/>
        <w:spacing w:line="276" w:lineRule="auto"/>
        <w:ind w:left="426" w:hanging="426"/>
        <w:jc w:val="both"/>
        <w:rPr>
          <w:rFonts w:eastAsia="Times New Roman" w:cs="Times New Roman"/>
          <w:szCs w:val="24"/>
          <w:lang w:eastAsia="ar-SA"/>
        </w:rPr>
      </w:pPr>
      <w:r w:rsidRPr="00546611">
        <w:rPr>
          <w:rFonts w:eastAsia="Times New Roman" w:cs="Times New Roman"/>
          <w:szCs w:val="24"/>
          <w:lang w:eastAsia="ar-SA"/>
        </w:rPr>
        <w:t>Likwidację środka trwałego przeprowadza Komisja powołana przez dyrektora szkoły spośród pracowników tej jednostki w składzie co najmniej 3-osobowym.</w:t>
      </w:r>
    </w:p>
    <w:p w14:paraId="541429DF" w14:textId="77777777" w:rsidR="00546611" w:rsidRPr="00546611" w:rsidRDefault="00546611" w:rsidP="00546611">
      <w:pPr>
        <w:numPr>
          <w:ilvl w:val="0"/>
          <w:numId w:val="13"/>
        </w:numPr>
        <w:tabs>
          <w:tab w:val="left" w:pos="426"/>
        </w:tabs>
        <w:suppressAutoHyphens/>
        <w:spacing w:line="276" w:lineRule="auto"/>
        <w:ind w:left="426" w:hanging="426"/>
        <w:jc w:val="both"/>
        <w:rPr>
          <w:rFonts w:eastAsia="Times New Roman" w:cs="Times New Roman"/>
          <w:szCs w:val="24"/>
          <w:lang w:eastAsia="ar-SA"/>
        </w:rPr>
      </w:pPr>
      <w:r w:rsidRPr="00546611">
        <w:rPr>
          <w:rFonts w:eastAsia="Times New Roman" w:cs="Times New Roman"/>
          <w:szCs w:val="24"/>
          <w:lang w:eastAsia="ar-SA"/>
        </w:rPr>
        <w:t>Z likwidacji środka trwałego Komisja sporządza protokół, który powinien w szczególności zawierać datę i miejsce sporządzenia, skład osobowy Komisji, rodzaj, typ i liczbę środka trwałego, uzasadnienie likwidacji środka trwałego, podpisy członków Komisji.</w:t>
      </w:r>
    </w:p>
    <w:p w14:paraId="249725F5" w14:textId="77777777" w:rsidR="00546611" w:rsidRPr="00546611" w:rsidRDefault="00546611" w:rsidP="00546611">
      <w:pPr>
        <w:numPr>
          <w:ilvl w:val="0"/>
          <w:numId w:val="13"/>
        </w:numPr>
        <w:tabs>
          <w:tab w:val="left" w:pos="426"/>
        </w:tabs>
        <w:suppressAutoHyphens/>
        <w:spacing w:line="276" w:lineRule="auto"/>
        <w:ind w:left="426" w:hanging="426"/>
        <w:rPr>
          <w:rFonts w:eastAsia="Times New Roman" w:cs="Times New Roman"/>
          <w:szCs w:val="24"/>
          <w:lang w:eastAsia="ar-SA"/>
        </w:rPr>
      </w:pPr>
      <w:r w:rsidRPr="00546611">
        <w:rPr>
          <w:rFonts w:eastAsia="Times New Roman" w:cs="Times New Roman"/>
          <w:szCs w:val="24"/>
          <w:lang w:eastAsia="ar-SA"/>
        </w:rPr>
        <w:t>Wzór protokołu z likwidacji zawiera załącznik nr 4 do zarządzenia.</w:t>
      </w:r>
    </w:p>
    <w:p w14:paraId="5597E897" w14:textId="77777777" w:rsidR="00546611" w:rsidRPr="00546611" w:rsidRDefault="00546611" w:rsidP="00546611">
      <w:pPr>
        <w:suppressAutoHyphens/>
        <w:spacing w:line="276" w:lineRule="auto"/>
        <w:rPr>
          <w:rFonts w:eastAsia="Times New Roman" w:cs="Times New Roman"/>
          <w:szCs w:val="24"/>
          <w:lang w:eastAsia="ar-SA"/>
        </w:rPr>
      </w:pPr>
    </w:p>
    <w:p w14:paraId="3FC2D8B9" w14:textId="77777777" w:rsidR="00546611" w:rsidRPr="00546611" w:rsidRDefault="00546611" w:rsidP="00546611">
      <w:pPr>
        <w:suppressAutoHyphens/>
        <w:spacing w:line="276" w:lineRule="auto"/>
        <w:jc w:val="both"/>
        <w:rPr>
          <w:rFonts w:eastAsia="Times New Roman" w:cs="Times New Roman"/>
          <w:szCs w:val="24"/>
          <w:lang w:eastAsia="ar-SA"/>
        </w:rPr>
      </w:pPr>
    </w:p>
    <w:p w14:paraId="31011251" w14:textId="77777777" w:rsidR="00546611" w:rsidRPr="00546611" w:rsidRDefault="00546611" w:rsidP="00546611">
      <w:pPr>
        <w:suppressAutoHyphens/>
        <w:autoSpaceDE w:val="0"/>
        <w:spacing w:line="276" w:lineRule="auto"/>
        <w:jc w:val="center"/>
        <w:rPr>
          <w:rFonts w:eastAsia="Times New Roman" w:cs="Times New Roman"/>
          <w:szCs w:val="24"/>
          <w:lang w:eastAsia="ar-SA"/>
        </w:rPr>
      </w:pPr>
    </w:p>
    <w:p w14:paraId="1128707D" w14:textId="77777777" w:rsidR="00EE2D1D" w:rsidRDefault="00EE2D1D" w:rsidP="00EE2D1D">
      <w:pPr>
        <w:suppressAutoHyphens/>
        <w:spacing w:line="276" w:lineRule="auto"/>
        <w:rPr>
          <w:rFonts w:eastAsia="Times New Roman" w:cs="Times New Roman"/>
          <w:szCs w:val="24"/>
          <w:lang w:eastAsia="ar-SA"/>
        </w:rPr>
      </w:pPr>
    </w:p>
    <w:p w14:paraId="577034B0" w14:textId="77777777" w:rsidR="00EE2D1D" w:rsidRDefault="00EE2D1D" w:rsidP="00EE2D1D">
      <w:pPr>
        <w:suppressAutoHyphens/>
        <w:spacing w:line="276" w:lineRule="auto"/>
        <w:rPr>
          <w:rFonts w:eastAsia="Times New Roman" w:cs="Times New Roman"/>
          <w:szCs w:val="24"/>
          <w:lang w:eastAsia="ar-SA"/>
        </w:rPr>
      </w:pPr>
    </w:p>
    <w:p w14:paraId="06A23682" w14:textId="77777777" w:rsidR="00EE2D1D" w:rsidRDefault="00EE2D1D" w:rsidP="00EE2D1D">
      <w:pPr>
        <w:suppressAutoHyphens/>
        <w:spacing w:line="276" w:lineRule="auto"/>
        <w:rPr>
          <w:rFonts w:eastAsia="Times New Roman" w:cs="Times New Roman"/>
          <w:szCs w:val="24"/>
          <w:lang w:eastAsia="ar-SA"/>
        </w:rPr>
      </w:pPr>
    </w:p>
    <w:p w14:paraId="1811C24A" w14:textId="77777777" w:rsidR="00546611" w:rsidRPr="00546611" w:rsidRDefault="00EE2D1D" w:rsidP="00EE2D1D">
      <w:pPr>
        <w:suppressAutoHyphens/>
        <w:spacing w:line="276" w:lineRule="auto"/>
        <w:rPr>
          <w:rFonts w:eastAsia="Times New Roman" w:cs="Times New Roman"/>
          <w:szCs w:val="24"/>
          <w:lang w:eastAsia="ar-SA"/>
        </w:rPr>
      </w:pPr>
      <w:r>
        <w:rPr>
          <w:rFonts w:eastAsia="Times New Roman" w:cs="Times New Roman"/>
          <w:b/>
          <w:szCs w:val="24"/>
          <w:lang w:eastAsia="ar-SA"/>
        </w:rPr>
        <w:lastRenderedPageBreak/>
        <w:t xml:space="preserve">                                                                                              </w:t>
      </w:r>
      <w:r w:rsidR="00546611" w:rsidRPr="00546611">
        <w:rPr>
          <w:rFonts w:eastAsia="Times New Roman" w:cs="Times New Roman"/>
          <w:b/>
          <w:szCs w:val="24"/>
          <w:lang w:eastAsia="ar-SA"/>
        </w:rPr>
        <w:t xml:space="preserve">Załącznik nr 3 </w:t>
      </w:r>
      <w:r w:rsidR="00546611" w:rsidRPr="00546611">
        <w:rPr>
          <w:rFonts w:eastAsia="Times New Roman" w:cs="Times New Roman"/>
          <w:szCs w:val="24"/>
          <w:lang w:eastAsia="ar-SA"/>
        </w:rPr>
        <w:t xml:space="preserve">                                                                                                        </w:t>
      </w:r>
    </w:p>
    <w:p w14:paraId="7C575909" w14:textId="77777777" w:rsidR="00EE2D1D" w:rsidRPr="00546611" w:rsidRDefault="00EE2D1D" w:rsidP="00EE2D1D">
      <w:pPr>
        <w:suppressAutoHyphens/>
        <w:spacing w:line="276" w:lineRule="auto"/>
        <w:ind w:left="5580"/>
        <w:rPr>
          <w:rFonts w:eastAsia="Times New Roman" w:cs="Times New Roman"/>
          <w:szCs w:val="24"/>
          <w:lang w:eastAsia="ar-SA"/>
        </w:rPr>
      </w:pPr>
      <w:r w:rsidRPr="00546611">
        <w:rPr>
          <w:rFonts w:eastAsia="Times New Roman" w:cs="Times New Roman"/>
          <w:szCs w:val="24"/>
          <w:lang w:eastAsia="ar-SA"/>
        </w:rPr>
        <w:t>do Zarządzenia Nr</w:t>
      </w:r>
      <w:r w:rsidRPr="00AE075F">
        <w:rPr>
          <w:rFonts w:eastAsia="Times New Roman" w:cs="Times New Roman"/>
          <w:szCs w:val="24"/>
          <w:lang w:eastAsia="ar-SA"/>
        </w:rPr>
        <w:t xml:space="preserve"> 14/2022/2023</w:t>
      </w:r>
    </w:p>
    <w:p w14:paraId="3DFFAB66" w14:textId="77777777" w:rsidR="00EE2D1D" w:rsidRPr="00AE075F" w:rsidRDefault="00EE2D1D" w:rsidP="00EE2D1D">
      <w:pPr>
        <w:suppressAutoHyphens/>
        <w:spacing w:line="276" w:lineRule="auto"/>
        <w:ind w:left="5580"/>
        <w:rPr>
          <w:rFonts w:eastAsia="Times New Roman" w:cs="Times New Roman"/>
          <w:szCs w:val="24"/>
          <w:lang w:eastAsia="ar-SA"/>
        </w:rPr>
      </w:pPr>
      <w:r w:rsidRPr="00AE075F">
        <w:rPr>
          <w:rFonts w:eastAsia="Times New Roman" w:cs="Times New Roman"/>
          <w:szCs w:val="24"/>
          <w:lang w:eastAsia="ar-SA"/>
        </w:rPr>
        <w:t xml:space="preserve">Dyrektora Szkoły Podstawowej </w:t>
      </w:r>
    </w:p>
    <w:p w14:paraId="145F4F16" w14:textId="77777777" w:rsidR="00EE2D1D" w:rsidRPr="00546611" w:rsidRDefault="00EE2D1D" w:rsidP="00EE2D1D">
      <w:pPr>
        <w:suppressAutoHyphens/>
        <w:spacing w:line="276" w:lineRule="auto"/>
        <w:ind w:left="5580"/>
        <w:rPr>
          <w:rFonts w:eastAsia="Times New Roman" w:cs="Times New Roman"/>
          <w:szCs w:val="24"/>
          <w:lang w:eastAsia="ar-SA"/>
        </w:rPr>
      </w:pPr>
      <w:r w:rsidRPr="00546611">
        <w:rPr>
          <w:rFonts w:eastAsia="Times New Roman" w:cs="Times New Roman"/>
          <w:szCs w:val="24"/>
          <w:lang w:eastAsia="ar-SA"/>
        </w:rPr>
        <w:t xml:space="preserve"> nr 16</w:t>
      </w:r>
      <w:r w:rsidRPr="00AE075F">
        <w:rPr>
          <w:rFonts w:eastAsia="Times New Roman" w:cs="Times New Roman"/>
          <w:szCs w:val="24"/>
          <w:lang w:eastAsia="ar-SA"/>
        </w:rPr>
        <w:t xml:space="preserve"> </w:t>
      </w:r>
      <w:r w:rsidRPr="00546611">
        <w:rPr>
          <w:rFonts w:eastAsia="Times New Roman" w:cs="Times New Roman"/>
          <w:szCs w:val="24"/>
          <w:lang w:eastAsia="ar-SA"/>
        </w:rPr>
        <w:t xml:space="preserve">z dnia </w:t>
      </w:r>
      <w:r w:rsidRPr="00AE075F">
        <w:rPr>
          <w:rFonts w:eastAsia="Times New Roman" w:cs="Times New Roman"/>
          <w:szCs w:val="24"/>
          <w:lang w:eastAsia="ar-SA"/>
        </w:rPr>
        <w:t>17.11.2022</w:t>
      </w:r>
      <w:r w:rsidRPr="00546611">
        <w:rPr>
          <w:rFonts w:eastAsia="Times New Roman" w:cs="Times New Roman"/>
          <w:szCs w:val="24"/>
          <w:lang w:eastAsia="ar-SA"/>
        </w:rPr>
        <w:t xml:space="preserve"> r.</w:t>
      </w:r>
    </w:p>
    <w:p w14:paraId="2769A91B" w14:textId="77777777" w:rsidR="00546611" w:rsidRPr="00546611" w:rsidRDefault="00546611" w:rsidP="00546611">
      <w:pPr>
        <w:suppressAutoHyphens/>
        <w:autoSpaceDE w:val="0"/>
        <w:spacing w:line="276" w:lineRule="auto"/>
        <w:ind w:left="360"/>
        <w:rPr>
          <w:rFonts w:eastAsia="Times New Roman" w:cs="Times New Roman"/>
          <w:b/>
          <w:szCs w:val="24"/>
          <w:lang w:eastAsia="ar-SA"/>
        </w:rPr>
      </w:pPr>
    </w:p>
    <w:p w14:paraId="1B89276F" w14:textId="77777777" w:rsidR="00546611" w:rsidRPr="00546611" w:rsidRDefault="00546611" w:rsidP="00546611">
      <w:pPr>
        <w:suppressAutoHyphens/>
        <w:autoSpaceDE w:val="0"/>
        <w:spacing w:line="276" w:lineRule="auto"/>
        <w:ind w:left="360"/>
        <w:rPr>
          <w:rFonts w:eastAsia="Times New Roman" w:cs="Times New Roman"/>
          <w:szCs w:val="24"/>
          <w:lang w:eastAsia="ar-SA"/>
        </w:rPr>
      </w:pPr>
      <w:r w:rsidRPr="00546611">
        <w:rPr>
          <w:rFonts w:eastAsia="Times New Roman" w:cs="Times New Roman"/>
          <w:b/>
          <w:szCs w:val="24"/>
          <w:lang w:eastAsia="ar-SA"/>
        </w:rPr>
        <w:t xml:space="preserve"> </w:t>
      </w:r>
      <w:r w:rsidRPr="00546611">
        <w:rPr>
          <w:rFonts w:eastAsia="Times New Roman" w:cs="Times New Roman"/>
          <w:szCs w:val="24"/>
          <w:lang w:eastAsia="ar-SA"/>
        </w:rPr>
        <w:t xml:space="preserve">.........................................                                             </w:t>
      </w:r>
    </w:p>
    <w:p w14:paraId="77BA90C2" w14:textId="77777777" w:rsidR="00546611" w:rsidRPr="00546611" w:rsidRDefault="00546611" w:rsidP="00546611">
      <w:pPr>
        <w:suppressAutoHyphens/>
        <w:autoSpaceDE w:val="0"/>
        <w:spacing w:line="276" w:lineRule="auto"/>
        <w:rPr>
          <w:rFonts w:eastAsia="Times New Roman" w:cs="Times New Roman"/>
          <w:i/>
          <w:sz w:val="16"/>
          <w:szCs w:val="16"/>
          <w:lang w:eastAsia="ar-SA"/>
        </w:rPr>
      </w:pPr>
      <w:r w:rsidRPr="00546611">
        <w:rPr>
          <w:rFonts w:eastAsia="Times New Roman" w:cs="Times New Roman"/>
          <w:i/>
          <w:sz w:val="16"/>
          <w:szCs w:val="16"/>
          <w:lang w:eastAsia="ar-SA"/>
        </w:rPr>
        <w:t xml:space="preserve">                   (pieczęć szkoły)</w:t>
      </w:r>
    </w:p>
    <w:p w14:paraId="4B504E99" w14:textId="77777777" w:rsidR="00546611" w:rsidRPr="00546611" w:rsidRDefault="00546611" w:rsidP="00546611">
      <w:pPr>
        <w:suppressAutoHyphens/>
        <w:autoSpaceDE w:val="0"/>
        <w:spacing w:line="276" w:lineRule="auto"/>
        <w:rPr>
          <w:rFonts w:eastAsia="Times New Roman" w:cs="Times New Roman"/>
          <w:sz w:val="16"/>
          <w:szCs w:val="16"/>
          <w:lang w:eastAsia="ar-SA"/>
        </w:rPr>
      </w:pPr>
      <w:r w:rsidRPr="00546611">
        <w:rPr>
          <w:rFonts w:eastAsia="Times New Roman" w:cs="Times New Roman"/>
          <w:szCs w:val="24"/>
          <w:lang w:eastAsia="ar-SA"/>
        </w:rPr>
        <w:t xml:space="preserve">                                         </w:t>
      </w:r>
    </w:p>
    <w:p w14:paraId="62E4219D" w14:textId="77777777" w:rsidR="00546611" w:rsidRPr="00546611" w:rsidRDefault="00546611" w:rsidP="00546611">
      <w:pPr>
        <w:suppressAutoHyphens/>
        <w:autoSpaceDE w:val="0"/>
        <w:spacing w:line="276" w:lineRule="auto"/>
        <w:jc w:val="both"/>
        <w:rPr>
          <w:rFonts w:eastAsia="Times New Roman" w:cs="Times New Roman"/>
          <w:szCs w:val="24"/>
          <w:lang w:eastAsia="ar-SA"/>
        </w:rPr>
      </w:pPr>
      <w:r w:rsidRPr="00546611">
        <w:rPr>
          <w:rFonts w:eastAsia="Times New Roman" w:cs="Times New Roman"/>
          <w:szCs w:val="24"/>
          <w:lang w:eastAsia="ar-SA"/>
        </w:rPr>
        <w:t xml:space="preserve">                                                                          Częstochowa, dnia </w:t>
      </w:r>
      <w:r w:rsidR="00EE2D1D">
        <w:rPr>
          <w:rFonts w:eastAsia="Times New Roman" w:cs="Times New Roman"/>
          <w:szCs w:val="24"/>
          <w:lang w:eastAsia="ar-SA"/>
        </w:rPr>
        <w:t>………………….202…</w:t>
      </w:r>
      <w:r w:rsidRPr="00546611">
        <w:rPr>
          <w:rFonts w:eastAsia="Times New Roman" w:cs="Times New Roman"/>
          <w:szCs w:val="24"/>
          <w:lang w:eastAsia="ar-SA"/>
        </w:rPr>
        <w:t xml:space="preserve"> r.</w:t>
      </w:r>
    </w:p>
    <w:p w14:paraId="64EA82A9" w14:textId="77777777" w:rsidR="00546611" w:rsidRPr="00546611" w:rsidRDefault="00546611" w:rsidP="00546611">
      <w:pPr>
        <w:suppressAutoHyphens/>
        <w:autoSpaceDE w:val="0"/>
        <w:spacing w:line="276" w:lineRule="auto"/>
        <w:rPr>
          <w:rFonts w:eastAsia="Times New Roman" w:cs="Times New Roman"/>
          <w:sz w:val="16"/>
          <w:szCs w:val="16"/>
          <w:lang w:eastAsia="ar-SA"/>
        </w:rPr>
      </w:pPr>
      <w:r w:rsidRPr="00546611">
        <w:rPr>
          <w:rFonts w:eastAsia="Times New Roman" w:cs="Times New Roman"/>
          <w:szCs w:val="24"/>
          <w:lang w:eastAsia="ar-SA"/>
        </w:rPr>
        <w:t xml:space="preserve"> </w:t>
      </w:r>
    </w:p>
    <w:p w14:paraId="13A38C8D" w14:textId="77777777" w:rsidR="00546611" w:rsidRPr="00546611" w:rsidRDefault="00546611" w:rsidP="00546611">
      <w:pPr>
        <w:suppressAutoHyphens/>
        <w:autoSpaceDE w:val="0"/>
        <w:spacing w:line="276" w:lineRule="auto"/>
        <w:rPr>
          <w:rFonts w:eastAsia="Times New Roman" w:cs="Times New Roman"/>
          <w:b/>
          <w:szCs w:val="24"/>
          <w:lang w:eastAsia="ar-SA"/>
        </w:rPr>
      </w:pPr>
    </w:p>
    <w:p w14:paraId="0453BA12" w14:textId="77777777" w:rsidR="00546611" w:rsidRPr="00546611" w:rsidRDefault="00546611" w:rsidP="00546611">
      <w:pPr>
        <w:suppressAutoHyphens/>
        <w:autoSpaceDE w:val="0"/>
        <w:spacing w:line="276" w:lineRule="auto"/>
        <w:jc w:val="center"/>
        <w:rPr>
          <w:rFonts w:eastAsia="Times New Roman" w:cs="Times New Roman"/>
          <w:b/>
          <w:szCs w:val="24"/>
          <w:lang w:eastAsia="ar-SA"/>
        </w:rPr>
      </w:pPr>
      <w:r w:rsidRPr="00546611">
        <w:rPr>
          <w:rFonts w:eastAsia="Times New Roman" w:cs="Times New Roman"/>
          <w:b/>
          <w:szCs w:val="24"/>
          <w:lang w:eastAsia="ar-SA"/>
        </w:rPr>
        <w:t>Wniosek do Komisji Likwidacyjnej</w:t>
      </w:r>
    </w:p>
    <w:p w14:paraId="1B15E489" w14:textId="77777777" w:rsidR="00546611" w:rsidRPr="00546611" w:rsidRDefault="00546611" w:rsidP="00546611">
      <w:pPr>
        <w:suppressAutoHyphens/>
        <w:autoSpaceDE w:val="0"/>
        <w:spacing w:line="276" w:lineRule="auto"/>
        <w:jc w:val="center"/>
        <w:rPr>
          <w:rFonts w:eastAsia="Times New Roman" w:cs="Times New Roman"/>
          <w:b/>
          <w:szCs w:val="24"/>
          <w:lang w:eastAsia="ar-SA"/>
        </w:rPr>
      </w:pPr>
    </w:p>
    <w:p w14:paraId="31ED24C0" w14:textId="77777777" w:rsidR="00546611" w:rsidRPr="00546611" w:rsidRDefault="00546611" w:rsidP="00546611">
      <w:pPr>
        <w:suppressAutoHyphens/>
        <w:autoSpaceDE w:val="0"/>
        <w:spacing w:line="276" w:lineRule="auto"/>
        <w:jc w:val="center"/>
        <w:rPr>
          <w:rFonts w:eastAsia="Times New Roman" w:cs="Times New Roman"/>
          <w:b/>
          <w:szCs w:val="24"/>
          <w:lang w:eastAsia="ar-SA"/>
        </w:rPr>
      </w:pPr>
    </w:p>
    <w:p w14:paraId="71A7B070" w14:textId="77777777" w:rsidR="00546611" w:rsidRPr="00546611" w:rsidRDefault="00546611" w:rsidP="00546611">
      <w:pPr>
        <w:suppressAutoHyphens/>
        <w:autoSpaceDE w:val="0"/>
        <w:spacing w:line="276" w:lineRule="auto"/>
        <w:rPr>
          <w:rFonts w:eastAsia="Times New Roman" w:cs="Times New Roman"/>
          <w:szCs w:val="24"/>
          <w:lang w:eastAsia="ar-SA"/>
        </w:rPr>
      </w:pPr>
      <w:r w:rsidRPr="00546611">
        <w:rPr>
          <w:rFonts w:eastAsia="Times New Roman" w:cs="Times New Roman"/>
          <w:szCs w:val="24"/>
          <w:lang w:eastAsia="ar-SA"/>
        </w:rPr>
        <w:t xml:space="preserve">Wnioskuję o likwidację następujących składników majątkowych będących </w:t>
      </w:r>
    </w:p>
    <w:p w14:paraId="4928BEF5" w14:textId="77777777" w:rsidR="00546611" w:rsidRPr="00546611" w:rsidRDefault="00546611" w:rsidP="00546611">
      <w:pPr>
        <w:suppressAutoHyphens/>
        <w:autoSpaceDE w:val="0"/>
        <w:spacing w:line="276" w:lineRule="auto"/>
        <w:rPr>
          <w:rFonts w:eastAsia="Times New Roman" w:cs="Times New Roman"/>
          <w:szCs w:val="24"/>
          <w:lang w:eastAsia="ar-SA"/>
        </w:rPr>
      </w:pPr>
      <w:r w:rsidRPr="00546611">
        <w:rPr>
          <w:rFonts w:eastAsia="Times New Roman" w:cs="Times New Roman"/>
          <w:szCs w:val="24"/>
          <w:lang w:eastAsia="ar-SA"/>
        </w:rPr>
        <w:t>na stanie ………………..…………….. :</w:t>
      </w:r>
    </w:p>
    <w:p w14:paraId="3B32AA06" w14:textId="77777777" w:rsidR="00546611" w:rsidRPr="00546611" w:rsidRDefault="00546611" w:rsidP="00546611">
      <w:pPr>
        <w:suppressAutoHyphens/>
        <w:autoSpaceDE w:val="0"/>
        <w:spacing w:line="276" w:lineRule="auto"/>
        <w:rPr>
          <w:rFonts w:eastAsia="Times New Roman" w:cs="Times New Roman"/>
          <w:sz w:val="16"/>
          <w:szCs w:val="16"/>
          <w:lang w:eastAsia="ar-SA"/>
        </w:rPr>
      </w:pPr>
    </w:p>
    <w:tbl>
      <w:tblPr>
        <w:tblW w:w="9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519"/>
        <w:gridCol w:w="2672"/>
        <w:gridCol w:w="1235"/>
        <w:gridCol w:w="1235"/>
        <w:gridCol w:w="1235"/>
        <w:gridCol w:w="1235"/>
        <w:gridCol w:w="1235"/>
      </w:tblGrid>
      <w:tr w:rsidR="00546611" w:rsidRPr="00546611" w14:paraId="585EA2F2" w14:textId="77777777" w:rsidTr="001757B1">
        <w:trPr>
          <w:jc w:val="center"/>
        </w:trPr>
        <w:tc>
          <w:tcPr>
            <w:tcW w:w="543" w:type="dxa"/>
            <w:shd w:val="clear" w:color="auto" w:fill="auto"/>
          </w:tcPr>
          <w:p w14:paraId="21B18D09" w14:textId="77777777" w:rsidR="00546611" w:rsidRPr="00546611" w:rsidRDefault="00546611" w:rsidP="00546611">
            <w:pPr>
              <w:suppressAutoHyphens/>
              <w:autoSpaceDE w:val="0"/>
              <w:snapToGrid w:val="0"/>
              <w:jc w:val="center"/>
              <w:rPr>
                <w:rFonts w:eastAsia="Times New Roman" w:cs="Times New Roman"/>
                <w:szCs w:val="24"/>
                <w:lang w:eastAsia="ar-SA"/>
              </w:rPr>
            </w:pPr>
          </w:p>
          <w:p w14:paraId="337C587A" w14:textId="77777777" w:rsidR="00546611" w:rsidRPr="00546611" w:rsidRDefault="00546611" w:rsidP="00546611">
            <w:pPr>
              <w:suppressAutoHyphens/>
              <w:autoSpaceDE w:val="0"/>
              <w:snapToGrid w:val="0"/>
              <w:jc w:val="center"/>
              <w:rPr>
                <w:rFonts w:eastAsia="Times New Roman" w:cs="Times New Roman"/>
                <w:szCs w:val="24"/>
                <w:lang w:eastAsia="ar-SA"/>
              </w:rPr>
            </w:pPr>
            <w:r w:rsidRPr="00546611">
              <w:rPr>
                <w:rFonts w:eastAsia="Times New Roman" w:cs="Times New Roman"/>
                <w:szCs w:val="24"/>
                <w:lang w:eastAsia="ar-SA"/>
              </w:rPr>
              <w:t>Lp.</w:t>
            </w:r>
          </w:p>
        </w:tc>
        <w:tc>
          <w:tcPr>
            <w:tcW w:w="2314" w:type="dxa"/>
            <w:shd w:val="clear" w:color="auto" w:fill="auto"/>
          </w:tcPr>
          <w:p w14:paraId="445B21BA" w14:textId="77777777" w:rsidR="00546611" w:rsidRPr="00546611" w:rsidRDefault="00546611" w:rsidP="00546611">
            <w:pPr>
              <w:suppressAutoHyphens/>
              <w:autoSpaceDE w:val="0"/>
              <w:snapToGrid w:val="0"/>
              <w:jc w:val="center"/>
              <w:rPr>
                <w:rFonts w:eastAsia="Times New Roman" w:cs="Times New Roman"/>
                <w:szCs w:val="24"/>
                <w:lang w:eastAsia="ar-SA"/>
              </w:rPr>
            </w:pPr>
          </w:p>
          <w:p w14:paraId="7729BB80" w14:textId="77777777" w:rsidR="00546611" w:rsidRPr="00546611" w:rsidRDefault="00546611" w:rsidP="00546611">
            <w:pPr>
              <w:suppressAutoHyphens/>
              <w:autoSpaceDE w:val="0"/>
              <w:snapToGrid w:val="0"/>
              <w:jc w:val="center"/>
              <w:rPr>
                <w:rFonts w:eastAsia="Times New Roman" w:cs="Times New Roman"/>
                <w:szCs w:val="24"/>
                <w:lang w:eastAsia="ar-SA"/>
              </w:rPr>
            </w:pPr>
            <w:r w:rsidRPr="00546611">
              <w:rPr>
                <w:rFonts w:eastAsia="Times New Roman" w:cs="Times New Roman"/>
                <w:szCs w:val="24"/>
                <w:lang w:eastAsia="ar-SA"/>
              </w:rPr>
              <w:t>Nazwa</w:t>
            </w:r>
          </w:p>
        </w:tc>
        <w:tc>
          <w:tcPr>
            <w:tcW w:w="1304" w:type="dxa"/>
            <w:shd w:val="clear" w:color="auto" w:fill="auto"/>
          </w:tcPr>
          <w:p w14:paraId="170B2306" w14:textId="77777777" w:rsidR="00546611" w:rsidRPr="00546611" w:rsidRDefault="00546611" w:rsidP="00546611">
            <w:pPr>
              <w:suppressAutoHyphens/>
              <w:autoSpaceDE w:val="0"/>
              <w:snapToGrid w:val="0"/>
              <w:jc w:val="center"/>
              <w:rPr>
                <w:rFonts w:eastAsia="Times New Roman" w:cs="Times New Roman"/>
                <w:szCs w:val="24"/>
                <w:lang w:eastAsia="ar-SA"/>
              </w:rPr>
            </w:pPr>
          </w:p>
          <w:p w14:paraId="214B6B08" w14:textId="77777777" w:rsidR="00546611" w:rsidRPr="00546611" w:rsidRDefault="00546611" w:rsidP="00546611">
            <w:pPr>
              <w:suppressAutoHyphens/>
              <w:autoSpaceDE w:val="0"/>
              <w:snapToGrid w:val="0"/>
              <w:jc w:val="center"/>
              <w:rPr>
                <w:rFonts w:eastAsia="Times New Roman" w:cs="Times New Roman"/>
                <w:szCs w:val="24"/>
                <w:lang w:eastAsia="ar-SA"/>
              </w:rPr>
            </w:pPr>
            <w:r w:rsidRPr="00546611">
              <w:rPr>
                <w:rFonts w:eastAsia="Times New Roman" w:cs="Times New Roman"/>
                <w:szCs w:val="24"/>
                <w:lang w:eastAsia="ar-SA"/>
              </w:rPr>
              <w:t>Numer</w:t>
            </w:r>
          </w:p>
          <w:p w14:paraId="6555E12E" w14:textId="77777777" w:rsidR="00546611" w:rsidRPr="00546611" w:rsidRDefault="00546611" w:rsidP="00546611">
            <w:pPr>
              <w:suppressAutoHyphens/>
              <w:autoSpaceDE w:val="0"/>
              <w:jc w:val="center"/>
              <w:rPr>
                <w:rFonts w:eastAsia="Times New Roman" w:cs="Times New Roman"/>
                <w:szCs w:val="24"/>
                <w:lang w:eastAsia="ar-SA"/>
              </w:rPr>
            </w:pPr>
            <w:proofErr w:type="spellStart"/>
            <w:r w:rsidRPr="00546611">
              <w:rPr>
                <w:rFonts w:eastAsia="Times New Roman" w:cs="Times New Roman"/>
                <w:szCs w:val="24"/>
                <w:lang w:eastAsia="ar-SA"/>
              </w:rPr>
              <w:t>inwent</w:t>
            </w:r>
            <w:proofErr w:type="spellEnd"/>
            <w:r w:rsidRPr="00546611">
              <w:rPr>
                <w:rFonts w:eastAsia="Times New Roman" w:cs="Times New Roman"/>
                <w:szCs w:val="24"/>
                <w:lang w:eastAsia="ar-SA"/>
              </w:rPr>
              <w:t>.</w:t>
            </w:r>
          </w:p>
          <w:p w14:paraId="2AAC824C" w14:textId="77777777" w:rsidR="00546611" w:rsidRPr="00546611" w:rsidRDefault="00546611" w:rsidP="00546611">
            <w:pPr>
              <w:suppressAutoHyphens/>
              <w:autoSpaceDE w:val="0"/>
              <w:jc w:val="center"/>
              <w:rPr>
                <w:rFonts w:eastAsia="Times New Roman" w:cs="Times New Roman"/>
                <w:szCs w:val="24"/>
                <w:lang w:eastAsia="ar-SA"/>
              </w:rPr>
            </w:pPr>
          </w:p>
        </w:tc>
        <w:tc>
          <w:tcPr>
            <w:tcW w:w="1304" w:type="dxa"/>
            <w:shd w:val="clear" w:color="auto" w:fill="auto"/>
          </w:tcPr>
          <w:p w14:paraId="370F5642" w14:textId="77777777" w:rsidR="00546611" w:rsidRPr="00546611" w:rsidRDefault="00546611" w:rsidP="00546611">
            <w:pPr>
              <w:suppressAutoHyphens/>
              <w:autoSpaceDE w:val="0"/>
              <w:snapToGrid w:val="0"/>
              <w:jc w:val="center"/>
              <w:rPr>
                <w:rFonts w:eastAsia="Times New Roman" w:cs="Times New Roman"/>
                <w:szCs w:val="24"/>
                <w:lang w:eastAsia="ar-SA"/>
              </w:rPr>
            </w:pPr>
          </w:p>
          <w:p w14:paraId="626CE1BD" w14:textId="77777777" w:rsidR="00546611" w:rsidRPr="00546611" w:rsidRDefault="00546611" w:rsidP="00546611">
            <w:pPr>
              <w:suppressAutoHyphens/>
              <w:autoSpaceDE w:val="0"/>
              <w:snapToGrid w:val="0"/>
              <w:jc w:val="center"/>
              <w:rPr>
                <w:rFonts w:eastAsia="Times New Roman" w:cs="Times New Roman"/>
                <w:szCs w:val="24"/>
                <w:lang w:eastAsia="ar-SA"/>
              </w:rPr>
            </w:pPr>
            <w:r w:rsidRPr="00546611">
              <w:rPr>
                <w:rFonts w:eastAsia="Times New Roman" w:cs="Times New Roman"/>
                <w:szCs w:val="24"/>
                <w:lang w:eastAsia="ar-SA"/>
              </w:rPr>
              <w:t>Data</w:t>
            </w:r>
          </w:p>
          <w:p w14:paraId="061CFF9B" w14:textId="77777777" w:rsidR="00546611" w:rsidRPr="00546611" w:rsidRDefault="00546611" w:rsidP="00546611">
            <w:pPr>
              <w:suppressAutoHyphens/>
              <w:autoSpaceDE w:val="0"/>
              <w:jc w:val="center"/>
              <w:rPr>
                <w:rFonts w:eastAsia="Times New Roman" w:cs="Times New Roman"/>
                <w:szCs w:val="24"/>
                <w:lang w:eastAsia="ar-SA"/>
              </w:rPr>
            </w:pPr>
            <w:r w:rsidRPr="00546611">
              <w:rPr>
                <w:rFonts w:eastAsia="Times New Roman" w:cs="Times New Roman"/>
                <w:szCs w:val="24"/>
                <w:lang w:eastAsia="ar-SA"/>
              </w:rPr>
              <w:t>zakupu</w:t>
            </w:r>
          </w:p>
          <w:p w14:paraId="21869F06" w14:textId="77777777" w:rsidR="00546611" w:rsidRPr="00546611" w:rsidRDefault="00546611" w:rsidP="00546611">
            <w:pPr>
              <w:suppressAutoHyphens/>
              <w:autoSpaceDE w:val="0"/>
              <w:jc w:val="center"/>
              <w:rPr>
                <w:rFonts w:eastAsia="Times New Roman" w:cs="Times New Roman"/>
                <w:szCs w:val="24"/>
                <w:lang w:eastAsia="ar-SA"/>
              </w:rPr>
            </w:pPr>
          </w:p>
        </w:tc>
        <w:tc>
          <w:tcPr>
            <w:tcW w:w="1304" w:type="dxa"/>
            <w:shd w:val="clear" w:color="auto" w:fill="auto"/>
          </w:tcPr>
          <w:p w14:paraId="448F681F" w14:textId="77777777" w:rsidR="00546611" w:rsidRPr="00546611" w:rsidRDefault="00546611" w:rsidP="00546611">
            <w:pPr>
              <w:suppressAutoHyphens/>
              <w:autoSpaceDE w:val="0"/>
              <w:snapToGrid w:val="0"/>
              <w:jc w:val="center"/>
              <w:rPr>
                <w:rFonts w:eastAsia="Times New Roman" w:cs="Times New Roman"/>
                <w:szCs w:val="24"/>
                <w:lang w:eastAsia="ar-SA"/>
              </w:rPr>
            </w:pPr>
            <w:r w:rsidRPr="00546611">
              <w:rPr>
                <w:rFonts w:eastAsia="Times New Roman" w:cs="Times New Roman"/>
                <w:szCs w:val="24"/>
                <w:lang w:eastAsia="ar-SA"/>
              </w:rPr>
              <w:br/>
              <w:t>Cena</w:t>
            </w:r>
          </w:p>
          <w:p w14:paraId="4C9A36EA" w14:textId="77777777" w:rsidR="00546611" w:rsidRPr="00546611" w:rsidRDefault="00546611" w:rsidP="00546611">
            <w:pPr>
              <w:suppressAutoHyphens/>
              <w:autoSpaceDE w:val="0"/>
              <w:jc w:val="center"/>
              <w:rPr>
                <w:rFonts w:eastAsia="Times New Roman" w:cs="Times New Roman"/>
                <w:szCs w:val="24"/>
                <w:lang w:eastAsia="ar-SA"/>
              </w:rPr>
            </w:pPr>
            <w:proofErr w:type="spellStart"/>
            <w:r w:rsidRPr="00546611">
              <w:rPr>
                <w:rFonts w:eastAsia="Times New Roman" w:cs="Times New Roman"/>
                <w:szCs w:val="24"/>
                <w:lang w:eastAsia="ar-SA"/>
              </w:rPr>
              <w:t>jednostk</w:t>
            </w:r>
            <w:proofErr w:type="spellEnd"/>
            <w:r w:rsidRPr="00546611">
              <w:rPr>
                <w:rFonts w:eastAsia="Times New Roman" w:cs="Times New Roman"/>
                <w:szCs w:val="24"/>
                <w:lang w:eastAsia="ar-SA"/>
              </w:rPr>
              <w:t>.</w:t>
            </w:r>
          </w:p>
          <w:p w14:paraId="53399E0D" w14:textId="77777777" w:rsidR="00546611" w:rsidRPr="00546611" w:rsidRDefault="00546611" w:rsidP="00546611">
            <w:pPr>
              <w:suppressAutoHyphens/>
              <w:autoSpaceDE w:val="0"/>
              <w:jc w:val="center"/>
              <w:rPr>
                <w:rFonts w:eastAsia="Times New Roman" w:cs="Times New Roman"/>
                <w:szCs w:val="24"/>
                <w:lang w:eastAsia="ar-SA"/>
              </w:rPr>
            </w:pPr>
            <w:r w:rsidRPr="00546611">
              <w:rPr>
                <w:rFonts w:eastAsia="Times New Roman" w:cs="Times New Roman"/>
                <w:szCs w:val="24"/>
                <w:lang w:eastAsia="ar-SA"/>
              </w:rPr>
              <w:t>(zł)</w:t>
            </w:r>
          </w:p>
          <w:p w14:paraId="647139E7" w14:textId="77777777" w:rsidR="00546611" w:rsidRPr="00546611" w:rsidRDefault="00546611" w:rsidP="00546611">
            <w:pPr>
              <w:suppressAutoHyphens/>
              <w:autoSpaceDE w:val="0"/>
              <w:jc w:val="center"/>
              <w:rPr>
                <w:rFonts w:eastAsia="Times New Roman" w:cs="Times New Roman"/>
                <w:szCs w:val="24"/>
                <w:lang w:eastAsia="ar-SA"/>
              </w:rPr>
            </w:pPr>
          </w:p>
        </w:tc>
        <w:tc>
          <w:tcPr>
            <w:tcW w:w="1304" w:type="dxa"/>
            <w:shd w:val="clear" w:color="auto" w:fill="auto"/>
          </w:tcPr>
          <w:p w14:paraId="66C7434F" w14:textId="77777777" w:rsidR="00546611" w:rsidRPr="00546611" w:rsidRDefault="00546611" w:rsidP="00546611">
            <w:pPr>
              <w:suppressAutoHyphens/>
              <w:autoSpaceDE w:val="0"/>
              <w:snapToGrid w:val="0"/>
              <w:jc w:val="center"/>
              <w:rPr>
                <w:rFonts w:eastAsia="Times New Roman" w:cs="Times New Roman"/>
                <w:szCs w:val="24"/>
                <w:lang w:eastAsia="ar-SA"/>
              </w:rPr>
            </w:pPr>
          </w:p>
          <w:p w14:paraId="056E193A" w14:textId="77777777" w:rsidR="00546611" w:rsidRPr="00546611" w:rsidRDefault="00546611" w:rsidP="00546611">
            <w:pPr>
              <w:suppressAutoHyphens/>
              <w:autoSpaceDE w:val="0"/>
              <w:snapToGrid w:val="0"/>
              <w:jc w:val="center"/>
              <w:rPr>
                <w:rFonts w:eastAsia="Times New Roman" w:cs="Times New Roman"/>
                <w:szCs w:val="24"/>
                <w:lang w:eastAsia="ar-SA"/>
              </w:rPr>
            </w:pPr>
            <w:r w:rsidRPr="00546611">
              <w:rPr>
                <w:rFonts w:eastAsia="Times New Roman" w:cs="Times New Roman"/>
                <w:szCs w:val="24"/>
                <w:lang w:eastAsia="ar-SA"/>
              </w:rPr>
              <w:t>Liczba</w:t>
            </w:r>
          </w:p>
          <w:p w14:paraId="6BCA6C48" w14:textId="77777777" w:rsidR="00546611" w:rsidRPr="00546611" w:rsidRDefault="00546611" w:rsidP="00546611">
            <w:pPr>
              <w:suppressAutoHyphens/>
              <w:autoSpaceDE w:val="0"/>
              <w:jc w:val="center"/>
              <w:rPr>
                <w:rFonts w:eastAsia="Times New Roman" w:cs="Times New Roman"/>
                <w:szCs w:val="24"/>
                <w:lang w:eastAsia="ar-SA"/>
              </w:rPr>
            </w:pPr>
            <w:r w:rsidRPr="00546611">
              <w:rPr>
                <w:rFonts w:eastAsia="Times New Roman" w:cs="Times New Roman"/>
                <w:szCs w:val="24"/>
                <w:lang w:eastAsia="ar-SA"/>
              </w:rPr>
              <w:t>(szt.)</w:t>
            </w:r>
          </w:p>
          <w:p w14:paraId="4FA8F86C" w14:textId="77777777" w:rsidR="00546611" w:rsidRPr="00546611" w:rsidRDefault="00546611" w:rsidP="00546611">
            <w:pPr>
              <w:suppressAutoHyphens/>
              <w:autoSpaceDE w:val="0"/>
              <w:jc w:val="center"/>
              <w:rPr>
                <w:rFonts w:eastAsia="Times New Roman" w:cs="Times New Roman"/>
                <w:szCs w:val="24"/>
                <w:lang w:eastAsia="ar-SA"/>
              </w:rPr>
            </w:pPr>
          </w:p>
        </w:tc>
        <w:tc>
          <w:tcPr>
            <w:tcW w:w="1304" w:type="dxa"/>
            <w:shd w:val="clear" w:color="auto" w:fill="auto"/>
          </w:tcPr>
          <w:p w14:paraId="204F213A" w14:textId="77777777" w:rsidR="00546611" w:rsidRPr="00546611" w:rsidRDefault="00546611" w:rsidP="00546611">
            <w:pPr>
              <w:suppressAutoHyphens/>
              <w:autoSpaceDE w:val="0"/>
              <w:snapToGrid w:val="0"/>
              <w:jc w:val="center"/>
              <w:rPr>
                <w:rFonts w:eastAsia="Times New Roman" w:cs="Times New Roman"/>
                <w:szCs w:val="24"/>
                <w:lang w:eastAsia="ar-SA"/>
              </w:rPr>
            </w:pPr>
          </w:p>
          <w:p w14:paraId="16BA6752" w14:textId="77777777" w:rsidR="00546611" w:rsidRPr="00546611" w:rsidRDefault="00546611" w:rsidP="00546611">
            <w:pPr>
              <w:suppressAutoHyphens/>
              <w:autoSpaceDE w:val="0"/>
              <w:snapToGrid w:val="0"/>
              <w:jc w:val="center"/>
              <w:rPr>
                <w:rFonts w:eastAsia="Times New Roman" w:cs="Times New Roman"/>
                <w:szCs w:val="24"/>
                <w:lang w:eastAsia="ar-SA"/>
              </w:rPr>
            </w:pPr>
            <w:r w:rsidRPr="00546611">
              <w:rPr>
                <w:rFonts w:eastAsia="Times New Roman" w:cs="Times New Roman"/>
                <w:szCs w:val="24"/>
                <w:lang w:eastAsia="ar-SA"/>
              </w:rPr>
              <w:t>Wartość</w:t>
            </w:r>
          </w:p>
          <w:p w14:paraId="081A5F94" w14:textId="77777777" w:rsidR="00546611" w:rsidRPr="00546611" w:rsidRDefault="00546611" w:rsidP="00546611">
            <w:pPr>
              <w:suppressAutoHyphens/>
              <w:autoSpaceDE w:val="0"/>
              <w:jc w:val="center"/>
              <w:rPr>
                <w:rFonts w:eastAsia="Times New Roman" w:cs="Times New Roman"/>
                <w:szCs w:val="24"/>
                <w:lang w:eastAsia="ar-SA"/>
              </w:rPr>
            </w:pPr>
            <w:r w:rsidRPr="00546611">
              <w:rPr>
                <w:rFonts w:eastAsia="Times New Roman" w:cs="Times New Roman"/>
                <w:szCs w:val="24"/>
                <w:lang w:eastAsia="ar-SA"/>
              </w:rPr>
              <w:t>(zł)</w:t>
            </w:r>
          </w:p>
          <w:p w14:paraId="76D15960" w14:textId="77777777" w:rsidR="00546611" w:rsidRPr="00546611" w:rsidRDefault="00546611" w:rsidP="00546611">
            <w:pPr>
              <w:suppressAutoHyphens/>
              <w:autoSpaceDE w:val="0"/>
              <w:jc w:val="center"/>
              <w:rPr>
                <w:rFonts w:eastAsia="Times New Roman" w:cs="Times New Roman"/>
                <w:szCs w:val="24"/>
                <w:lang w:eastAsia="ar-SA"/>
              </w:rPr>
            </w:pPr>
          </w:p>
        </w:tc>
      </w:tr>
      <w:tr w:rsidR="00546611" w:rsidRPr="00546611" w14:paraId="4C9BF2F0" w14:textId="77777777" w:rsidTr="001757B1">
        <w:trPr>
          <w:jc w:val="center"/>
        </w:trPr>
        <w:tc>
          <w:tcPr>
            <w:tcW w:w="543" w:type="dxa"/>
            <w:shd w:val="clear" w:color="auto" w:fill="auto"/>
          </w:tcPr>
          <w:p w14:paraId="419E0D7C" w14:textId="77777777" w:rsidR="00546611" w:rsidRPr="00546611" w:rsidRDefault="00546611" w:rsidP="00546611">
            <w:pPr>
              <w:suppressAutoHyphens/>
              <w:autoSpaceDE w:val="0"/>
              <w:snapToGrid w:val="0"/>
              <w:spacing w:line="276" w:lineRule="auto"/>
              <w:jc w:val="center"/>
              <w:rPr>
                <w:rFonts w:eastAsia="Times New Roman" w:cs="Times New Roman"/>
                <w:szCs w:val="24"/>
                <w:lang w:eastAsia="ar-SA"/>
              </w:rPr>
            </w:pPr>
            <w:r w:rsidRPr="00546611">
              <w:rPr>
                <w:rFonts w:eastAsia="Times New Roman" w:cs="Times New Roman"/>
                <w:szCs w:val="24"/>
                <w:lang w:eastAsia="ar-SA"/>
              </w:rPr>
              <w:t>1.</w:t>
            </w:r>
          </w:p>
        </w:tc>
        <w:tc>
          <w:tcPr>
            <w:tcW w:w="2835" w:type="dxa"/>
            <w:shd w:val="clear" w:color="auto" w:fill="auto"/>
          </w:tcPr>
          <w:p w14:paraId="67781347"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304" w:type="dxa"/>
            <w:shd w:val="clear" w:color="auto" w:fill="auto"/>
          </w:tcPr>
          <w:p w14:paraId="048884B5"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304" w:type="dxa"/>
            <w:shd w:val="clear" w:color="auto" w:fill="auto"/>
          </w:tcPr>
          <w:p w14:paraId="0457B52D"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304" w:type="dxa"/>
            <w:shd w:val="clear" w:color="auto" w:fill="auto"/>
          </w:tcPr>
          <w:p w14:paraId="33CE3346"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304" w:type="dxa"/>
            <w:shd w:val="clear" w:color="auto" w:fill="auto"/>
          </w:tcPr>
          <w:p w14:paraId="0891D98D"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304" w:type="dxa"/>
            <w:shd w:val="clear" w:color="auto" w:fill="auto"/>
          </w:tcPr>
          <w:p w14:paraId="5E53B6E2"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r>
      <w:tr w:rsidR="00546611" w:rsidRPr="00546611" w14:paraId="7CC80CBF" w14:textId="77777777" w:rsidTr="001757B1">
        <w:trPr>
          <w:jc w:val="center"/>
        </w:trPr>
        <w:tc>
          <w:tcPr>
            <w:tcW w:w="543" w:type="dxa"/>
            <w:shd w:val="clear" w:color="auto" w:fill="auto"/>
          </w:tcPr>
          <w:p w14:paraId="15C3BE2D" w14:textId="77777777" w:rsidR="00546611" w:rsidRPr="00546611" w:rsidRDefault="00546611" w:rsidP="00546611">
            <w:pPr>
              <w:suppressAutoHyphens/>
              <w:autoSpaceDE w:val="0"/>
              <w:snapToGrid w:val="0"/>
              <w:spacing w:line="276" w:lineRule="auto"/>
              <w:jc w:val="center"/>
              <w:rPr>
                <w:rFonts w:eastAsia="Times New Roman" w:cs="Times New Roman"/>
                <w:szCs w:val="24"/>
                <w:lang w:eastAsia="ar-SA"/>
              </w:rPr>
            </w:pPr>
            <w:r w:rsidRPr="00546611">
              <w:rPr>
                <w:rFonts w:eastAsia="Times New Roman" w:cs="Times New Roman"/>
                <w:szCs w:val="24"/>
                <w:lang w:eastAsia="ar-SA"/>
              </w:rPr>
              <w:t>2.</w:t>
            </w:r>
          </w:p>
        </w:tc>
        <w:tc>
          <w:tcPr>
            <w:tcW w:w="2835" w:type="dxa"/>
            <w:shd w:val="clear" w:color="auto" w:fill="auto"/>
          </w:tcPr>
          <w:p w14:paraId="116387C9"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304" w:type="dxa"/>
            <w:shd w:val="clear" w:color="auto" w:fill="auto"/>
          </w:tcPr>
          <w:p w14:paraId="325CEFC7"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304" w:type="dxa"/>
            <w:shd w:val="clear" w:color="auto" w:fill="auto"/>
          </w:tcPr>
          <w:p w14:paraId="32678341"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304" w:type="dxa"/>
            <w:shd w:val="clear" w:color="auto" w:fill="auto"/>
          </w:tcPr>
          <w:p w14:paraId="482325E9"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304" w:type="dxa"/>
            <w:shd w:val="clear" w:color="auto" w:fill="auto"/>
          </w:tcPr>
          <w:p w14:paraId="0772388F"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304" w:type="dxa"/>
            <w:shd w:val="clear" w:color="auto" w:fill="auto"/>
          </w:tcPr>
          <w:p w14:paraId="43F0826B"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r>
      <w:tr w:rsidR="00546611" w:rsidRPr="00546611" w14:paraId="57BAC3E2" w14:textId="77777777" w:rsidTr="001757B1">
        <w:trPr>
          <w:jc w:val="center"/>
        </w:trPr>
        <w:tc>
          <w:tcPr>
            <w:tcW w:w="543" w:type="dxa"/>
            <w:shd w:val="clear" w:color="auto" w:fill="auto"/>
          </w:tcPr>
          <w:p w14:paraId="219DFF56" w14:textId="77777777" w:rsidR="00546611" w:rsidRPr="00546611" w:rsidRDefault="00546611" w:rsidP="00546611">
            <w:pPr>
              <w:suppressAutoHyphens/>
              <w:autoSpaceDE w:val="0"/>
              <w:snapToGrid w:val="0"/>
              <w:spacing w:line="276" w:lineRule="auto"/>
              <w:jc w:val="center"/>
              <w:rPr>
                <w:rFonts w:eastAsia="Times New Roman" w:cs="Times New Roman"/>
                <w:szCs w:val="24"/>
                <w:lang w:eastAsia="ar-SA"/>
              </w:rPr>
            </w:pPr>
            <w:r w:rsidRPr="00546611">
              <w:rPr>
                <w:rFonts w:eastAsia="Times New Roman" w:cs="Times New Roman"/>
                <w:szCs w:val="24"/>
                <w:lang w:eastAsia="ar-SA"/>
              </w:rPr>
              <w:t>3.</w:t>
            </w:r>
          </w:p>
        </w:tc>
        <w:tc>
          <w:tcPr>
            <w:tcW w:w="2835" w:type="dxa"/>
            <w:shd w:val="clear" w:color="auto" w:fill="auto"/>
          </w:tcPr>
          <w:p w14:paraId="45595B23"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304" w:type="dxa"/>
            <w:shd w:val="clear" w:color="auto" w:fill="auto"/>
          </w:tcPr>
          <w:p w14:paraId="100A1FD7"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304" w:type="dxa"/>
            <w:shd w:val="clear" w:color="auto" w:fill="auto"/>
          </w:tcPr>
          <w:p w14:paraId="6F743193"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304" w:type="dxa"/>
            <w:shd w:val="clear" w:color="auto" w:fill="auto"/>
          </w:tcPr>
          <w:p w14:paraId="579ED6A0"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304" w:type="dxa"/>
            <w:shd w:val="clear" w:color="auto" w:fill="auto"/>
          </w:tcPr>
          <w:p w14:paraId="039CACA4"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304" w:type="dxa"/>
            <w:shd w:val="clear" w:color="auto" w:fill="auto"/>
          </w:tcPr>
          <w:p w14:paraId="2C97D45D"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r>
      <w:tr w:rsidR="00546611" w:rsidRPr="00546611" w14:paraId="35786455" w14:textId="77777777" w:rsidTr="001757B1">
        <w:trPr>
          <w:jc w:val="center"/>
        </w:trPr>
        <w:tc>
          <w:tcPr>
            <w:tcW w:w="543" w:type="dxa"/>
            <w:shd w:val="clear" w:color="auto" w:fill="auto"/>
          </w:tcPr>
          <w:p w14:paraId="32F9959C" w14:textId="77777777" w:rsidR="00546611" w:rsidRPr="00546611" w:rsidRDefault="00546611" w:rsidP="00546611">
            <w:pPr>
              <w:suppressAutoHyphens/>
              <w:autoSpaceDE w:val="0"/>
              <w:snapToGrid w:val="0"/>
              <w:spacing w:line="276" w:lineRule="auto"/>
              <w:jc w:val="center"/>
              <w:rPr>
                <w:rFonts w:eastAsia="Times New Roman" w:cs="Times New Roman"/>
                <w:szCs w:val="24"/>
                <w:lang w:eastAsia="ar-SA"/>
              </w:rPr>
            </w:pPr>
            <w:r w:rsidRPr="00546611">
              <w:rPr>
                <w:rFonts w:eastAsia="Times New Roman" w:cs="Times New Roman"/>
                <w:szCs w:val="24"/>
                <w:lang w:eastAsia="ar-SA"/>
              </w:rPr>
              <w:t>4.</w:t>
            </w:r>
          </w:p>
        </w:tc>
        <w:tc>
          <w:tcPr>
            <w:tcW w:w="2835" w:type="dxa"/>
            <w:shd w:val="clear" w:color="auto" w:fill="auto"/>
          </w:tcPr>
          <w:p w14:paraId="2BED59B7"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304" w:type="dxa"/>
            <w:shd w:val="clear" w:color="auto" w:fill="auto"/>
          </w:tcPr>
          <w:p w14:paraId="4B97855D"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304" w:type="dxa"/>
            <w:shd w:val="clear" w:color="auto" w:fill="auto"/>
          </w:tcPr>
          <w:p w14:paraId="0EE4305B"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304" w:type="dxa"/>
            <w:shd w:val="clear" w:color="auto" w:fill="auto"/>
          </w:tcPr>
          <w:p w14:paraId="631FD84A"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304" w:type="dxa"/>
            <w:shd w:val="clear" w:color="auto" w:fill="auto"/>
          </w:tcPr>
          <w:p w14:paraId="57B988CA"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304" w:type="dxa"/>
            <w:shd w:val="clear" w:color="auto" w:fill="auto"/>
          </w:tcPr>
          <w:p w14:paraId="03C19B88"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r>
      <w:tr w:rsidR="00546611" w:rsidRPr="00546611" w14:paraId="3E5A6270" w14:textId="77777777" w:rsidTr="001757B1">
        <w:trPr>
          <w:jc w:val="center"/>
        </w:trPr>
        <w:tc>
          <w:tcPr>
            <w:tcW w:w="543" w:type="dxa"/>
            <w:shd w:val="clear" w:color="auto" w:fill="auto"/>
          </w:tcPr>
          <w:p w14:paraId="66ADE5FF" w14:textId="77777777" w:rsidR="00546611" w:rsidRPr="00546611" w:rsidRDefault="00546611" w:rsidP="00546611">
            <w:pPr>
              <w:suppressAutoHyphens/>
              <w:autoSpaceDE w:val="0"/>
              <w:snapToGrid w:val="0"/>
              <w:spacing w:line="276" w:lineRule="auto"/>
              <w:jc w:val="center"/>
              <w:rPr>
                <w:rFonts w:eastAsia="Times New Roman" w:cs="Times New Roman"/>
                <w:szCs w:val="24"/>
                <w:lang w:eastAsia="ar-SA"/>
              </w:rPr>
            </w:pPr>
            <w:r w:rsidRPr="00546611">
              <w:rPr>
                <w:rFonts w:eastAsia="Times New Roman" w:cs="Times New Roman"/>
                <w:szCs w:val="24"/>
                <w:lang w:eastAsia="ar-SA"/>
              </w:rPr>
              <w:t>5.</w:t>
            </w:r>
          </w:p>
        </w:tc>
        <w:tc>
          <w:tcPr>
            <w:tcW w:w="2835" w:type="dxa"/>
            <w:shd w:val="clear" w:color="auto" w:fill="auto"/>
          </w:tcPr>
          <w:p w14:paraId="385D4EAA"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304" w:type="dxa"/>
            <w:shd w:val="clear" w:color="auto" w:fill="auto"/>
          </w:tcPr>
          <w:p w14:paraId="6E9FA03A"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304" w:type="dxa"/>
            <w:shd w:val="clear" w:color="auto" w:fill="auto"/>
          </w:tcPr>
          <w:p w14:paraId="7CD2D46B"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304" w:type="dxa"/>
            <w:shd w:val="clear" w:color="auto" w:fill="auto"/>
          </w:tcPr>
          <w:p w14:paraId="3F2BF6BF"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304" w:type="dxa"/>
            <w:shd w:val="clear" w:color="auto" w:fill="auto"/>
          </w:tcPr>
          <w:p w14:paraId="14A5CA31"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304" w:type="dxa"/>
            <w:shd w:val="clear" w:color="auto" w:fill="auto"/>
          </w:tcPr>
          <w:p w14:paraId="374A743F"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r>
      <w:tr w:rsidR="00546611" w:rsidRPr="00546611" w14:paraId="4FEB9209" w14:textId="77777777" w:rsidTr="001757B1">
        <w:trPr>
          <w:jc w:val="center"/>
        </w:trPr>
        <w:tc>
          <w:tcPr>
            <w:tcW w:w="1304" w:type="dxa"/>
            <w:gridSpan w:val="6"/>
            <w:shd w:val="clear" w:color="auto" w:fill="auto"/>
          </w:tcPr>
          <w:p w14:paraId="2C7F3C74" w14:textId="77777777" w:rsidR="00546611" w:rsidRPr="00546611" w:rsidRDefault="00546611" w:rsidP="00546611">
            <w:pPr>
              <w:suppressAutoHyphens/>
              <w:autoSpaceDE w:val="0"/>
              <w:snapToGrid w:val="0"/>
              <w:spacing w:line="276" w:lineRule="auto"/>
              <w:rPr>
                <w:rFonts w:eastAsia="Times New Roman" w:cs="Times New Roman"/>
                <w:sz w:val="16"/>
                <w:szCs w:val="16"/>
                <w:lang w:eastAsia="ar-SA"/>
              </w:rPr>
            </w:pPr>
          </w:p>
          <w:p w14:paraId="283EF8D9" w14:textId="77777777" w:rsidR="00546611" w:rsidRPr="00546611" w:rsidRDefault="00546611" w:rsidP="00546611">
            <w:pPr>
              <w:suppressAutoHyphens/>
              <w:autoSpaceDE w:val="0"/>
              <w:snapToGrid w:val="0"/>
              <w:spacing w:line="276" w:lineRule="auto"/>
              <w:jc w:val="right"/>
              <w:rPr>
                <w:rFonts w:eastAsia="Times New Roman" w:cs="Times New Roman"/>
                <w:b/>
                <w:szCs w:val="24"/>
                <w:lang w:eastAsia="ar-SA"/>
              </w:rPr>
            </w:pPr>
            <w:r w:rsidRPr="00546611">
              <w:rPr>
                <w:rFonts w:eastAsia="Times New Roman" w:cs="Times New Roman"/>
                <w:b/>
                <w:szCs w:val="24"/>
                <w:lang w:eastAsia="ar-SA"/>
              </w:rPr>
              <w:t>RAZEM</w:t>
            </w:r>
          </w:p>
        </w:tc>
        <w:tc>
          <w:tcPr>
            <w:tcW w:w="1304" w:type="dxa"/>
            <w:shd w:val="clear" w:color="auto" w:fill="auto"/>
          </w:tcPr>
          <w:p w14:paraId="12DD53FB" w14:textId="77777777" w:rsidR="00546611" w:rsidRPr="00546611" w:rsidRDefault="00546611" w:rsidP="00EE2D1D">
            <w:pPr>
              <w:suppressAutoHyphens/>
              <w:autoSpaceDE w:val="0"/>
              <w:snapToGrid w:val="0"/>
              <w:spacing w:line="276" w:lineRule="auto"/>
              <w:rPr>
                <w:rFonts w:eastAsia="Times New Roman" w:cs="Times New Roman"/>
                <w:szCs w:val="24"/>
                <w:lang w:eastAsia="ar-SA"/>
              </w:rPr>
            </w:pPr>
          </w:p>
        </w:tc>
      </w:tr>
    </w:tbl>
    <w:p w14:paraId="1B4E328C" w14:textId="77777777" w:rsidR="00546611" w:rsidRPr="00546611" w:rsidRDefault="00546611" w:rsidP="00546611">
      <w:pPr>
        <w:suppressAutoHyphens/>
        <w:autoSpaceDE w:val="0"/>
        <w:spacing w:line="276" w:lineRule="auto"/>
        <w:rPr>
          <w:rFonts w:eastAsia="Times New Roman" w:cs="Times New Roman"/>
          <w:sz w:val="20"/>
          <w:szCs w:val="20"/>
          <w:lang w:eastAsia="ar-SA"/>
        </w:rPr>
      </w:pPr>
    </w:p>
    <w:p w14:paraId="21F5DF15" w14:textId="77777777" w:rsidR="00546611" w:rsidRPr="00546611" w:rsidRDefault="00546611" w:rsidP="00546611">
      <w:pPr>
        <w:suppressAutoHyphens/>
        <w:autoSpaceDE w:val="0"/>
        <w:spacing w:line="276" w:lineRule="auto"/>
        <w:rPr>
          <w:rFonts w:eastAsia="Times New Roman" w:cs="Times New Roman"/>
          <w:b/>
          <w:szCs w:val="24"/>
          <w:lang w:eastAsia="ar-SA"/>
        </w:rPr>
      </w:pPr>
      <w:r w:rsidRPr="00546611">
        <w:rPr>
          <w:rFonts w:eastAsia="Times New Roman" w:cs="Times New Roman"/>
          <w:b/>
          <w:szCs w:val="24"/>
          <w:lang w:eastAsia="ar-SA"/>
        </w:rPr>
        <w:t>Uzasadnienie wniosku:</w:t>
      </w:r>
    </w:p>
    <w:p w14:paraId="707BE146" w14:textId="77777777" w:rsidR="00546611" w:rsidRPr="00546611" w:rsidRDefault="00546611" w:rsidP="00546611">
      <w:pPr>
        <w:suppressAutoHyphens/>
        <w:autoSpaceDE w:val="0"/>
        <w:spacing w:line="276" w:lineRule="auto"/>
        <w:rPr>
          <w:rFonts w:eastAsia="Times New Roman" w:cs="Times New Roman"/>
          <w:szCs w:val="24"/>
          <w:lang w:eastAsia="ar-SA"/>
        </w:rPr>
      </w:pPr>
      <w:r w:rsidRPr="00546611">
        <w:rPr>
          <w:rFonts w:eastAsia="Times New Roman" w:cs="Times New Roman"/>
          <w:szCs w:val="24"/>
          <w:lang w:eastAsia="ar-SA"/>
        </w:rPr>
        <w:t xml:space="preserve">ww. środki trwałe wyeksploatowane w stopniu uniemożliwiającym ich użytkowanie </w:t>
      </w:r>
    </w:p>
    <w:p w14:paraId="5B7E208E" w14:textId="77777777" w:rsidR="00546611" w:rsidRPr="00546611" w:rsidRDefault="00546611" w:rsidP="00546611">
      <w:pPr>
        <w:suppressAutoHyphens/>
        <w:autoSpaceDE w:val="0"/>
        <w:spacing w:line="276" w:lineRule="auto"/>
        <w:rPr>
          <w:rFonts w:eastAsia="Times New Roman" w:cs="Times New Roman"/>
          <w:szCs w:val="24"/>
          <w:lang w:eastAsia="ar-SA"/>
        </w:rPr>
      </w:pPr>
      <w:r w:rsidRPr="00546611">
        <w:rPr>
          <w:rFonts w:eastAsia="Times New Roman" w:cs="Times New Roman"/>
          <w:szCs w:val="24"/>
          <w:lang w:eastAsia="ar-SA"/>
        </w:rPr>
        <w:t>.......................................................................................................................................................</w:t>
      </w:r>
    </w:p>
    <w:p w14:paraId="10B3D79B" w14:textId="77777777" w:rsidR="00546611" w:rsidRPr="00546611" w:rsidRDefault="00546611" w:rsidP="00546611">
      <w:pPr>
        <w:suppressAutoHyphens/>
        <w:autoSpaceDE w:val="0"/>
        <w:spacing w:line="276" w:lineRule="auto"/>
        <w:rPr>
          <w:rFonts w:eastAsia="Times New Roman" w:cs="Times New Roman"/>
          <w:sz w:val="16"/>
          <w:szCs w:val="16"/>
          <w:lang w:eastAsia="ar-SA"/>
        </w:rPr>
      </w:pPr>
    </w:p>
    <w:p w14:paraId="5E631DFD" w14:textId="77777777" w:rsidR="00546611" w:rsidRPr="00546611" w:rsidRDefault="00546611" w:rsidP="00546611">
      <w:pPr>
        <w:suppressAutoHyphens/>
        <w:autoSpaceDE w:val="0"/>
        <w:ind w:left="5400"/>
        <w:rPr>
          <w:rFonts w:eastAsia="Times New Roman" w:cs="Times New Roman"/>
          <w:szCs w:val="24"/>
          <w:lang w:eastAsia="ar-SA"/>
        </w:rPr>
      </w:pPr>
      <w:r w:rsidRPr="00546611">
        <w:rPr>
          <w:rFonts w:eastAsia="Times New Roman" w:cs="Times New Roman"/>
          <w:szCs w:val="24"/>
          <w:lang w:eastAsia="ar-SA"/>
        </w:rPr>
        <w:t xml:space="preserve">                                                                       .............................................................</w:t>
      </w:r>
    </w:p>
    <w:p w14:paraId="1B825418" w14:textId="77777777" w:rsidR="00546611" w:rsidRPr="00546611" w:rsidRDefault="00546611" w:rsidP="00546611">
      <w:pPr>
        <w:suppressAutoHyphens/>
        <w:autoSpaceDE w:val="0"/>
        <w:spacing w:line="276" w:lineRule="auto"/>
        <w:rPr>
          <w:rFonts w:eastAsia="Times New Roman" w:cs="Times New Roman"/>
          <w:sz w:val="16"/>
          <w:szCs w:val="16"/>
          <w:lang w:eastAsia="ar-SA"/>
        </w:rPr>
      </w:pPr>
      <w:r w:rsidRPr="00546611">
        <w:rPr>
          <w:rFonts w:eastAsia="Times New Roman" w:cs="Times New Roman"/>
          <w:b/>
          <w:sz w:val="16"/>
          <w:szCs w:val="16"/>
          <w:lang w:eastAsia="ar-SA"/>
        </w:rPr>
        <w:t xml:space="preserve">                                                                                                        </w:t>
      </w:r>
      <w:r w:rsidRPr="00546611">
        <w:rPr>
          <w:rFonts w:eastAsia="Times New Roman" w:cs="Times New Roman"/>
          <w:b/>
          <w:sz w:val="16"/>
          <w:szCs w:val="16"/>
          <w:lang w:eastAsia="ar-SA"/>
        </w:rPr>
        <w:tab/>
      </w:r>
      <w:r w:rsidRPr="00546611">
        <w:rPr>
          <w:rFonts w:eastAsia="Times New Roman" w:cs="Times New Roman"/>
          <w:b/>
          <w:sz w:val="16"/>
          <w:szCs w:val="16"/>
          <w:lang w:eastAsia="ar-SA"/>
        </w:rPr>
        <w:tab/>
      </w:r>
      <w:r w:rsidRPr="00546611">
        <w:rPr>
          <w:rFonts w:eastAsia="Times New Roman" w:cs="Times New Roman"/>
          <w:b/>
          <w:sz w:val="16"/>
          <w:szCs w:val="16"/>
          <w:lang w:eastAsia="ar-SA"/>
        </w:rPr>
        <w:tab/>
        <w:t xml:space="preserve">        </w:t>
      </w:r>
      <w:r w:rsidRPr="00546611">
        <w:rPr>
          <w:rFonts w:eastAsia="Times New Roman" w:cs="Times New Roman"/>
          <w:i/>
          <w:iCs/>
          <w:sz w:val="16"/>
          <w:szCs w:val="16"/>
          <w:lang w:eastAsia="ar-SA"/>
        </w:rPr>
        <w:t>(podpis osoby składającej wniosek)</w:t>
      </w:r>
    </w:p>
    <w:p w14:paraId="71E0E6BF" w14:textId="77777777" w:rsidR="00546611" w:rsidRPr="00546611" w:rsidRDefault="00546611" w:rsidP="00546611">
      <w:pPr>
        <w:suppressAutoHyphens/>
        <w:autoSpaceDE w:val="0"/>
        <w:spacing w:line="276" w:lineRule="auto"/>
        <w:rPr>
          <w:rFonts w:eastAsia="Times New Roman" w:cs="Times New Roman"/>
          <w:szCs w:val="24"/>
          <w:lang w:eastAsia="ar-SA"/>
        </w:rPr>
      </w:pPr>
    </w:p>
    <w:p w14:paraId="5C0118E8" w14:textId="77777777" w:rsidR="00546611" w:rsidRPr="00546611" w:rsidRDefault="00546611" w:rsidP="00546611">
      <w:pPr>
        <w:suppressAutoHyphens/>
        <w:autoSpaceDE w:val="0"/>
        <w:spacing w:line="276" w:lineRule="auto"/>
        <w:rPr>
          <w:rFonts w:eastAsia="Times New Roman" w:cs="Times New Roman"/>
          <w:szCs w:val="24"/>
          <w:lang w:eastAsia="ar-SA"/>
        </w:rPr>
      </w:pPr>
      <w:r w:rsidRPr="00546611">
        <w:rPr>
          <w:rFonts w:eastAsia="Times New Roman" w:cs="Times New Roman"/>
          <w:szCs w:val="24"/>
          <w:lang w:eastAsia="ar-SA"/>
        </w:rPr>
        <w:t>Wypełnia się w 2 egzemplarzach:</w:t>
      </w:r>
    </w:p>
    <w:p w14:paraId="31256F4C" w14:textId="77777777" w:rsidR="00546611" w:rsidRPr="00546611" w:rsidRDefault="00546611" w:rsidP="00546611">
      <w:pPr>
        <w:numPr>
          <w:ilvl w:val="0"/>
          <w:numId w:val="14"/>
        </w:numPr>
        <w:suppressAutoHyphens/>
        <w:autoSpaceDE w:val="0"/>
        <w:spacing w:line="276" w:lineRule="auto"/>
        <w:rPr>
          <w:rFonts w:eastAsia="Times New Roman" w:cs="Times New Roman"/>
          <w:szCs w:val="24"/>
          <w:lang w:eastAsia="ar-SA"/>
        </w:rPr>
      </w:pPr>
      <w:r w:rsidRPr="00546611">
        <w:rPr>
          <w:rFonts w:eastAsia="Times New Roman" w:cs="Times New Roman"/>
          <w:szCs w:val="24"/>
          <w:lang w:eastAsia="ar-SA"/>
        </w:rPr>
        <w:t>Przewodniczący Komisji Likwidacyjnej – 1 egz.,</w:t>
      </w:r>
    </w:p>
    <w:p w14:paraId="042B897C" w14:textId="77777777" w:rsidR="00546611" w:rsidRPr="00546611" w:rsidRDefault="00546611" w:rsidP="00546611">
      <w:pPr>
        <w:numPr>
          <w:ilvl w:val="0"/>
          <w:numId w:val="14"/>
        </w:numPr>
        <w:suppressAutoHyphens/>
        <w:autoSpaceDE w:val="0"/>
        <w:spacing w:line="276" w:lineRule="auto"/>
        <w:rPr>
          <w:rFonts w:eastAsia="Times New Roman" w:cs="Times New Roman"/>
          <w:szCs w:val="24"/>
          <w:lang w:eastAsia="ar-SA"/>
        </w:rPr>
      </w:pPr>
      <w:r w:rsidRPr="00546611">
        <w:rPr>
          <w:rFonts w:eastAsia="Times New Roman" w:cs="Times New Roman"/>
          <w:szCs w:val="24"/>
          <w:lang w:eastAsia="ar-SA"/>
        </w:rPr>
        <w:t>pracownik ds. organizacyjno-administracyjnych – 1 egz.</w:t>
      </w:r>
    </w:p>
    <w:p w14:paraId="1546097B" w14:textId="77777777" w:rsidR="00546611" w:rsidRPr="00546611" w:rsidRDefault="00546611" w:rsidP="00546611">
      <w:pPr>
        <w:suppressAutoHyphens/>
        <w:autoSpaceDE w:val="0"/>
        <w:spacing w:line="276" w:lineRule="auto"/>
        <w:rPr>
          <w:rFonts w:eastAsia="Times New Roman" w:cs="Times New Roman"/>
          <w:sz w:val="6"/>
          <w:szCs w:val="6"/>
          <w:lang w:eastAsia="ar-SA"/>
        </w:rPr>
      </w:pPr>
    </w:p>
    <w:p w14:paraId="3AE66656" w14:textId="77777777" w:rsidR="00546611" w:rsidRPr="00546611" w:rsidRDefault="00546611" w:rsidP="00546611">
      <w:pPr>
        <w:suppressAutoHyphens/>
        <w:autoSpaceDE w:val="0"/>
        <w:spacing w:line="276" w:lineRule="auto"/>
        <w:rPr>
          <w:rFonts w:eastAsia="Times New Roman" w:cs="Times New Roman"/>
          <w:sz w:val="16"/>
          <w:szCs w:val="16"/>
          <w:lang w:eastAsia="ar-SA"/>
        </w:rPr>
      </w:pPr>
    </w:p>
    <w:p w14:paraId="33F0C2FD" w14:textId="77777777" w:rsidR="00546611" w:rsidRPr="00546611" w:rsidRDefault="00546611" w:rsidP="00546611">
      <w:pPr>
        <w:suppressAutoHyphens/>
        <w:autoSpaceDE w:val="0"/>
        <w:spacing w:line="276" w:lineRule="auto"/>
        <w:jc w:val="both"/>
        <w:rPr>
          <w:rFonts w:eastAsia="Times New Roman" w:cs="Times New Roman"/>
          <w:szCs w:val="24"/>
          <w:lang w:eastAsia="ar-SA"/>
        </w:rPr>
      </w:pPr>
      <w:r w:rsidRPr="00546611">
        <w:rPr>
          <w:rFonts w:eastAsia="Times New Roman" w:cs="Times New Roman"/>
          <w:szCs w:val="24"/>
          <w:lang w:eastAsia="ar-SA"/>
        </w:rPr>
        <w:t xml:space="preserve">Akceptuję:  </w:t>
      </w:r>
    </w:p>
    <w:p w14:paraId="36754445" w14:textId="77777777" w:rsidR="00546611" w:rsidRPr="00546611" w:rsidRDefault="00546611" w:rsidP="00546611">
      <w:pPr>
        <w:suppressAutoHyphens/>
        <w:autoSpaceDE w:val="0"/>
        <w:spacing w:line="276" w:lineRule="auto"/>
        <w:jc w:val="both"/>
        <w:rPr>
          <w:rFonts w:eastAsia="Times New Roman" w:cs="Times New Roman"/>
          <w:sz w:val="20"/>
          <w:szCs w:val="20"/>
          <w:lang w:eastAsia="ar-SA"/>
        </w:rPr>
      </w:pPr>
    </w:p>
    <w:p w14:paraId="4BC8D52C" w14:textId="77777777" w:rsidR="00546611" w:rsidRPr="00546611" w:rsidRDefault="00546611" w:rsidP="00546611">
      <w:pPr>
        <w:suppressAutoHyphens/>
        <w:autoSpaceDE w:val="0"/>
        <w:spacing w:line="276" w:lineRule="auto"/>
        <w:ind w:left="-1500"/>
        <w:rPr>
          <w:rFonts w:eastAsia="Times New Roman" w:cs="Times New Roman"/>
          <w:szCs w:val="24"/>
          <w:lang w:eastAsia="ar-SA"/>
        </w:rPr>
      </w:pPr>
    </w:p>
    <w:p w14:paraId="72A6C51C" w14:textId="77777777" w:rsidR="00546611" w:rsidRPr="00546611" w:rsidRDefault="00546611" w:rsidP="00546611">
      <w:pPr>
        <w:suppressAutoHyphens/>
        <w:autoSpaceDE w:val="0"/>
        <w:rPr>
          <w:rFonts w:eastAsia="Times New Roman" w:cs="Times New Roman"/>
          <w:szCs w:val="24"/>
          <w:lang w:eastAsia="ar-SA"/>
        </w:rPr>
      </w:pPr>
      <w:r w:rsidRPr="00546611">
        <w:rPr>
          <w:rFonts w:eastAsia="Times New Roman" w:cs="Times New Roman"/>
          <w:szCs w:val="24"/>
          <w:lang w:eastAsia="ar-SA"/>
        </w:rPr>
        <w:t>......................................................</w:t>
      </w:r>
    </w:p>
    <w:p w14:paraId="02E4B1FF" w14:textId="77777777" w:rsidR="00546611" w:rsidRPr="00546611" w:rsidRDefault="00546611" w:rsidP="00546611">
      <w:pPr>
        <w:suppressAutoHyphens/>
        <w:autoSpaceDE w:val="0"/>
        <w:rPr>
          <w:rFonts w:eastAsia="Times New Roman" w:cs="Times New Roman"/>
          <w:i/>
          <w:sz w:val="16"/>
          <w:szCs w:val="16"/>
          <w:lang w:eastAsia="ar-SA"/>
        </w:rPr>
      </w:pPr>
      <w:r w:rsidRPr="00546611">
        <w:rPr>
          <w:rFonts w:eastAsia="Times New Roman" w:cs="Times New Roman"/>
          <w:sz w:val="16"/>
          <w:szCs w:val="16"/>
          <w:lang w:eastAsia="ar-SA"/>
        </w:rPr>
        <w:t xml:space="preserve">                 </w:t>
      </w:r>
      <w:r w:rsidRPr="00546611">
        <w:rPr>
          <w:rFonts w:eastAsia="Times New Roman" w:cs="Times New Roman"/>
          <w:i/>
          <w:sz w:val="16"/>
          <w:szCs w:val="16"/>
          <w:lang w:eastAsia="ar-SA"/>
        </w:rPr>
        <w:t>(podpis dyrektora)</w:t>
      </w:r>
      <w:r w:rsidRPr="00546611">
        <w:rPr>
          <w:rFonts w:eastAsia="Times New Roman" w:cs="Times New Roman"/>
          <w:b/>
          <w:szCs w:val="24"/>
          <w:lang w:eastAsia="ar-SA"/>
        </w:rPr>
        <w:t xml:space="preserve">                            </w:t>
      </w:r>
    </w:p>
    <w:p w14:paraId="1A8D29A1" w14:textId="77777777" w:rsidR="00EE2D1D" w:rsidRDefault="00EE2D1D" w:rsidP="00546611">
      <w:pPr>
        <w:suppressAutoHyphens/>
        <w:spacing w:line="276" w:lineRule="auto"/>
        <w:ind w:left="5580"/>
        <w:rPr>
          <w:rFonts w:eastAsia="Times New Roman" w:cs="Times New Roman"/>
          <w:b/>
          <w:szCs w:val="24"/>
          <w:lang w:eastAsia="ar-SA"/>
        </w:rPr>
      </w:pPr>
    </w:p>
    <w:p w14:paraId="3482BC7D" w14:textId="77777777" w:rsidR="00EE2D1D" w:rsidRDefault="00546611" w:rsidP="00546611">
      <w:pPr>
        <w:suppressAutoHyphens/>
        <w:spacing w:line="276" w:lineRule="auto"/>
        <w:ind w:left="5580"/>
        <w:rPr>
          <w:rFonts w:eastAsia="Times New Roman" w:cs="Times New Roman"/>
          <w:b/>
          <w:szCs w:val="24"/>
          <w:lang w:eastAsia="ar-SA"/>
        </w:rPr>
      </w:pPr>
      <w:r w:rsidRPr="00546611">
        <w:rPr>
          <w:rFonts w:eastAsia="Times New Roman" w:cs="Times New Roman"/>
          <w:b/>
          <w:szCs w:val="24"/>
          <w:lang w:eastAsia="ar-SA"/>
        </w:rPr>
        <w:lastRenderedPageBreak/>
        <w:t xml:space="preserve">Załącznik nr 4 </w:t>
      </w:r>
    </w:p>
    <w:p w14:paraId="1685DE54" w14:textId="77777777" w:rsidR="00EE2D1D" w:rsidRPr="00AE075F" w:rsidRDefault="00546611" w:rsidP="00EE2D1D">
      <w:pPr>
        <w:suppressAutoHyphens/>
        <w:spacing w:line="276" w:lineRule="auto"/>
        <w:ind w:left="5580"/>
        <w:rPr>
          <w:rFonts w:eastAsia="Times New Roman" w:cs="Times New Roman"/>
          <w:szCs w:val="24"/>
          <w:lang w:eastAsia="ar-SA"/>
        </w:rPr>
      </w:pPr>
      <w:r w:rsidRPr="00546611">
        <w:rPr>
          <w:rFonts w:eastAsia="Times New Roman" w:cs="Times New Roman"/>
          <w:szCs w:val="24"/>
          <w:lang w:eastAsia="ar-SA"/>
        </w:rPr>
        <w:t xml:space="preserve"> </w:t>
      </w:r>
      <w:r w:rsidR="00EE2D1D" w:rsidRPr="00AE075F">
        <w:rPr>
          <w:rFonts w:eastAsia="Times New Roman" w:cs="Times New Roman"/>
          <w:szCs w:val="24"/>
          <w:lang w:eastAsia="ar-SA"/>
        </w:rPr>
        <w:t>do Zarządzenia Nr 14/2022/2023</w:t>
      </w:r>
    </w:p>
    <w:p w14:paraId="28AF0AF8" w14:textId="77777777" w:rsidR="00EE2D1D" w:rsidRPr="00AE075F" w:rsidRDefault="00EE2D1D" w:rsidP="00EE2D1D">
      <w:pPr>
        <w:suppressAutoHyphens/>
        <w:spacing w:line="276" w:lineRule="auto"/>
        <w:ind w:left="5580"/>
        <w:rPr>
          <w:rFonts w:eastAsia="Times New Roman" w:cs="Times New Roman"/>
          <w:szCs w:val="24"/>
          <w:lang w:eastAsia="ar-SA"/>
        </w:rPr>
      </w:pPr>
      <w:r w:rsidRPr="00AE075F">
        <w:rPr>
          <w:rFonts w:eastAsia="Times New Roman" w:cs="Times New Roman"/>
          <w:szCs w:val="24"/>
          <w:lang w:eastAsia="ar-SA"/>
        </w:rPr>
        <w:t xml:space="preserve">Dyrektora Szkoły Podstawowej </w:t>
      </w:r>
    </w:p>
    <w:p w14:paraId="5E448663" w14:textId="77777777" w:rsidR="00EE2D1D" w:rsidRPr="00AE075F" w:rsidRDefault="00EE2D1D" w:rsidP="00EE2D1D">
      <w:pPr>
        <w:suppressAutoHyphens/>
        <w:spacing w:line="276" w:lineRule="auto"/>
        <w:ind w:left="5580"/>
        <w:rPr>
          <w:rFonts w:eastAsia="Times New Roman" w:cs="Times New Roman"/>
          <w:szCs w:val="24"/>
          <w:lang w:eastAsia="ar-SA"/>
        </w:rPr>
      </w:pPr>
      <w:r w:rsidRPr="00AE075F">
        <w:rPr>
          <w:rFonts w:eastAsia="Times New Roman" w:cs="Times New Roman"/>
          <w:szCs w:val="24"/>
          <w:lang w:eastAsia="ar-SA"/>
        </w:rPr>
        <w:t xml:space="preserve"> nr 16 z dnia 17.11.2022 r.</w:t>
      </w:r>
    </w:p>
    <w:p w14:paraId="05E469F2" w14:textId="77777777" w:rsidR="00546611" w:rsidRPr="00546611" w:rsidRDefault="00546611" w:rsidP="00546611">
      <w:pPr>
        <w:suppressAutoHyphens/>
        <w:spacing w:line="276" w:lineRule="auto"/>
        <w:ind w:left="5580"/>
        <w:rPr>
          <w:rFonts w:eastAsia="Times New Roman" w:cs="Times New Roman"/>
          <w:szCs w:val="24"/>
          <w:lang w:eastAsia="ar-SA"/>
        </w:rPr>
      </w:pPr>
      <w:r w:rsidRPr="00546611">
        <w:rPr>
          <w:rFonts w:eastAsia="Times New Roman" w:cs="Times New Roman"/>
          <w:szCs w:val="24"/>
          <w:lang w:eastAsia="ar-SA"/>
        </w:rPr>
        <w:t xml:space="preserve">                                                                                                        </w:t>
      </w:r>
    </w:p>
    <w:p w14:paraId="26C1248F" w14:textId="77777777" w:rsidR="00546611" w:rsidRPr="00546611" w:rsidRDefault="00546611" w:rsidP="00546611">
      <w:pPr>
        <w:suppressAutoHyphens/>
        <w:autoSpaceDE w:val="0"/>
        <w:spacing w:line="276" w:lineRule="auto"/>
        <w:rPr>
          <w:rFonts w:eastAsia="Times New Roman" w:cs="Times New Roman"/>
          <w:i/>
          <w:sz w:val="16"/>
          <w:szCs w:val="16"/>
          <w:lang w:eastAsia="ar-SA"/>
        </w:rPr>
      </w:pPr>
    </w:p>
    <w:p w14:paraId="5AA44BE7" w14:textId="77777777" w:rsidR="00546611" w:rsidRPr="00546611" w:rsidRDefault="00546611" w:rsidP="00546611">
      <w:pPr>
        <w:suppressAutoHyphens/>
        <w:autoSpaceDE w:val="0"/>
        <w:spacing w:line="276" w:lineRule="auto"/>
        <w:rPr>
          <w:rFonts w:eastAsia="Times New Roman" w:cs="Times New Roman"/>
          <w:i/>
          <w:sz w:val="16"/>
          <w:szCs w:val="16"/>
          <w:lang w:eastAsia="ar-SA"/>
        </w:rPr>
      </w:pPr>
    </w:p>
    <w:p w14:paraId="6C00C178" w14:textId="77777777" w:rsidR="00546611" w:rsidRPr="00546611" w:rsidRDefault="00546611" w:rsidP="00546611">
      <w:pPr>
        <w:suppressAutoHyphens/>
        <w:autoSpaceDE w:val="0"/>
        <w:spacing w:line="276" w:lineRule="auto"/>
        <w:rPr>
          <w:rFonts w:eastAsia="Times New Roman" w:cs="Times New Roman"/>
          <w:i/>
          <w:sz w:val="16"/>
          <w:szCs w:val="16"/>
          <w:lang w:eastAsia="ar-SA"/>
        </w:rPr>
      </w:pPr>
      <w:r w:rsidRPr="00546611">
        <w:rPr>
          <w:rFonts w:eastAsia="Times New Roman" w:cs="Times New Roman"/>
          <w:i/>
          <w:sz w:val="16"/>
          <w:szCs w:val="16"/>
          <w:lang w:eastAsia="ar-SA"/>
        </w:rPr>
        <w:t xml:space="preserve">                   (pieczęć szkoły)</w:t>
      </w:r>
    </w:p>
    <w:p w14:paraId="740B0FA7" w14:textId="77777777" w:rsidR="00546611" w:rsidRPr="00546611" w:rsidRDefault="00546611" w:rsidP="00546611">
      <w:pPr>
        <w:suppressAutoHyphens/>
        <w:autoSpaceDE w:val="0"/>
        <w:spacing w:line="276" w:lineRule="auto"/>
        <w:rPr>
          <w:rFonts w:eastAsia="Times New Roman" w:cs="Times New Roman"/>
          <w:szCs w:val="24"/>
          <w:lang w:eastAsia="ar-SA"/>
        </w:rPr>
      </w:pPr>
      <w:r w:rsidRPr="00546611">
        <w:rPr>
          <w:rFonts w:eastAsia="Times New Roman" w:cs="Times New Roman"/>
          <w:szCs w:val="24"/>
          <w:lang w:eastAsia="ar-SA"/>
        </w:rPr>
        <w:t xml:space="preserve">                                                                                      </w:t>
      </w:r>
    </w:p>
    <w:p w14:paraId="67646BA2" w14:textId="77777777" w:rsidR="00546611" w:rsidRPr="00546611" w:rsidRDefault="00546611" w:rsidP="00546611">
      <w:pPr>
        <w:suppressAutoHyphens/>
        <w:autoSpaceDE w:val="0"/>
        <w:spacing w:line="276" w:lineRule="auto"/>
        <w:rPr>
          <w:rFonts w:eastAsia="Times New Roman" w:cs="Times New Roman"/>
          <w:szCs w:val="24"/>
          <w:lang w:eastAsia="ar-SA"/>
        </w:rPr>
      </w:pPr>
    </w:p>
    <w:p w14:paraId="12820A55" w14:textId="77777777" w:rsidR="00546611" w:rsidRPr="00546611" w:rsidRDefault="00546611" w:rsidP="00546611">
      <w:pPr>
        <w:suppressAutoHyphens/>
        <w:autoSpaceDE w:val="0"/>
        <w:spacing w:line="276" w:lineRule="auto"/>
        <w:jc w:val="right"/>
        <w:rPr>
          <w:rFonts w:eastAsia="Times New Roman" w:cs="Times New Roman"/>
          <w:szCs w:val="24"/>
          <w:lang w:eastAsia="ar-SA"/>
        </w:rPr>
      </w:pPr>
      <w:r w:rsidRPr="00546611">
        <w:rPr>
          <w:rFonts w:eastAsia="Times New Roman" w:cs="Times New Roman"/>
          <w:szCs w:val="24"/>
          <w:lang w:eastAsia="ar-SA"/>
        </w:rPr>
        <w:t xml:space="preserve">Częstochowa, dnia </w:t>
      </w:r>
      <w:r w:rsidR="00EE2D1D">
        <w:rPr>
          <w:rFonts w:eastAsia="Times New Roman" w:cs="Times New Roman"/>
          <w:szCs w:val="24"/>
          <w:lang w:eastAsia="ar-SA"/>
        </w:rPr>
        <w:t>…………………….</w:t>
      </w:r>
      <w:r w:rsidRPr="00546611">
        <w:rPr>
          <w:rFonts w:eastAsia="Times New Roman" w:cs="Times New Roman"/>
          <w:szCs w:val="24"/>
          <w:lang w:eastAsia="ar-SA"/>
        </w:rPr>
        <w:t>r.</w:t>
      </w:r>
    </w:p>
    <w:p w14:paraId="21D3289C" w14:textId="77777777" w:rsidR="00546611" w:rsidRPr="00546611" w:rsidRDefault="00546611" w:rsidP="00546611">
      <w:pPr>
        <w:suppressAutoHyphens/>
        <w:autoSpaceDE w:val="0"/>
        <w:spacing w:line="276" w:lineRule="auto"/>
        <w:rPr>
          <w:rFonts w:eastAsia="Times New Roman" w:cs="Times New Roman"/>
          <w:szCs w:val="24"/>
          <w:lang w:eastAsia="ar-SA"/>
        </w:rPr>
      </w:pPr>
      <w:r w:rsidRPr="00546611">
        <w:rPr>
          <w:rFonts w:eastAsia="Times New Roman" w:cs="Times New Roman"/>
          <w:szCs w:val="24"/>
          <w:lang w:eastAsia="ar-SA"/>
        </w:rPr>
        <w:t xml:space="preserve"> </w:t>
      </w:r>
    </w:p>
    <w:p w14:paraId="3CC9B852" w14:textId="77777777" w:rsidR="00546611" w:rsidRPr="00546611" w:rsidRDefault="00546611" w:rsidP="00546611">
      <w:pPr>
        <w:suppressAutoHyphens/>
        <w:autoSpaceDE w:val="0"/>
        <w:spacing w:line="276" w:lineRule="auto"/>
        <w:rPr>
          <w:rFonts w:eastAsia="Times New Roman" w:cs="Times New Roman"/>
          <w:sz w:val="16"/>
          <w:szCs w:val="16"/>
          <w:lang w:eastAsia="ar-SA"/>
        </w:rPr>
      </w:pPr>
    </w:p>
    <w:p w14:paraId="21B0FEDA" w14:textId="77777777" w:rsidR="00546611" w:rsidRPr="00546611" w:rsidRDefault="00546611" w:rsidP="00546611">
      <w:pPr>
        <w:suppressAutoHyphens/>
        <w:autoSpaceDE w:val="0"/>
        <w:spacing w:line="276" w:lineRule="auto"/>
        <w:jc w:val="center"/>
        <w:rPr>
          <w:rFonts w:eastAsia="Times New Roman" w:cs="Times New Roman"/>
          <w:b/>
          <w:szCs w:val="24"/>
          <w:lang w:eastAsia="ar-SA"/>
        </w:rPr>
      </w:pPr>
      <w:r w:rsidRPr="00546611">
        <w:rPr>
          <w:rFonts w:eastAsia="Times New Roman" w:cs="Times New Roman"/>
          <w:b/>
          <w:szCs w:val="24"/>
          <w:lang w:eastAsia="ar-SA"/>
        </w:rPr>
        <w:t>Pr</w:t>
      </w:r>
      <w:r w:rsidR="00AE075F">
        <w:rPr>
          <w:rFonts w:eastAsia="Times New Roman" w:cs="Times New Roman"/>
          <w:b/>
          <w:szCs w:val="24"/>
          <w:lang w:eastAsia="ar-SA"/>
        </w:rPr>
        <w:t>otokół nr …</w:t>
      </w:r>
      <w:r w:rsidRPr="00546611">
        <w:rPr>
          <w:rFonts w:eastAsia="Times New Roman" w:cs="Times New Roman"/>
          <w:b/>
          <w:szCs w:val="24"/>
          <w:lang w:eastAsia="ar-SA"/>
        </w:rPr>
        <w:t>/</w:t>
      </w:r>
      <w:r w:rsidR="00EE2D1D">
        <w:rPr>
          <w:rFonts w:eastAsia="Times New Roman" w:cs="Times New Roman"/>
          <w:b/>
          <w:szCs w:val="24"/>
          <w:lang w:eastAsia="ar-SA"/>
        </w:rPr>
        <w:t>………….</w:t>
      </w:r>
    </w:p>
    <w:p w14:paraId="1E2DBB9A" w14:textId="77777777" w:rsidR="00546611" w:rsidRPr="00546611" w:rsidRDefault="00546611" w:rsidP="00546611">
      <w:pPr>
        <w:suppressAutoHyphens/>
        <w:autoSpaceDE w:val="0"/>
        <w:spacing w:line="276" w:lineRule="auto"/>
        <w:rPr>
          <w:rFonts w:eastAsia="Times New Roman" w:cs="Times New Roman"/>
          <w:b/>
          <w:szCs w:val="24"/>
          <w:lang w:eastAsia="ar-SA"/>
        </w:rPr>
      </w:pPr>
      <w:r w:rsidRPr="00546611">
        <w:rPr>
          <w:rFonts w:eastAsia="Times New Roman" w:cs="Times New Roman"/>
          <w:b/>
          <w:szCs w:val="24"/>
          <w:lang w:eastAsia="ar-SA"/>
        </w:rPr>
        <w:t xml:space="preserve">                                               likwidacji składników majątku</w:t>
      </w:r>
    </w:p>
    <w:p w14:paraId="5B82C495" w14:textId="77777777" w:rsidR="00546611" w:rsidRPr="00546611" w:rsidRDefault="00546611" w:rsidP="00546611">
      <w:pPr>
        <w:suppressAutoHyphens/>
        <w:autoSpaceDE w:val="0"/>
        <w:spacing w:line="276" w:lineRule="auto"/>
        <w:jc w:val="center"/>
        <w:rPr>
          <w:rFonts w:eastAsia="Times New Roman" w:cs="Times New Roman"/>
          <w:b/>
          <w:szCs w:val="24"/>
          <w:lang w:eastAsia="ar-SA"/>
        </w:rPr>
      </w:pPr>
    </w:p>
    <w:p w14:paraId="42BC6677" w14:textId="77777777" w:rsidR="00546611" w:rsidRPr="00546611" w:rsidRDefault="00546611" w:rsidP="00546611">
      <w:pPr>
        <w:suppressAutoHyphens/>
        <w:autoSpaceDE w:val="0"/>
        <w:spacing w:line="276" w:lineRule="auto"/>
        <w:jc w:val="center"/>
        <w:rPr>
          <w:rFonts w:eastAsia="Times New Roman" w:cs="Times New Roman"/>
          <w:b/>
          <w:sz w:val="16"/>
          <w:szCs w:val="16"/>
          <w:lang w:eastAsia="ar-SA"/>
        </w:rPr>
      </w:pPr>
    </w:p>
    <w:p w14:paraId="50B3B101" w14:textId="77777777" w:rsidR="00546611" w:rsidRPr="00546611" w:rsidRDefault="00546611" w:rsidP="00546611">
      <w:pPr>
        <w:suppressAutoHyphens/>
        <w:autoSpaceDE w:val="0"/>
        <w:spacing w:line="276" w:lineRule="auto"/>
        <w:jc w:val="both"/>
        <w:rPr>
          <w:rFonts w:eastAsia="Times New Roman" w:cs="Times New Roman"/>
          <w:szCs w:val="24"/>
          <w:lang w:eastAsia="ar-SA"/>
        </w:rPr>
      </w:pPr>
      <w:r w:rsidRPr="00546611">
        <w:rPr>
          <w:rFonts w:eastAsia="Times New Roman" w:cs="Times New Roman"/>
          <w:szCs w:val="24"/>
          <w:lang w:eastAsia="ar-SA"/>
        </w:rPr>
        <w:t xml:space="preserve">W związku ze złożonym wnioskiem o likwidację Komisja Likwidacyjna szkoły </w:t>
      </w:r>
      <w:r w:rsidRPr="00546611">
        <w:rPr>
          <w:rFonts w:eastAsia="Times New Roman" w:cs="Times New Roman"/>
          <w:szCs w:val="24"/>
          <w:lang w:eastAsia="ar-SA"/>
        </w:rPr>
        <w:br/>
        <w:t>w składzie:</w:t>
      </w:r>
    </w:p>
    <w:p w14:paraId="189A6209" w14:textId="77777777" w:rsidR="00546611" w:rsidRPr="00546611" w:rsidRDefault="00546611" w:rsidP="00546611">
      <w:pPr>
        <w:suppressAutoHyphens/>
        <w:autoSpaceDE w:val="0"/>
        <w:spacing w:line="276" w:lineRule="auto"/>
        <w:jc w:val="both"/>
        <w:rPr>
          <w:rFonts w:eastAsia="Times New Roman" w:cs="Times New Roman"/>
          <w:sz w:val="16"/>
          <w:szCs w:val="16"/>
          <w:lang w:eastAsia="ar-SA"/>
        </w:rPr>
      </w:pPr>
    </w:p>
    <w:p w14:paraId="75AFB19B" w14:textId="77777777" w:rsidR="00546611" w:rsidRPr="00546611" w:rsidRDefault="00546611" w:rsidP="00546611">
      <w:pPr>
        <w:suppressAutoHyphens/>
        <w:autoSpaceDE w:val="0"/>
        <w:spacing w:line="276" w:lineRule="auto"/>
        <w:rPr>
          <w:rFonts w:eastAsia="Times New Roman" w:cs="Times New Roman"/>
          <w:szCs w:val="24"/>
          <w:lang w:eastAsia="ar-SA"/>
        </w:rPr>
      </w:pPr>
      <w:r w:rsidRPr="00546611">
        <w:rPr>
          <w:rFonts w:eastAsia="Times New Roman" w:cs="Times New Roman"/>
          <w:szCs w:val="24"/>
          <w:lang w:eastAsia="ar-SA"/>
        </w:rPr>
        <w:t xml:space="preserve">Przewodniczący: </w:t>
      </w:r>
      <w:r w:rsidR="00EE2D1D">
        <w:rPr>
          <w:rFonts w:eastAsia="Times New Roman" w:cs="Times New Roman"/>
          <w:szCs w:val="24"/>
          <w:lang w:eastAsia="ar-SA"/>
        </w:rPr>
        <w:t>………………………………….</w:t>
      </w:r>
    </w:p>
    <w:p w14:paraId="703D8C4E" w14:textId="77777777" w:rsidR="00546611" w:rsidRDefault="00546611" w:rsidP="00EE2D1D">
      <w:pPr>
        <w:suppressAutoHyphens/>
        <w:autoSpaceDE w:val="0"/>
        <w:spacing w:line="276" w:lineRule="auto"/>
        <w:rPr>
          <w:rFonts w:eastAsia="Times New Roman" w:cs="Times New Roman"/>
          <w:szCs w:val="24"/>
          <w:lang w:eastAsia="ar-SA"/>
        </w:rPr>
      </w:pPr>
      <w:r w:rsidRPr="00546611">
        <w:rPr>
          <w:rFonts w:eastAsia="Times New Roman" w:cs="Times New Roman"/>
          <w:szCs w:val="24"/>
          <w:lang w:eastAsia="ar-SA"/>
        </w:rPr>
        <w:t xml:space="preserve">Członkowie: </w:t>
      </w:r>
      <w:r w:rsidR="00EE2D1D">
        <w:rPr>
          <w:rFonts w:eastAsia="Times New Roman" w:cs="Times New Roman"/>
          <w:szCs w:val="24"/>
          <w:lang w:eastAsia="ar-SA"/>
        </w:rPr>
        <w:t>………………………………………</w:t>
      </w:r>
    </w:p>
    <w:p w14:paraId="043C7610" w14:textId="77777777" w:rsidR="00EE2D1D" w:rsidRDefault="00EE2D1D" w:rsidP="00EE2D1D">
      <w:pPr>
        <w:suppressAutoHyphens/>
        <w:autoSpaceDE w:val="0"/>
        <w:spacing w:line="276" w:lineRule="auto"/>
        <w:rPr>
          <w:rFonts w:eastAsia="Times New Roman" w:cs="Times New Roman"/>
          <w:szCs w:val="24"/>
          <w:lang w:eastAsia="ar-SA"/>
        </w:rPr>
      </w:pPr>
      <w:r>
        <w:rPr>
          <w:rFonts w:eastAsia="Times New Roman" w:cs="Times New Roman"/>
          <w:szCs w:val="24"/>
          <w:lang w:eastAsia="ar-SA"/>
        </w:rPr>
        <w:t xml:space="preserve">                    ……………………………………….</w:t>
      </w:r>
    </w:p>
    <w:p w14:paraId="1E8A02AE" w14:textId="77777777" w:rsidR="00EE2D1D" w:rsidRPr="00546611" w:rsidRDefault="00EE2D1D" w:rsidP="00EE2D1D">
      <w:pPr>
        <w:suppressAutoHyphens/>
        <w:autoSpaceDE w:val="0"/>
        <w:spacing w:line="276" w:lineRule="auto"/>
        <w:rPr>
          <w:rFonts w:eastAsia="Times New Roman" w:cs="Times New Roman"/>
          <w:szCs w:val="24"/>
          <w:lang w:eastAsia="ar-SA"/>
        </w:rPr>
      </w:pPr>
      <w:r>
        <w:rPr>
          <w:rFonts w:eastAsia="Times New Roman" w:cs="Times New Roman"/>
          <w:szCs w:val="24"/>
          <w:lang w:eastAsia="ar-SA"/>
        </w:rPr>
        <w:t xml:space="preserve">                    ……………………………………….</w:t>
      </w:r>
    </w:p>
    <w:p w14:paraId="2F958FE6" w14:textId="77777777" w:rsidR="00546611" w:rsidRPr="00546611" w:rsidRDefault="00546611" w:rsidP="00546611">
      <w:pPr>
        <w:suppressAutoHyphens/>
        <w:autoSpaceDE w:val="0"/>
        <w:spacing w:line="276" w:lineRule="auto"/>
        <w:rPr>
          <w:rFonts w:eastAsia="Times New Roman" w:cs="Times New Roman"/>
          <w:szCs w:val="24"/>
          <w:lang w:eastAsia="ar-SA"/>
        </w:rPr>
      </w:pPr>
    </w:p>
    <w:p w14:paraId="17BE375C" w14:textId="77777777" w:rsidR="00546611" w:rsidRPr="00546611" w:rsidRDefault="00546611" w:rsidP="00546611">
      <w:pPr>
        <w:suppressAutoHyphens/>
        <w:autoSpaceDE w:val="0"/>
        <w:spacing w:line="276" w:lineRule="auto"/>
        <w:jc w:val="both"/>
        <w:rPr>
          <w:rFonts w:eastAsia="Times New Roman" w:cs="Times New Roman"/>
          <w:szCs w:val="24"/>
          <w:lang w:eastAsia="ar-SA"/>
        </w:rPr>
      </w:pPr>
    </w:p>
    <w:p w14:paraId="775E7EDD" w14:textId="77777777" w:rsidR="00546611" w:rsidRPr="00546611" w:rsidRDefault="00546611" w:rsidP="00546611">
      <w:pPr>
        <w:suppressAutoHyphens/>
        <w:autoSpaceDE w:val="0"/>
        <w:spacing w:line="276" w:lineRule="auto"/>
        <w:jc w:val="both"/>
        <w:rPr>
          <w:rFonts w:eastAsia="Times New Roman" w:cs="Times New Roman"/>
          <w:szCs w:val="24"/>
          <w:lang w:eastAsia="ar-SA"/>
        </w:rPr>
      </w:pPr>
      <w:r w:rsidRPr="00546611">
        <w:rPr>
          <w:rFonts w:eastAsia="Times New Roman" w:cs="Times New Roman"/>
          <w:szCs w:val="24"/>
          <w:lang w:eastAsia="ar-SA"/>
        </w:rPr>
        <w:t>przeprowadziła postępowanie likwidacyjne poniżej wymienionych składników majątku:</w:t>
      </w:r>
    </w:p>
    <w:p w14:paraId="7F35D832" w14:textId="77777777" w:rsidR="00546611" w:rsidRPr="00546611" w:rsidRDefault="00546611" w:rsidP="00546611">
      <w:pPr>
        <w:suppressAutoHyphens/>
        <w:autoSpaceDE w:val="0"/>
        <w:spacing w:line="276" w:lineRule="auto"/>
        <w:jc w:val="both"/>
        <w:rPr>
          <w:rFonts w:eastAsia="Times New Roman" w:cs="Times New Roman"/>
          <w:sz w:val="16"/>
          <w:szCs w:val="16"/>
          <w:lang w:eastAsia="ar-SA"/>
        </w:rPr>
      </w:pPr>
    </w:p>
    <w:tbl>
      <w:tblPr>
        <w:tblW w:w="9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519"/>
        <w:gridCol w:w="2672"/>
        <w:gridCol w:w="1235"/>
        <w:gridCol w:w="1235"/>
        <w:gridCol w:w="1235"/>
        <w:gridCol w:w="1235"/>
        <w:gridCol w:w="1235"/>
      </w:tblGrid>
      <w:tr w:rsidR="00546611" w:rsidRPr="00546611" w14:paraId="416A50AE" w14:textId="77777777" w:rsidTr="001757B1">
        <w:trPr>
          <w:jc w:val="center"/>
        </w:trPr>
        <w:tc>
          <w:tcPr>
            <w:tcW w:w="519" w:type="dxa"/>
            <w:shd w:val="clear" w:color="auto" w:fill="auto"/>
          </w:tcPr>
          <w:p w14:paraId="4FB3F65E" w14:textId="77777777" w:rsidR="00546611" w:rsidRPr="00546611" w:rsidRDefault="00546611" w:rsidP="00546611">
            <w:pPr>
              <w:suppressAutoHyphens/>
              <w:autoSpaceDE w:val="0"/>
              <w:snapToGrid w:val="0"/>
              <w:jc w:val="center"/>
              <w:rPr>
                <w:rFonts w:eastAsia="Times New Roman" w:cs="Times New Roman"/>
                <w:szCs w:val="24"/>
                <w:lang w:eastAsia="ar-SA"/>
              </w:rPr>
            </w:pPr>
          </w:p>
          <w:p w14:paraId="45FF45E5" w14:textId="77777777" w:rsidR="00546611" w:rsidRPr="00546611" w:rsidRDefault="00546611" w:rsidP="00546611">
            <w:pPr>
              <w:suppressAutoHyphens/>
              <w:autoSpaceDE w:val="0"/>
              <w:snapToGrid w:val="0"/>
              <w:jc w:val="center"/>
              <w:rPr>
                <w:rFonts w:eastAsia="Times New Roman" w:cs="Times New Roman"/>
                <w:szCs w:val="24"/>
                <w:lang w:eastAsia="ar-SA"/>
              </w:rPr>
            </w:pPr>
            <w:r w:rsidRPr="00546611">
              <w:rPr>
                <w:rFonts w:eastAsia="Times New Roman" w:cs="Times New Roman"/>
                <w:szCs w:val="24"/>
                <w:lang w:eastAsia="ar-SA"/>
              </w:rPr>
              <w:t>Lp.</w:t>
            </w:r>
          </w:p>
        </w:tc>
        <w:tc>
          <w:tcPr>
            <w:tcW w:w="2672" w:type="dxa"/>
            <w:shd w:val="clear" w:color="auto" w:fill="auto"/>
          </w:tcPr>
          <w:p w14:paraId="6D29428C" w14:textId="77777777" w:rsidR="00546611" w:rsidRPr="00546611" w:rsidRDefault="00546611" w:rsidP="00546611">
            <w:pPr>
              <w:suppressAutoHyphens/>
              <w:autoSpaceDE w:val="0"/>
              <w:snapToGrid w:val="0"/>
              <w:jc w:val="center"/>
              <w:rPr>
                <w:rFonts w:eastAsia="Times New Roman" w:cs="Times New Roman"/>
                <w:szCs w:val="24"/>
                <w:lang w:eastAsia="ar-SA"/>
              </w:rPr>
            </w:pPr>
          </w:p>
          <w:p w14:paraId="62EAE553" w14:textId="77777777" w:rsidR="00546611" w:rsidRPr="00546611" w:rsidRDefault="00546611" w:rsidP="00546611">
            <w:pPr>
              <w:suppressAutoHyphens/>
              <w:autoSpaceDE w:val="0"/>
              <w:snapToGrid w:val="0"/>
              <w:jc w:val="center"/>
              <w:rPr>
                <w:rFonts w:eastAsia="Times New Roman" w:cs="Times New Roman"/>
                <w:szCs w:val="24"/>
                <w:lang w:eastAsia="ar-SA"/>
              </w:rPr>
            </w:pPr>
            <w:r w:rsidRPr="00546611">
              <w:rPr>
                <w:rFonts w:eastAsia="Times New Roman" w:cs="Times New Roman"/>
                <w:szCs w:val="24"/>
                <w:lang w:eastAsia="ar-SA"/>
              </w:rPr>
              <w:t>Nazwa</w:t>
            </w:r>
          </w:p>
        </w:tc>
        <w:tc>
          <w:tcPr>
            <w:tcW w:w="1235" w:type="dxa"/>
            <w:shd w:val="clear" w:color="auto" w:fill="auto"/>
          </w:tcPr>
          <w:p w14:paraId="686C93B7" w14:textId="77777777" w:rsidR="00546611" w:rsidRPr="00546611" w:rsidRDefault="00546611" w:rsidP="00546611">
            <w:pPr>
              <w:suppressAutoHyphens/>
              <w:autoSpaceDE w:val="0"/>
              <w:snapToGrid w:val="0"/>
              <w:jc w:val="center"/>
              <w:rPr>
                <w:rFonts w:eastAsia="Times New Roman" w:cs="Times New Roman"/>
                <w:szCs w:val="24"/>
                <w:lang w:eastAsia="ar-SA"/>
              </w:rPr>
            </w:pPr>
          </w:p>
          <w:p w14:paraId="286BC945" w14:textId="77777777" w:rsidR="00546611" w:rsidRPr="00546611" w:rsidRDefault="00546611" w:rsidP="00546611">
            <w:pPr>
              <w:suppressAutoHyphens/>
              <w:autoSpaceDE w:val="0"/>
              <w:snapToGrid w:val="0"/>
              <w:jc w:val="center"/>
              <w:rPr>
                <w:rFonts w:eastAsia="Times New Roman" w:cs="Times New Roman"/>
                <w:szCs w:val="24"/>
                <w:lang w:eastAsia="ar-SA"/>
              </w:rPr>
            </w:pPr>
            <w:r w:rsidRPr="00546611">
              <w:rPr>
                <w:rFonts w:eastAsia="Times New Roman" w:cs="Times New Roman"/>
                <w:szCs w:val="24"/>
                <w:lang w:eastAsia="ar-SA"/>
              </w:rPr>
              <w:t>Numer</w:t>
            </w:r>
          </w:p>
          <w:p w14:paraId="4A152439" w14:textId="77777777" w:rsidR="00546611" w:rsidRPr="00546611" w:rsidRDefault="00546611" w:rsidP="00546611">
            <w:pPr>
              <w:suppressAutoHyphens/>
              <w:autoSpaceDE w:val="0"/>
              <w:jc w:val="center"/>
              <w:rPr>
                <w:rFonts w:eastAsia="Times New Roman" w:cs="Times New Roman"/>
                <w:szCs w:val="24"/>
                <w:lang w:eastAsia="ar-SA"/>
              </w:rPr>
            </w:pPr>
            <w:proofErr w:type="spellStart"/>
            <w:r w:rsidRPr="00546611">
              <w:rPr>
                <w:rFonts w:eastAsia="Times New Roman" w:cs="Times New Roman"/>
                <w:szCs w:val="24"/>
                <w:lang w:eastAsia="ar-SA"/>
              </w:rPr>
              <w:t>inwent</w:t>
            </w:r>
            <w:proofErr w:type="spellEnd"/>
            <w:r w:rsidRPr="00546611">
              <w:rPr>
                <w:rFonts w:eastAsia="Times New Roman" w:cs="Times New Roman"/>
                <w:szCs w:val="24"/>
                <w:lang w:eastAsia="ar-SA"/>
              </w:rPr>
              <w:t>.</w:t>
            </w:r>
          </w:p>
          <w:p w14:paraId="281B757A" w14:textId="77777777" w:rsidR="00546611" w:rsidRPr="00546611" w:rsidRDefault="00546611" w:rsidP="00546611">
            <w:pPr>
              <w:suppressAutoHyphens/>
              <w:autoSpaceDE w:val="0"/>
              <w:jc w:val="center"/>
              <w:rPr>
                <w:rFonts w:eastAsia="Times New Roman" w:cs="Times New Roman"/>
                <w:szCs w:val="24"/>
                <w:lang w:eastAsia="ar-SA"/>
              </w:rPr>
            </w:pPr>
          </w:p>
        </w:tc>
        <w:tc>
          <w:tcPr>
            <w:tcW w:w="1235" w:type="dxa"/>
            <w:shd w:val="clear" w:color="auto" w:fill="auto"/>
          </w:tcPr>
          <w:p w14:paraId="407689D5" w14:textId="77777777" w:rsidR="00546611" w:rsidRPr="00546611" w:rsidRDefault="00546611" w:rsidP="00546611">
            <w:pPr>
              <w:suppressAutoHyphens/>
              <w:autoSpaceDE w:val="0"/>
              <w:snapToGrid w:val="0"/>
              <w:jc w:val="center"/>
              <w:rPr>
                <w:rFonts w:eastAsia="Times New Roman" w:cs="Times New Roman"/>
                <w:szCs w:val="24"/>
                <w:lang w:eastAsia="ar-SA"/>
              </w:rPr>
            </w:pPr>
          </w:p>
          <w:p w14:paraId="1E929948" w14:textId="77777777" w:rsidR="00546611" w:rsidRPr="00546611" w:rsidRDefault="00546611" w:rsidP="00546611">
            <w:pPr>
              <w:suppressAutoHyphens/>
              <w:autoSpaceDE w:val="0"/>
              <w:snapToGrid w:val="0"/>
              <w:jc w:val="center"/>
              <w:rPr>
                <w:rFonts w:eastAsia="Times New Roman" w:cs="Times New Roman"/>
                <w:szCs w:val="24"/>
                <w:lang w:eastAsia="ar-SA"/>
              </w:rPr>
            </w:pPr>
            <w:r w:rsidRPr="00546611">
              <w:rPr>
                <w:rFonts w:eastAsia="Times New Roman" w:cs="Times New Roman"/>
                <w:szCs w:val="24"/>
                <w:lang w:eastAsia="ar-SA"/>
              </w:rPr>
              <w:t>Data</w:t>
            </w:r>
          </w:p>
          <w:p w14:paraId="790F1E05" w14:textId="77777777" w:rsidR="00546611" w:rsidRPr="00546611" w:rsidRDefault="00546611" w:rsidP="00546611">
            <w:pPr>
              <w:suppressAutoHyphens/>
              <w:autoSpaceDE w:val="0"/>
              <w:jc w:val="center"/>
              <w:rPr>
                <w:rFonts w:eastAsia="Times New Roman" w:cs="Times New Roman"/>
                <w:szCs w:val="24"/>
                <w:lang w:eastAsia="ar-SA"/>
              </w:rPr>
            </w:pPr>
            <w:r w:rsidRPr="00546611">
              <w:rPr>
                <w:rFonts w:eastAsia="Times New Roman" w:cs="Times New Roman"/>
                <w:szCs w:val="24"/>
                <w:lang w:eastAsia="ar-SA"/>
              </w:rPr>
              <w:t>zakupu</w:t>
            </w:r>
          </w:p>
          <w:p w14:paraId="53FF8EDD" w14:textId="77777777" w:rsidR="00546611" w:rsidRPr="00546611" w:rsidRDefault="00546611" w:rsidP="00546611">
            <w:pPr>
              <w:suppressAutoHyphens/>
              <w:autoSpaceDE w:val="0"/>
              <w:jc w:val="center"/>
              <w:rPr>
                <w:rFonts w:eastAsia="Times New Roman" w:cs="Times New Roman"/>
                <w:szCs w:val="24"/>
                <w:lang w:eastAsia="ar-SA"/>
              </w:rPr>
            </w:pPr>
          </w:p>
        </w:tc>
        <w:tc>
          <w:tcPr>
            <w:tcW w:w="1235" w:type="dxa"/>
            <w:shd w:val="clear" w:color="auto" w:fill="auto"/>
          </w:tcPr>
          <w:p w14:paraId="0E18A79A" w14:textId="77777777" w:rsidR="00546611" w:rsidRPr="00546611" w:rsidRDefault="00546611" w:rsidP="00546611">
            <w:pPr>
              <w:suppressAutoHyphens/>
              <w:autoSpaceDE w:val="0"/>
              <w:snapToGrid w:val="0"/>
              <w:jc w:val="center"/>
              <w:rPr>
                <w:rFonts w:eastAsia="Times New Roman" w:cs="Times New Roman"/>
                <w:szCs w:val="24"/>
                <w:lang w:eastAsia="ar-SA"/>
              </w:rPr>
            </w:pPr>
            <w:r w:rsidRPr="00546611">
              <w:rPr>
                <w:rFonts w:eastAsia="Times New Roman" w:cs="Times New Roman"/>
                <w:szCs w:val="24"/>
                <w:lang w:eastAsia="ar-SA"/>
              </w:rPr>
              <w:br/>
              <w:t>Cena</w:t>
            </w:r>
          </w:p>
          <w:p w14:paraId="62E28753" w14:textId="77777777" w:rsidR="00546611" w:rsidRPr="00546611" w:rsidRDefault="00546611" w:rsidP="00546611">
            <w:pPr>
              <w:suppressAutoHyphens/>
              <w:autoSpaceDE w:val="0"/>
              <w:jc w:val="center"/>
              <w:rPr>
                <w:rFonts w:eastAsia="Times New Roman" w:cs="Times New Roman"/>
                <w:szCs w:val="24"/>
                <w:lang w:eastAsia="ar-SA"/>
              </w:rPr>
            </w:pPr>
            <w:proofErr w:type="spellStart"/>
            <w:r w:rsidRPr="00546611">
              <w:rPr>
                <w:rFonts w:eastAsia="Times New Roman" w:cs="Times New Roman"/>
                <w:szCs w:val="24"/>
                <w:lang w:eastAsia="ar-SA"/>
              </w:rPr>
              <w:t>jednostk</w:t>
            </w:r>
            <w:proofErr w:type="spellEnd"/>
            <w:r w:rsidRPr="00546611">
              <w:rPr>
                <w:rFonts w:eastAsia="Times New Roman" w:cs="Times New Roman"/>
                <w:szCs w:val="24"/>
                <w:lang w:eastAsia="ar-SA"/>
              </w:rPr>
              <w:t>.</w:t>
            </w:r>
          </w:p>
          <w:p w14:paraId="276E66D3" w14:textId="77777777" w:rsidR="00546611" w:rsidRPr="00546611" w:rsidRDefault="00546611" w:rsidP="00546611">
            <w:pPr>
              <w:suppressAutoHyphens/>
              <w:autoSpaceDE w:val="0"/>
              <w:jc w:val="center"/>
              <w:rPr>
                <w:rFonts w:eastAsia="Times New Roman" w:cs="Times New Roman"/>
                <w:szCs w:val="24"/>
                <w:lang w:eastAsia="ar-SA"/>
              </w:rPr>
            </w:pPr>
            <w:r w:rsidRPr="00546611">
              <w:rPr>
                <w:rFonts w:eastAsia="Times New Roman" w:cs="Times New Roman"/>
                <w:szCs w:val="24"/>
                <w:lang w:eastAsia="ar-SA"/>
              </w:rPr>
              <w:t>(zł)</w:t>
            </w:r>
          </w:p>
          <w:p w14:paraId="516B872A" w14:textId="77777777" w:rsidR="00546611" w:rsidRPr="00546611" w:rsidRDefault="00546611" w:rsidP="00546611">
            <w:pPr>
              <w:suppressAutoHyphens/>
              <w:autoSpaceDE w:val="0"/>
              <w:jc w:val="center"/>
              <w:rPr>
                <w:rFonts w:eastAsia="Times New Roman" w:cs="Times New Roman"/>
                <w:szCs w:val="24"/>
                <w:lang w:eastAsia="ar-SA"/>
              </w:rPr>
            </w:pPr>
          </w:p>
        </w:tc>
        <w:tc>
          <w:tcPr>
            <w:tcW w:w="1235" w:type="dxa"/>
            <w:shd w:val="clear" w:color="auto" w:fill="auto"/>
          </w:tcPr>
          <w:p w14:paraId="252D4049" w14:textId="77777777" w:rsidR="00546611" w:rsidRPr="00546611" w:rsidRDefault="00546611" w:rsidP="00546611">
            <w:pPr>
              <w:suppressAutoHyphens/>
              <w:autoSpaceDE w:val="0"/>
              <w:snapToGrid w:val="0"/>
              <w:jc w:val="center"/>
              <w:rPr>
                <w:rFonts w:eastAsia="Times New Roman" w:cs="Times New Roman"/>
                <w:szCs w:val="24"/>
                <w:lang w:eastAsia="ar-SA"/>
              </w:rPr>
            </w:pPr>
          </w:p>
          <w:p w14:paraId="5407E4D2" w14:textId="77777777" w:rsidR="00546611" w:rsidRPr="00546611" w:rsidRDefault="00546611" w:rsidP="00546611">
            <w:pPr>
              <w:suppressAutoHyphens/>
              <w:autoSpaceDE w:val="0"/>
              <w:snapToGrid w:val="0"/>
              <w:jc w:val="center"/>
              <w:rPr>
                <w:rFonts w:eastAsia="Times New Roman" w:cs="Times New Roman"/>
                <w:szCs w:val="24"/>
                <w:lang w:eastAsia="ar-SA"/>
              </w:rPr>
            </w:pPr>
            <w:r w:rsidRPr="00546611">
              <w:rPr>
                <w:rFonts w:eastAsia="Times New Roman" w:cs="Times New Roman"/>
                <w:szCs w:val="24"/>
                <w:lang w:eastAsia="ar-SA"/>
              </w:rPr>
              <w:t>Liczba</w:t>
            </w:r>
          </w:p>
          <w:p w14:paraId="4DE21DE3" w14:textId="77777777" w:rsidR="00546611" w:rsidRPr="00546611" w:rsidRDefault="00546611" w:rsidP="00546611">
            <w:pPr>
              <w:suppressAutoHyphens/>
              <w:autoSpaceDE w:val="0"/>
              <w:jc w:val="center"/>
              <w:rPr>
                <w:rFonts w:eastAsia="Times New Roman" w:cs="Times New Roman"/>
                <w:szCs w:val="24"/>
                <w:lang w:eastAsia="ar-SA"/>
              </w:rPr>
            </w:pPr>
            <w:r w:rsidRPr="00546611">
              <w:rPr>
                <w:rFonts w:eastAsia="Times New Roman" w:cs="Times New Roman"/>
                <w:szCs w:val="24"/>
                <w:lang w:eastAsia="ar-SA"/>
              </w:rPr>
              <w:t>(szt.)</w:t>
            </w:r>
          </w:p>
          <w:p w14:paraId="76A15FE2" w14:textId="77777777" w:rsidR="00546611" w:rsidRPr="00546611" w:rsidRDefault="00546611" w:rsidP="00546611">
            <w:pPr>
              <w:suppressAutoHyphens/>
              <w:autoSpaceDE w:val="0"/>
              <w:jc w:val="center"/>
              <w:rPr>
                <w:rFonts w:eastAsia="Times New Roman" w:cs="Times New Roman"/>
                <w:szCs w:val="24"/>
                <w:lang w:eastAsia="ar-SA"/>
              </w:rPr>
            </w:pPr>
          </w:p>
        </w:tc>
        <w:tc>
          <w:tcPr>
            <w:tcW w:w="1235" w:type="dxa"/>
            <w:shd w:val="clear" w:color="auto" w:fill="auto"/>
          </w:tcPr>
          <w:p w14:paraId="27E859D0" w14:textId="77777777" w:rsidR="00546611" w:rsidRPr="00546611" w:rsidRDefault="00546611" w:rsidP="00546611">
            <w:pPr>
              <w:suppressAutoHyphens/>
              <w:autoSpaceDE w:val="0"/>
              <w:snapToGrid w:val="0"/>
              <w:jc w:val="center"/>
              <w:rPr>
                <w:rFonts w:eastAsia="Times New Roman" w:cs="Times New Roman"/>
                <w:szCs w:val="24"/>
                <w:lang w:eastAsia="ar-SA"/>
              </w:rPr>
            </w:pPr>
          </w:p>
          <w:p w14:paraId="17CA4C05" w14:textId="77777777" w:rsidR="00546611" w:rsidRPr="00546611" w:rsidRDefault="00546611" w:rsidP="00546611">
            <w:pPr>
              <w:suppressAutoHyphens/>
              <w:autoSpaceDE w:val="0"/>
              <w:snapToGrid w:val="0"/>
              <w:jc w:val="center"/>
              <w:rPr>
                <w:rFonts w:eastAsia="Times New Roman" w:cs="Times New Roman"/>
                <w:szCs w:val="24"/>
                <w:lang w:eastAsia="ar-SA"/>
              </w:rPr>
            </w:pPr>
            <w:r w:rsidRPr="00546611">
              <w:rPr>
                <w:rFonts w:eastAsia="Times New Roman" w:cs="Times New Roman"/>
                <w:szCs w:val="24"/>
                <w:lang w:eastAsia="ar-SA"/>
              </w:rPr>
              <w:t>Wartość</w:t>
            </w:r>
          </w:p>
          <w:p w14:paraId="46D30BEC" w14:textId="77777777" w:rsidR="00546611" w:rsidRPr="00546611" w:rsidRDefault="00546611" w:rsidP="00546611">
            <w:pPr>
              <w:suppressAutoHyphens/>
              <w:autoSpaceDE w:val="0"/>
              <w:jc w:val="center"/>
              <w:rPr>
                <w:rFonts w:eastAsia="Times New Roman" w:cs="Times New Roman"/>
                <w:szCs w:val="24"/>
                <w:lang w:eastAsia="ar-SA"/>
              </w:rPr>
            </w:pPr>
            <w:r w:rsidRPr="00546611">
              <w:rPr>
                <w:rFonts w:eastAsia="Times New Roman" w:cs="Times New Roman"/>
                <w:szCs w:val="24"/>
                <w:lang w:eastAsia="ar-SA"/>
              </w:rPr>
              <w:t>(zł)</w:t>
            </w:r>
          </w:p>
          <w:p w14:paraId="297D27BD" w14:textId="77777777" w:rsidR="00546611" w:rsidRPr="00546611" w:rsidRDefault="00546611" w:rsidP="00546611">
            <w:pPr>
              <w:suppressAutoHyphens/>
              <w:autoSpaceDE w:val="0"/>
              <w:jc w:val="center"/>
              <w:rPr>
                <w:rFonts w:eastAsia="Times New Roman" w:cs="Times New Roman"/>
                <w:szCs w:val="24"/>
                <w:lang w:eastAsia="ar-SA"/>
              </w:rPr>
            </w:pPr>
          </w:p>
        </w:tc>
      </w:tr>
      <w:tr w:rsidR="00546611" w:rsidRPr="00546611" w14:paraId="0E3A1C53" w14:textId="77777777" w:rsidTr="001757B1">
        <w:trPr>
          <w:jc w:val="center"/>
        </w:trPr>
        <w:tc>
          <w:tcPr>
            <w:tcW w:w="519" w:type="dxa"/>
            <w:shd w:val="clear" w:color="auto" w:fill="auto"/>
          </w:tcPr>
          <w:p w14:paraId="26A606F1" w14:textId="77777777" w:rsidR="00546611" w:rsidRPr="00546611" w:rsidRDefault="00546611" w:rsidP="00546611">
            <w:pPr>
              <w:suppressAutoHyphens/>
              <w:autoSpaceDE w:val="0"/>
              <w:snapToGrid w:val="0"/>
              <w:spacing w:line="276" w:lineRule="auto"/>
              <w:jc w:val="center"/>
              <w:rPr>
                <w:rFonts w:eastAsia="Times New Roman" w:cs="Times New Roman"/>
                <w:szCs w:val="24"/>
                <w:lang w:eastAsia="ar-SA"/>
              </w:rPr>
            </w:pPr>
            <w:r w:rsidRPr="00546611">
              <w:rPr>
                <w:rFonts w:eastAsia="Times New Roman" w:cs="Times New Roman"/>
                <w:szCs w:val="24"/>
                <w:lang w:eastAsia="ar-SA"/>
              </w:rPr>
              <w:t>1.</w:t>
            </w:r>
          </w:p>
        </w:tc>
        <w:tc>
          <w:tcPr>
            <w:tcW w:w="2672" w:type="dxa"/>
            <w:shd w:val="clear" w:color="auto" w:fill="auto"/>
          </w:tcPr>
          <w:p w14:paraId="4A651C53"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235" w:type="dxa"/>
            <w:shd w:val="clear" w:color="auto" w:fill="auto"/>
          </w:tcPr>
          <w:p w14:paraId="23FC6EA7"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235" w:type="dxa"/>
            <w:shd w:val="clear" w:color="auto" w:fill="auto"/>
          </w:tcPr>
          <w:p w14:paraId="262DAF9F"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235" w:type="dxa"/>
            <w:shd w:val="clear" w:color="auto" w:fill="auto"/>
          </w:tcPr>
          <w:p w14:paraId="41B72E05"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235" w:type="dxa"/>
            <w:shd w:val="clear" w:color="auto" w:fill="auto"/>
          </w:tcPr>
          <w:p w14:paraId="2B6D45B1"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235" w:type="dxa"/>
            <w:shd w:val="clear" w:color="auto" w:fill="auto"/>
          </w:tcPr>
          <w:p w14:paraId="1A1762E8"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r>
      <w:tr w:rsidR="00546611" w:rsidRPr="00546611" w14:paraId="752830EC" w14:textId="77777777" w:rsidTr="001757B1">
        <w:trPr>
          <w:jc w:val="center"/>
        </w:trPr>
        <w:tc>
          <w:tcPr>
            <w:tcW w:w="519" w:type="dxa"/>
            <w:shd w:val="clear" w:color="auto" w:fill="auto"/>
          </w:tcPr>
          <w:p w14:paraId="665D5EE9" w14:textId="77777777" w:rsidR="00546611" w:rsidRPr="00546611" w:rsidRDefault="00546611" w:rsidP="00546611">
            <w:pPr>
              <w:suppressAutoHyphens/>
              <w:autoSpaceDE w:val="0"/>
              <w:snapToGrid w:val="0"/>
              <w:spacing w:line="276" w:lineRule="auto"/>
              <w:jc w:val="center"/>
              <w:rPr>
                <w:rFonts w:eastAsia="Times New Roman" w:cs="Times New Roman"/>
                <w:szCs w:val="24"/>
                <w:lang w:eastAsia="ar-SA"/>
              </w:rPr>
            </w:pPr>
            <w:r w:rsidRPr="00546611">
              <w:rPr>
                <w:rFonts w:eastAsia="Times New Roman" w:cs="Times New Roman"/>
                <w:szCs w:val="24"/>
                <w:lang w:eastAsia="ar-SA"/>
              </w:rPr>
              <w:t>2.</w:t>
            </w:r>
          </w:p>
        </w:tc>
        <w:tc>
          <w:tcPr>
            <w:tcW w:w="2672" w:type="dxa"/>
            <w:shd w:val="clear" w:color="auto" w:fill="auto"/>
          </w:tcPr>
          <w:p w14:paraId="270F0AC8"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235" w:type="dxa"/>
            <w:shd w:val="clear" w:color="auto" w:fill="auto"/>
          </w:tcPr>
          <w:p w14:paraId="071D50FC"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235" w:type="dxa"/>
            <w:shd w:val="clear" w:color="auto" w:fill="auto"/>
          </w:tcPr>
          <w:p w14:paraId="0AB87B1D"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235" w:type="dxa"/>
            <w:shd w:val="clear" w:color="auto" w:fill="auto"/>
          </w:tcPr>
          <w:p w14:paraId="6257B76A"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235" w:type="dxa"/>
            <w:shd w:val="clear" w:color="auto" w:fill="auto"/>
          </w:tcPr>
          <w:p w14:paraId="5A2439F8"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235" w:type="dxa"/>
            <w:shd w:val="clear" w:color="auto" w:fill="auto"/>
          </w:tcPr>
          <w:p w14:paraId="3AD0BE7A"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r>
      <w:tr w:rsidR="00546611" w:rsidRPr="00546611" w14:paraId="08F964B7" w14:textId="77777777" w:rsidTr="001757B1">
        <w:trPr>
          <w:jc w:val="center"/>
        </w:trPr>
        <w:tc>
          <w:tcPr>
            <w:tcW w:w="519" w:type="dxa"/>
            <w:shd w:val="clear" w:color="auto" w:fill="auto"/>
          </w:tcPr>
          <w:p w14:paraId="21E9CF70" w14:textId="77777777" w:rsidR="00546611" w:rsidRPr="00546611" w:rsidRDefault="00546611" w:rsidP="00546611">
            <w:pPr>
              <w:suppressAutoHyphens/>
              <w:autoSpaceDE w:val="0"/>
              <w:snapToGrid w:val="0"/>
              <w:spacing w:line="276" w:lineRule="auto"/>
              <w:jc w:val="center"/>
              <w:rPr>
                <w:rFonts w:eastAsia="Times New Roman" w:cs="Times New Roman"/>
                <w:szCs w:val="24"/>
                <w:lang w:eastAsia="ar-SA"/>
              </w:rPr>
            </w:pPr>
            <w:r w:rsidRPr="00546611">
              <w:rPr>
                <w:rFonts w:eastAsia="Times New Roman" w:cs="Times New Roman"/>
                <w:szCs w:val="24"/>
                <w:lang w:eastAsia="ar-SA"/>
              </w:rPr>
              <w:t>3.</w:t>
            </w:r>
          </w:p>
        </w:tc>
        <w:tc>
          <w:tcPr>
            <w:tcW w:w="2672" w:type="dxa"/>
            <w:shd w:val="clear" w:color="auto" w:fill="auto"/>
          </w:tcPr>
          <w:p w14:paraId="21C7BF5A"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235" w:type="dxa"/>
            <w:shd w:val="clear" w:color="auto" w:fill="auto"/>
          </w:tcPr>
          <w:p w14:paraId="07049400"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235" w:type="dxa"/>
            <w:shd w:val="clear" w:color="auto" w:fill="auto"/>
          </w:tcPr>
          <w:p w14:paraId="55AE6F3C"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235" w:type="dxa"/>
            <w:shd w:val="clear" w:color="auto" w:fill="auto"/>
          </w:tcPr>
          <w:p w14:paraId="1FEE2338"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235" w:type="dxa"/>
            <w:shd w:val="clear" w:color="auto" w:fill="auto"/>
          </w:tcPr>
          <w:p w14:paraId="0DC9EDB1"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235" w:type="dxa"/>
            <w:shd w:val="clear" w:color="auto" w:fill="auto"/>
          </w:tcPr>
          <w:p w14:paraId="16B06AAE"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r>
      <w:tr w:rsidR="00546611" w:rsidRPr="00546611" w14:paraId="150DB3A7" w14:textId="77777777" w:rsidTr="001757B1">
        <w:trPr>
          <w:jc w:val="center"/>
        </w:trPr>
        <w:tc>
          <w:tcPr>
            <w:tcW w:w="519" w:type="dxa"/>
            <w:shd w:val="clear" w:color="auto" w:fill="auto"/>
          </w:tcPr>
          <w:p w14:paraId="6299693D" w14:textId="77777777" w:rsidR="00546611" w:rsidRPr="00546611" w:rsidRDefault="00546611" w:rsidP="00546611">
            <w:pPr>
              <w:suppressAutoHyphens/>
              <w:autoSpaceDE w:val="0"/>
              <w:snapToGrid w:val="0"/>
              <w:spacing w:line="276" w:lineRule="auto"/>
              <w:jc w:val="center"/>
              <w:rPr>
                <w:rFonts w:eastAsia="Times New Roman" w:cs="Times New Roman"/>
                <w:szCs w:val="24"/>
                <w:lang w:eastAsia="ar-SA"/>
              </w:rPr>
            </w:pPr>
            <w:r w:rsidRPr="00546611">
              <w:rPr>
                <w:rFonts w:eastAsia="Times New Roman" w:cs="Times New Roman"/>
                <w:szCs w:val="24"/>
                <w:lang w:eastAsia="ar-SA"/>
              </w:rPr>
              <w:t>4.</w:t>
            </w:r>
          </w:p>
        </w:tc>
        <w:tc>
          <w:tcPr>
            <w:tcW w:w="2672" w:type="dxa"/>
            <w:shd w:val="clear" w:color="auto" w:fill="auto"/>
          </w:tcPr>
          <w:p w14:paraId="3267422C"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235" w:type="dxa"/>
            <w:shd w:val="clear" w:color="auto" w:fill="auto"/>
          </w:tcPr>
          <w:p w14:paraId="3E6252DF"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235" w:type="dxa"/>
            <w:shd w:val="clear" w:color="auto" w:fill="auto"/>
          </w:tcPr>
          <w:p w14:paraId="5D121A63"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235" w:type="dxa"/>
            <w:shd w:val="clear" w:color="auto" w:fill="auto"/>
          </w:tcPr>
          <w:p w14:paraId="1A8B3EF4"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235" w:type="dxa"/>
            <w:shd w:val="clear" w:color="auto" w:fill="auto"/>
          </w:tcPr>
          <w:p w14:paraId="6AFADB33"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235" w:type="dxa"/>
            <w:shd w:val="clear" w:color="auto" w:fill="auto"/>
          </w:tcPr>
          <w:p w14:paraId="34B81516"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r>
      <w:tr w:rsidR="00546611" w:rsidRPr="00546611" w14:paraId="362C8FEB" w14:textId="77777777" w:rsidTr="001757B1">
        <w:trPr>
          <w:jc w:val="center"/>
        </w:trPr>
        <w:tc>
          <w:tcPr>
            <w:tcW w:w="519" w:type="dxa"/>
            <w:shd w:val="clear" w:color="auto" w:fill="auto"/>
          </w:tcPr>
          <w:p w14:paraId="49B1CC28" w14:textId="77777777" w:rsidR="00546611" w:rsidRPr="00546611" w:rsidRDefault="00546611" w:rsidP="00546611">
            <w:pPr>
              <w:suppressAutoHyphens/>
              <w:autoSpaceDE w:val="0"/>
              <w:snapToGrid w:val="0"/>
              <w:spacing w:line="276" w:lineRule="auto"/>
              <w:jc w:val="center"/>
              <w:rPr>
                <w:rFonts w:eastAsia="Times New Roman" w:cs="Times New Roman"/>
                <w:szCs w:val="24"/>
                <w:lang w:eastAsia="ar-SA"/>
              </w:rPr>
            </w:pPr>
            <w:r w:rsidRPr="00546611">
              <w:rPr>
                <w:rFonts w:eastAsia="Times New Roman" w:cs="Times New Roman"/>
                <w:szCs w:val="24"/>
                <w:lang w:eastAsia="ar-SA"/>
              </w:rPr>
              <w:t>5.</w:t>
            </w:r>
          </w:p>
        </w:tc>
        <w:tc>
          <w:tcPr>
            <w:tcW w:w="2672" w:type="dxa"/>
            <w:shd w:val="clear" w:color="auto" w:fill="auto"/>
          </w:tcPr>
          <w:p w14:paraId="44F2071A"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235" w:type="dxa"/>
            <w:shd w:val="clear" w:color="auto" w:fill="auto"/>
          </w:tcPr>
          <w:p w14:paraId="140751DB"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235" w:type="dxa"/>
            <w:shd w:val="clear" w:color="auto" w:fill="auto"/>
          </w:tcPr>
          <w:p w14:paraId="77DBF720"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235" w:type="dxa"/>
            <w:shd w:val="clear" w:color="auto" w:fill="auto"/>
          </w:tcPr>
          <w:p w14:paraId="4CA48C26"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235" w:type="dxa"/>
            <w:shd w:val="clear" w:color="auto" w:fill="auto"/>
          </w:tcPr>
          <w:p w14:paraId="5FA15BA7"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c>
          <w:tcPr>
            <w:tcW w:w="1235" w:type="dxa"/>
            <w:shd w:val="clear" w:color="auto" w:fill="auto"/>
          </w:tcPr>
          <w:p w14:paraId="4C460B4E" w14:textId="77777777" w:rsidR="00546611" w:rsidRPr="00546611" w:rsidRDefault="00546611" w:rsidP="00546611">
            <w:pPr>
              <w:suppressAutoHyphens/>
              <w:autoSpaceDE w:val="0"/>
              <w:snapToGrid w:val="0"/>
              <w:spacing w:line="276" w:lineRule="auto"/>
              <w:rPr>
                <w:rFonts w:eastAsia="Times New Roman" w:cs="Times New Roman"/>
                <w:szCs w:val="24"/>
                <w:lang w:eastAsia="ar-SA"/>
              </w:rPr>
            </w:pPr>
          </w:p>
        </w:tc>
      </w:tr>
      <w:tr w:rsidR="00546611" w:rsidRPr="00546611" w14:paraId="0E8D1EA6" w14:textId="77777777" w:rsidTr="001757B1">
        <w:trPr>
          <w:jc w:val="center"/>
        </w:trPr>
        <w:tc>
          <w:tcPr>
            <w:tcW w:w="8131" w:type="dxa"/>
            <w:gridSpan w:val="6"/>
            <w:shd w:val="clear" w:color="auto" w:fill="auto"/>
          </w:tcPr>
          <w:p w14:paraId="669A0961" w14:textId="77777777" w:rsidR="00546611" w:rsidRPr="00546611" w:rsidRDefault="00546611" w:rsidP="00546611">
            <w:pPr>
              <w:suppressAutoHyphens/>
              <w:autoSpaceDE w:val="0"/>
              <w:snapToGrid w:val="0"/>
              <w:spacing w:line="276" w:lineRule="auto"/>
              <w:rPr>
                <w:rFonts w:eastAsia="Times New Roman" w:cs="Times New Roman"/>
                <w:sz w:val="16"/>
                <w:szCs w:val="16"/>
                <w:lang w:eastAsia="ar-SA"/>
              </w:rPr>
            </w:pPr>
          </w:p>
          <w:p w14:paraId="3E66B45E" w14:textId="77777777" w:rsidR="00546611" w:rsidRPr="00546611" w:rsidRDefault="00546611" w:rsidP="00546611">
            <w:pPr>
              <w:suppressAutoHyphens/>
              <w:autoSpaceDE w:val="0"/>
              <w:snapToGrid w:val="0"/>
              <w:spacing w:line="276" w:lineRule="auto"/>
              <w:jc w:val="right"/>
              <w:rPr>
                <w:rFonts w:eastAsia="Times New Roman" w:cs="Times New Roman"/>
                <w:b/>
                <w:szCs w:val="24"/>
                <w:lang w:eastAsia="ar-SA"/>
              </w:rPr>
            </w:pPr>
            <w:r w:rsidRPr="00546611">
              <w:rPr>
                <w:rFonts w:eastAsia="Times New Roman" w:cs="Times New Roman"/>
                <w:b/>
                <w:szCs w:val="24"/>
                <w:lang w:eastAsia="ar-SA"/>
              </w:rPr>
              <w:t>RAZEM</w:t>
            </w:r>
          </w:p>
        </w:tc>
        <w:tc>
          <w:tcPr>
            <w:tcW w:w="1235" w:type="dxa"/>
            <w:shd w:val="clear" w:color="auto" w:fill="auto"/>
          </w:tcPr>
          <w:p w14:paraId="052243BB" w14:textId="77777777" w:rsidR="00546611" w:rsidRPr="00546611" w:rsidRDefault="00546611" w:rsidP="00EE2D1D">
            <w:pPr>
              <w:suppressAutoHyphens/>
              <w:autoSpaceDE w:val="0"/>
              <w:snapToGrid w:val="0"/>
              <w:spacing w:line="276" w:lineRule="auto"/>
              <w:rPr>
                <w:rFonts w:eastAsia="Times New Roman" w:cs="Times New Roman"/>
                <w:szCs w:val="24"/>
                <w:lang w:eastAsia="ar-SA"/>
              </w:rPr>
            </w:pPr>
          </w:p>
        </w:tc>
      </w:tr>
    </w:tbl>
    <w:p w14:paraId="56DD853E" w14:textId="77777777" w:rsidR="00546611" w:rsidRPr="00546611" w:rsidRDefault="00546611" w:rsidP="00546611">
      <w:pPr>
        <w:suppressAutoHyphens/>
        <w:autoSpaceDE w:val="0"/>
        <w:spacing w:line="276" w:lineRule="auto"/>
        <w:jc w:val="both"/>
        <w:rPr>
          <w:rFonts w:eastAsia="Times New Roman" w:cs="Times New Roman"/>
          <w:szCs w:val="24"/>
          <w:lang w:eastAsia="ar-SA"/>
        </w:rPr>
      </w:pPr>
    </w:p>
    <w:p w14:paraId="0B4D8B8B" w14:textId="77777777" w:rsidR="00546611" w:rsidRPr="00546611" w:rsidRDefault="00546611" w:rsidP="00546611">
      <w:pPr>
        <w:suppressAutoHyphens/>
        <w:autoSpaceDE w:val="0"/>
        <w:spacing w:line="276" w:lineRule="auto"/>
        <w:rPr>
          <w:rFonts w:eastAsia="Times New Roman" w:cs="Times New Roman"/>
          <w:szCs w:val="24"/>
          <w:lang w:eastAsia="ar-SA"/>
        </w:rPr>
      </w:pPr>
      <w:r w:rsidRPr="00546611">
        <w:rPr>
          <w:rFonts w:eastAsia="Times New Roman" w:cs="Times New Roman"/>
          <w:szCs w:val="24"/>
          <w:lang w:eastAsia="ar-SA"/>
        </w:rPr>
        <w:t>Komisja stwierdziła, że likwidowane składniki majątku nie nadają się do dalszej eksploatacji ze względu na zepsute podzespoły, a koszt naprawy przewyższa wartość zakup nowego sprzętu.</w:t>
      </w:r>
    </w:p>
    <w:p w14:paraId="38EF1C2D" w14:textId="77777777" w:rsidR="00546611" w:rsidRPr="00546611" w:rsidRDefault="00546611" w:rsidP="00546611">
      <w:pPr>
        <w:suppressAutoHyphens/>
        <w:autoSpaceDE w:val="0"/>
        <w:spacing w:line="276" w:lineRule="auto"/>
        <w:rPr>
          <w:rFonts w:eastAsia="Times New Roman" w:cs="Times New Roman"/>
          <w:szCs w:val="24"/>
          <w:lang w:eastAsia="ar-SA"/>
        </w:rPr>
      </w:pPr>
    </w:p>
    <w:p w14:paraId="4818CB88" w14:textId="77777777" w:rsidR="00546611" w:rsidRPr="00546611" w:rsidRDefault="00546611" w:rsidP="00546611">
      <w:pPr>
        <w:suppressAutoHyphens/>
        <w:autoSpaceDE w:val="0"/>
        <w:spacing w:line="276" w:lineRule="auto"/>
        <w:rPr>
          <w:rFonts w:eastAsia="Times New Roman" w:cs="Times New Roman"/>
          <w:szCs w:val="24"/>
          <w:lang w:eastAsia="ar-SA"/>
        </w:rPr>
      </w:pPr>
      <w:r w:rsidRPr="00546611">
        <w:rPr>
          <w:rFonts w:eastAsia="Times New Roman" w:cs="Times New Roman"/>
          <w:szCs w:val="24"/>
          <w:lang w:eastAsia="ar-SA"/>
        </w:rPr>
        <w:t>............................................................................................................................</w:t>
      </w:r>
    </w:p>
    <w:p w14:paraId="7A44EA6F" w14:textId="77777777" w:rsidR="00546611" w:rsidRPr="00546611" w:rsidRDefault="00546611" w:rsidP="00546611">
      <w:pPr>
        <w:suppressAutoHyphens/>
        <w:autoSpaceDE w:val="0"/>
        <w:spacing w:line="276" w:lineRule="auto"/>
        <w:rPr>
          <w:rFonts w:eastAsia="Times New Roman" w:cs="Times New Roman"/>
          <w:i/>
          <w:sz w:val="16"/>
          <w:szCs w:val="16"/>
          <w:lang w:eastAsia="ar-SA"/>
        </w:rPr>
      </w:pPr>
      <w:r w:rsidRPr="00546611">
        <w:rPr>
          <w:rFonts w:eastAsia="Times New Roman" w:cs="Times New Roman"/>
          <w:i/>
          <w:sz w:val="16"/>
          <w:szCs w:val="16"/>
          <w:lang w:eastAsia="ar-SA"/>
        </w:rPr>
        <w:t xml:space="preserve">                                                    (zużyciu, zniszczeniu, uszkodzeniu nienadającym się do naprawy itp.)</w:t>
      </w:r>
    </w:p>
    <w:p w14:paraId="40E28FD9" w14:textId="77777777" w:rsidR="00546611" w:rsidRPr="00546611" w:rsidRDefault="00546611" w:rsidP="00546611">
      <w:pPr>
        <w:suppressAutoHyphens/>
        <w:autoSpaceDE w:val="0"/>
        <w:spacing w:line="276" w:lineRule="auto"/>
        <w:rPr>
          <w:rFonts w:eastAsia="Times New Roman" w:cs="Times New Roman"/>
          <w:sz w:val="28"/>
          <w:szCs w:val="28"/>
          <w:lang w:eastAsia="ar-SA"/>
        </w:rPr>
      </w:pPr>
    </w:p>
    <w:p w14:paraId="4EB5447C" w14:textId="77777777" w:rsidR="00546611" w:rsidRPr="00546611" w:rsidRDefault="00546611" w:rsidP="00546611">
      <w:pPr>
        <w:suppressAutoHyphens/>
        <w:autoSpaceDE w:val="0"/>
        <w:spacing w:line="276" w:lineRule="auto"/>
        <w:rPr>
          <w:rFonts w:eastAsia="Times New Roman" w:cs="Times New Roman"/>
          <w:sz w:val="28"/>
          <w:szCs w:val="28"/>
          <w:lang w:eastAsia="ar-SA"/>
        </w:rPr>
      </w:pPr>
    </w:p>
    <w:p w14:paraId="1B111BEC" w14:textId="77777777" w:rsidR="00546611" w:rsidRPr="00546611" w:rsidRDefault="00546611" w:rsidP="00546611">
      <w:pPr>
        <w:suppressAutoHyphens/>
        <w:autoSpaceDE w:val="0"/>
        <w:spacing w:line="276" w:lineRule="auto"/>
        <w:rPr>
          <w:rFonts w:eastAsia="Times New Roman" w:cs="Times New Roman"/>
          <w:szCs w:val="24"/>
          <w:lang w:eastAsia="ar-SA"/>
        </w:rPr>
      </w:pPr>
      <w:r w:rsidRPr="00546611">
        <w:rPr>
          <w:rFonts w:eastAsia="Times New Roman" w:cs="Times New Roman"/>
          <w:szCs w:val="24"/>
          <w:lang w:eastAsia="ar-SA"/>
        </w:rPr>
        <w:t>Wyżej wymienione składniki majątkowe uległy fizycznej likwidacji przez:</w:t>
      </w:r>
    </w:p>
    <w:p w14:paraId="7A68DC29" w14:textId="77777777" w:rsidR="00546611" w:rsidRPr="00546611" w:rsidRDefault="00546611" w:rsidP="00546611">
      <w:pPr>
        <w:suppressAutoHyphens/>
        <w:autoSpaceDE w:val="0"/>
        <w:spacing w:line="276" w:lineRule="auto"/>
        <w:rPr>
          <w:rFonts w:eastAsia="Times New Roman" w:cs="Times New Roman"/>
          <w:szCs w:val="24"/>
          <w:lang w:eastAsia="ar-SA"/>
        </w:rPr>
      </w:pPr>
      <w:r w:rsidRPr="00546611">
        <w:rPr>
          <w:rFonts w:eastAsia="Times New Roman" w:cs="Times New Roman"/>
          <w:szCs w:val="24"/>
          <w:lang w:eastAsia="ar-SA"/>
        </w:rPr>
        <w:t>.......................................................................................................................................................</w:t>
      </w:r>
    </w:p>
    <w:p w14:paraId="23D31046" w14:textId="77777777" w:rsidR="00546611" w:rsidRPr="00546611" w:rsidRDefault="00546611" w:rsidP="00546611">
      <w:pPr>
        <w:suppressAutoHyphens/>
        <w:autoSpaceDE w:val="0"/>
        <w:spacing w:line="276" w:lineRule="auto"/>
        <w:rPr>
          <w:rFonts w:eastAsia="Times New Roman" w:cs="Times New Roman"/>
          <w:szCs w:val="24"/>
          <w:lang w:eastAsia="ar-SA"/>
        </w:rPr>
      </w:pPr>
      <w:r w:rsidRPr="00546611">
        <w:rPr>
          <w:rFonts w:eastAsia="Times New Roman" w:cs="Times New Roman"/>
          <w:szCs w:val="24"/>
          <w:lang w:eastAsia="ar-SA"/>
        </w:rPr>
        <w:t>.......................................................................................................................................................</w:t>
      </w:r>
    </w:p>
    <w:p w14:paraId="73241F2C" w14:textId="77777777" w:rsidR="00546611" w:rsidRPr="00546611" w:rsidRDefault="00546611" w:rsidP="00546611">
      <w:pPr>
        <w:suppressAutoHyphens/>
        <w:autoSpaceDE w:val="0"/>
        <w:spacing w:line="276" w:lineRule="auto"/>
        <w:rPr>
          <w:rFonts w:eastAsia="Times New Roman" w:cs="Times New Roman"/>
          <w:szCs w:val="24"/>
          <w:lang w:eastAsia="ar-SA"/>
        </w:rPr>
      </w:pPr>
      <w:r w:rsidRPr="00546611">
        <w:rPr>
          <w:rFonts w:eastAsia="Times New Roman" w:cs="Times New Roman"/>
          <w:szCs w:val="24"/>
          <w:lang w:eastAsia="ar-SA"/>
        </w:rPr>
        <w:t>.......................................................................................................................................................</w:t>
      </w:r>
    </w:p>
    <w:p w14:paraId="4BCCE1B4" w14:textId="77777777" w:rsidR="00546611" w:rsidRPr="00546611" w:rsidRDefault="00546611" w:rsidP="00546611">
      <w:pPr>
        <w:suppressAutoHyphens/>
        <w:autoSpaceDE w:val="0"/>
        <w:spacing w:line="276" w:lineRule="auto"/>
        <w:rPr>
          <w:rFonts w:eastAsia="Times New Roman" w:cs="Times New Roman"/>
          <w:b/>
          <w:szCs w:val="24"/>
          <w:lang w:eastAsia="ar-SA"/>
        </w:rPr>
      </w:pPr>
    </w:p>
    <w:p w14:paraId="0DFBA703" w14:textId="77777777" w:rsidR="00546611" w:rsidRPr="00546611" w:rsidRDefault="00546611" w:rsidP="00546611">
      <w:pPr>
        <w:suppressAutoHyphens/>
        <w:autoSpaceDE w:val="0"/>
        <w:spacing w:line="276" w:lineRule="auto"/>
        <w:rPr>
          <w:rFonts w:eastAsia="Times New Roman" w:cs="Times New Roman"/>
          <w:b/>
          <w:szCs w:val="24"/>
          <w:lang w:eastAsia="ar-SA"/>
        </w:rPr>
      </w:pPr>
    </w:p>
    <w:p w14:paraId="0A42D1CB" w14:textId="77777777" w:rsidR="00546611" w:rsidRPr="00546611" w:rsidRDefault="00546611" w:rsidP="00546611">
      <w:pPr>
        <w:suppressAutoHyphens/>
        <w:autoSpaceDE w:val="0"/>
        <w:spacing w:line="276" w:lineRule="auto"/>
        <w:rPr>
          <w:rFonts w:eastAsia="Times New Roman" w:cs="Times New Roman"/>
          <w:b/>
          <w:szCs w:val="24"/>
          <w:lang w:eastAsia="ar-SA"/>
        </w:rPr>
      </w:pPr>
      <w:r w:rsidRPr="00546611">
        <w:rPr>
          <w:rFonts w:eastAsia="Times New Roman" w:cs="Times New Roman"/>
          <w:b/>
          <w:szCs w:val="24"/>
          <w:lang w:eastAsia="ar-SA"/>
        </w:rPr>
        <w:t>Podpisy Komisji Likwidacyjnej:</w:t>
      </w:r>
    </w:p>
    <w:p w14:paraId="407718F6" w14:textId="77777777" w:rsidR="00546611" w:rsidRPr="00546611" w:rsidRDefault="00546611" w:rsidP="00546611">
      <w:pPr>
        <w:suppressAutoHyphens/>
        <w:autoSpaceDE w:val="0"/>
        <w:spacing w:line="276" w:lineRule="auto"/>
        <w:rPr>
          <w:rFonts w:eastAsia="Times New Roman" w:cs="Times New Roman"/>
          <w:szCs w:val="24"/>
          <w:lang w:eastAsia="ar-SA"/>
        </w:rPr>
      </w:pPr>
      <w:r w:rsidRPr="00546611">
        <w:rPr>
          <w:rFonts w:eastAsia="Times New Roman" w:cs="Times New Roman"/>
          <w:szCs w:val="24"/>
          <w:lang w:eastAsia="ar-SA"/>
        </w:rPr>
        <w:t>Przewodniczący: ....................................................... ,</w:t>
      </w:r>
    </w:p>
    <w:p w14:paraId="34056265" w14:textId="77777777" w:rsidR="00546611" w:rsidRPr="00546611" w:rsidRDefault="00546611" w:rsidP="00546611">
      <w:pPr>
        <w:suppressAutoHyphens/>
        <w:autoSpaceDE w:val="0"/>
        <w:spacing w:line="276" w:lineRule="auto"/>
        <w:rPr>
          <w:rFonts w:eastAsia="Times New Roman" w:cs="Times New Roman"/>
          <w:szCs w:val="24"/>
          <w:lang w:eastAsia="ar-SA"/>
        </w:rPr>
      </w:pPr>
      <w:r w:rsidRPr="00546611">
        <w:rPr>
          <w:rFonts w:eastAsia="Times New Roman" w:cs="Times New Roman"/>
          <w:szCs w:val="24"/>
          <w:lang w:eastAsia="ar-SA"/>
        </w:rPr>
        <w:t>Członkowie: ……...................................................... ,</w:t>
      </w:r>
    </w:p>
    <w:p w14:paraId="4D9C8C0A" w14:textId="77777777" w:rsidR="00546611" w:rsidRPr="00546611" w:rsidRDefault="00546611" w:rsidP="00546611">
      <w:pPr>
        <w:suppressAutoHyphens/>
        <w:autoSpaceDE w:val="0"/>
        <w:spacing w:line="276" w:lineRule="auto"/>
        <w:rPr>
          <w:rFonts w:eastAsia="Times New Roman" w:cs="Times New Roman"/>
          <w:szCs w:val="24"/>
          <w:lang w:eastAsia="ar-SA"/>
        </w:rPr>
      </w:pPr>
      <w:r w:rsidRPr="00546611">
        <w:rPr>
          <w:rFonts w:eastAsia="Times New Roman" w:cs="Times New Roman"/>
          <w:szCs w:val="24"/>
          <w:lang w:eastAsia="ar-SA"/>
        </w:rPr>
        <w:t xml:space="preserve">                      …......................................................... ,</w:t>
      </w:r>
    </w:p>
    <w:p w14:paraId="09B54330" w14:textId="77777777" w:rsidR="00546611" w:rsidRPr="00546611" w:rsidRDefault="00546611" w:rsidP="00546611">
      <w:pPr>
        <w:suppressAutoHyphens/>
        <w:autoSpaceDE w:val="0"/>
        <w:spacing w:line="276" w:lineRule="auto"/>
        <w:rPr>
          <w:rFonts w:eastAsia="Times New Roman" w:cs="Times New Roman"/>
          <w:szCs w:val="24"/>
          <w:lang w:eastAsia="ar-SA"/>
        </w:rPr>
      </w:pPr>
      <w:r w:rsidRPr="00546611">
        <w:rPr>
          <w:rFonts w:eastAsia="Times New Roman" w:cs="Times New Roman"/>
          <w:szCs w:val="24"/>
          <w:lang w:eastAsia="ar-SA"/>
        </w:rPr>
        <w:t xml:space="preserve">                      ............................................................. ,</w:t>
      </w:r>
    </w:p>
    <w:p w14:paraId="09DF3CF7" w14:textId="77777777" w:rsidR="00546611" w:rsidRPr="00546611" w:rsidRDefault="00546611" w:rsidP="00546611">
      <w:pPr>
        <w:suppressAutoHyphens/>
        <w:autoSpaceDE w:val="0"/>
        <w:spacing w:line="276" w:lineRule="auto"/>
        <w:rPr>
          <w:rFonts w:eastAsia="Times New Roman" w:cs="Times New Roman"/>
          <w:szCs w:val="24"/>
          <w:lang w:eastAsia="ar-SA"/>
        </w:rPr>
      </w:pPr>
      <w:r w:rsidRPr="00546611">
        <w:rPr>
          <w:rFonts w:eastAsia="Times New Roman" w:cs="Times New Roman"/>
          <w:szCs w:val="24"/>
          <w:lang w:eastAsia="ar-SA"/>
        </w:rPr>
        <w:t xml:space="preserve">                      ............................................................. .</w:t>
      </w:r>
    </w:p>
    <w:p w14:paraId="54328FDE" w14:textId="77777777" w:rsidR="00546611" w:rsidRPr="00546611" w:rsidRDefault="00546611" w:rsidP="00546611">
      <w:pPr>
        <w:suppressAutoHyphens/>
        <w:autoSpaceDE w:val="0"/>
        <w:spacing w:line="276" w:lineRule="auto"/>
        <w:rPr>
          <w:rFonts w:eastAsia="Times New Roman" w:cs="Times New Roman"/>
          <w:szCs w:val="24"/>
          <w:lang w:eastAsia="ar-SA"/>
        </w:rPr>
      </w:pPr>
    </w:p>
    <w:p w14:paraId="32C62412" w14:textId="77777777" w:rsidR="00546611" w:rsidRPr="00546611" w:rsidRDefault="00546611" w:rsidP="00546611">
      <w:pPr>
        <w:suppressAutoHyphens/>
        <w:autoSpaceDE w:val="0"/>
        <w:spacing w:line="276" w:lineRule="auto"/>
        <w:ind w:left="5954"/>
        <w:rPr>
          <w:rFonts w:eastAsia="Times New Roman" w:cs="Times New Roman"/>
          <w:b/>
          <w:szCs w:val="24"/>
          <w:lang w:eastAsia="ar-SA"/>
        </w:rPr>
      </w:pPr>
      <w:r w:rsidRPr="00546611">
        <w:rPr>
          <w:rFonts w:eastAsia="Times New Roman" w:cs="Times New Roman"/>
          <w:b/>
          <w:szCs w:val="24"/>
          <w:lang w:eastAsia="ar-SA"/>
        </w:rPr>
        <w:t>Zatwierdzam:</w:t>
      </w:r>
    </w:p>
    <w:p w14:paraId="76629A02" w14:textId="77777777" w:rsidR="00546611" w:rsidRPr="00546611" w:rsidRDefault="00546611" w:rsidP="00546611">
      <w:pPr>
        <w:suppressAutoHyphens/>
        <w:autoSpaceDE w:val="0"/>
        <w:spacing w:line="276" w:lineRule="auto"/>
        <w:ind w:left="5954"/>
        <w:rPr>
          <w:rFonts w:eastAsia="Times New Roman" w:cs="Times New Roman"/>
          <w:b/>
          <w:szCs w:val="24"/>
          <w:lang w:eastAsia="ar-SA"/>
        </w:rPr>
      </w:pPr>
    </w:p>
    <w:p w14:paraId="3FBB25E7" w14:textId="77777777" w:rsidR="00546611" w:rsidRPr="00546611" w:rsidRDefault="00546611" w:rsidP="00546611">
      <w:pPr>
        <w:suppressAutoHyphens/>
        <w:autoSpaceDE w:val="0"/>
        <w:spacing w:line="276" w:lineRule="auto"/>
        <w:ind w:left="5954"/>
        <w:rPr>
          <w:rFonts w:eastAsia="Times New Roman" w:cs="Times New Roman"/>
          <w:b/>
          <w:sz w:val="40"/>
          <w:szCs w:val="40"/>
          <w:lang w:eastAsia="ar-SA"/>
        </w:rPr>
      </w:pPr>
    </w:p>
    <w:p w14:paraId="09A9ED68" w14:textId="77777777" w:rsidR="00546611" w:rsidRPr="00546611" w:rsidRDefault="00546611" w:rsidP="00546611">
      <w:pPr>
        <w:suppressAutoHyphens/>
        <w:autoSpaceDE w:val="0"/>
        <w:spacing w:line="276" w:lineRule="auto"/>
        <w:rPr>
          <w:rFonts w:eastAsia="Times New Roman" w:cs="Times New Roman"/>
          <w:szCs w:val="24"/>
          <w:lang w:eastAsia="ar-SA"/>
        </w:rPr>
      </w:pPr>
      <w:r w:rsidRPr="00546611">
        <w:rPr>
          <w:rFonts w:eastAsia="Times New Roman" w:cs="Times New Roman"/>
          <w:szCs w:val="24"/>
          <w:lang w:eastAsia="ar-SA"/>
        </w:rPr>
        <w:t xml:space="preserve">                                                                                         ...............................................</w:t>
      </w:r>
    </w:p>
    <w:p w14:paraId="57056421" w14:textId="77777777" w:rsidR="00546611" w:rsidRPr="00546611" w:rsidRDefault="00546611" w:rsidP="00546611">
      <w:pPr>
        <w:suppressAutoHyphens/>
        <w:autoSpaceDE w:val="0"/>
        <w:spacing w:line="276" w:lineRule="auto"/>
        <w:rPr>
          <w:rFonts w:eastAsia="Times New Roman" w:cs="Times New Roman"/>
          <w:i/>
          <w:sz w:val="16"/>
          <w:szCs w:val="16"/>
          <w:lang w:eastAsia="ar-SA"/>
        </w:rPr>
      </w:pPr>
      <w:r w:rsidRPr="00546611">
        <w:rPr>
          <w:rFonts w:eastAsia="Times New Roman" w:cs="Times New Roman"/>
          <w:szCs w:val="24"/>
          <w:lang w:eastAsia="ar-SA"/>
        </w:rPr>
        <w:t xml:space="preserve">                                                                                            </w:t>
      </w:r>
      <w:r w:rsidRPr="00546611">
        <w:rPr>
          <w:rFonts w:eastAsia="Times New Roman" w:cs="Times New Roman"/>
          <w:sz w:val="16"/>
          <w:szCs w:val="16"/>
          <w:lang w:eastAsia="ar-SA"/>
        </w:rPr>
        <w:t xml:space="preserve">                      </w:t>
      </w:r>
      <w:r w:rsidRPr="00546611">
        <w:rPr>
          <w:rFonts w:eastAsia="Times New Roman" w:cs="Times New Roman"/>
          <w:i/>
          <w:sz w:val="16"/>
          <w:szCs w:val="16"/>
          <w:lang w:eastAsia="ar-SA"/>
        </w:rPr>
        <w:t>(podpis dyrektora)</w:t>
      </w:r>
    </w:p>
    <w:p w14:paraId="04DF2C6B" w14:textId="77777777" w:rsidR="00546611" w:rsidRPr="00546611" w:rsidRDefault="00546611" w:rsidP="00546611">
      <w:pPr>
        <w:suppressAutoHyphens/>
        <w:autoSpaceDE w:val="0"/>
        <w:spacing w:line="276" w:lineRule="auto"/>
        <w:rPr>
          <w:rFonts w:eastAsia="Times New Roman" w:cs="Times New Roman"/>
          <w:szCs w:val="24"/>
          <w:lang w:eastAsia="ar-SA"/>
        </w:rPr>
      </w:pPr>
    </w:p>
    <w:p w14:paraId="00B7C3F7" w14:textId="77777777" w:rsidR="00546611" w:rsidRPr="00546611" w:rsidRDefault="00546611" w:rsidP="00546611">
      <w:pPr>
        <w:suppressAutoHyphens/>
        <w:autoSpaceDE w:val="0"/>
        <w:spacing w:line="276" w:lineRule="auto"/>
        <w:rPr>
          <w:rFonts w:eastAsia="Times New Roman" w:cs="Times New Roman"/>
          <w:szCs w:val="24"/>
          <w:lang w:eastAsia="ar-SA"/>
        </w:rPr>
      </w:pPr>
    </w:p>
    <w:p w14:paraId="24E58BF6" w14:textId="77777777" w:rsidR="00546611" w:rsidRPr="00546611" w:rsidRDefault="00546611" w:rsidP="00546611">
      <w:pPr>
        <w:suppressAutoHyphens/>
        <w:spacing w:line="276" w:lineRule="auto"/>
        <w:rPr>
          <w:rFonts w:eastAsia="Times New Roman" w:cs="Times New Roman"/>
          <w:szCs w:val="24"/>
          <w:lang w:eastAsia="ar-SA"/>
        </w:rPr>
      </w:pPr>
    </w:p>
    <w:p w14:paraId="15371CCF" w14:textId="77777777" w:rsidR="00546611" w:rsidRDefault="00546611" w:rsidP="00546611">
      <w:pPr>
        <w:suppressAutoHyphens/>
        <w:spacing w:line="276" w:lineRule="auto"/>
        <w:rPr>
          <w:rFonts w:eastAsia="Times New Roman" w:cs="Times New Roman"/>
          <w:szCs w:val="24"/>
          <w:lang w:eastAsia="ar-SA"/>
        </w:rPr>
      </w:pPr>
    </w:p>
    <w:p w14:paraId="7E58F844" w14:textId="77777777" w:rsidR="00546611" w:rsidRDefault="00546611" w:rsidP="00546611">
      <w:pPr>
        <w:suppressAutoHyphens/>
        <w:spacing w:line="276" w:lineRule="auto"/>
        <w:rPr>
          <w:rFonts w:eastAsia="Times New Roman" w:cs="Times New Roman"/>
          <w:szCs w:val="24"/>
          <w:lang w:eastAsia="ar-SA"/>
        </w:rPr>
      </w:pPr>
    </w:p>
    <w:p w14:paraId="363940B4" w14:textId="77777777" w:rsidR="00546611" w:rsidRDefault="00546611" w:rsidP="00546611">
      <w:pPr>
        <w:suppressAutoHyphens/>
        <w:spacing w:line="276" w:lineRule="auto"/>
        <w:rPr>
          <w:rFonts w:eastAsia="Times New Roman" w:cs="Times New Roman"/>
          <w:szCs w:val="24"/>
          <w:lang w:eastAsia="ar-SA"/>
        </w:rPr>
      </w:pPr>
    </w:p>
    <w:p w14:paraId="4D73FC27" w14:textId="77777777" w:rsidR="00546611" w:rsidRDefault="00546611" w:rsidP="00546611">
      <w:pPr>
        <w:suppressAutoHyphens/>
        <w:spacing w:line="276" w:lineRule="auto"/>
        <w:rPr>
          <w:rFonts w:eastAsia="Times New Roman" w:cs="Times New Roman"/>
          <w:szCs w:val="24"/>
          <w:lang w:eastAsia="ar-SA"/>
        </w:rPr>
      </w:pPr>
    </w:p>
    <w:p w14:paraId="759D37EF" w14:textId="77777777" w:rsidR="00546611" w:rsidRDefault="00546611" w:rsidP="00546611">
      <w:pPr>
        <w:suppressAutoHyphens/>
        <w:spacing w:line="276" w:lineRule="auto"/>
        <w:rPr>
          <w:rFonts w:eastAsia="Times New Roman" w:cs="Times New Roman"/>
          <w:szCs w:val="24"/>
          <w:lang w:eastAsia="ar-SA"/>
        </w:rPr>
      </w:pPr>
    </w:p>
    <w:p w14:paraId="2B77CEE0" w14:textId="77777777" w:rsidR="00546611" w:rsidRDefault="00546611" w:rsidP="00546611">
      <w:pPr>
        <w:suppressAutoHyphens/>
        <w:spacing w:line="276" w:lineRule="auto"/>
        <w:rPr>
          <w:rFonts w:eastAsia="Times New Roman" w:cs="Times New Roman"/>
          <w:szCs w:val="24"/>
          <w:lang w:eastAsia="ar-SA"/>
        </w:rPr>
      </w:pPr>
    </w:p>
    <w:p w14:paraId="2E483560" w14:textId="77777777" w:rsidR="00546611" w:rsidRDefault="00546611" w:rsidP="00546611">
      <w:pPr>
        <w:suppressAutoHyphens/>
        <w:spacing w:line="276" w:lineRule="auto"/>
        <w:rPr>
          <w:rFonts w:eastAsia="Times New Roman" w:cs="Times New Roman"/>
          <w:szCs w:val="24"/>
          <w:lang w:eastAsia="ar-SA"/>
        </w:rPr>
      </w:pPr>
    </w:p>
    <w:p w14:paraId="23348116" w14:textId="77777777" w:rsidR="00546611" w:rsidRDefault="00546611" w:rsidP="00546611">
      <w:pPr>
        <w:suppressAutoHyphens/>
        <w:spacing w:line="276" w:lineRule="auto"/>
        <w:rPr>
          <w:rFonts w:eastAsia="Times New Roman" w:cs="Times New Roman"/>
          <w:szCs w:val="24"/>
          <w:lang w:eastAsia="ar-SA"/>
        </w:rPr>
      </w:pPr>
    </w:p>
    <w:p w14:paraId="30490155" w14:textId="77777777" w:rsidR="00546611" w:rsidRDefault="00546611" w:rsidP="00546611">
      <w:pPr>
        <w:suppressAutoHyphens/>
        <w:spacing w:line="276" w:lineRule="auto"/>
        <w:rPr>
          <w:rFonts w:eastAsia="Times New Roman" w:cs="Times New Roman"/>
          <w:szCs w:val="24"/>
          <w:lang w:eastAsia="ar-SA"/>
        </w:rPr>
      </w:pPr>
    </w:p>
    <w:p w14:paraId="7BC4F9A2" w14:textId="77777777" w:rsidR="00546611" w:rsidRDefault="00546611" w:rsidP="00546611">
      <w:pPr>
        <w:suppressAutoHyphens/>
        <w:spacing w:line="276" w:lineRule="auto"/>
        <w:rPr>
          <w:rFonts w:eastAsia="Times New Roman" w:cs="Times New Roman"/>
          <w:szCs w:val="24"/>
          <w:lang w:eastAsia="ar-SA"/>
        </w:rPr>
      </w:pPr>
    </w:p>
    <w:p w14:paraId="4EA9C14C" w14:textId="77777777" w:rsidR="00546611" w:rsidRDefault="00546611" w:rsidP="00546611">
      <w:pPr>
        <w:suppressAutoHyphens/>
        <w:spacing w:line="276" w:lineRule="auto"/>
        <w:rPr>
          <w:rFonts w:eastAsia="Times New Roman" w:cs="Times New Roman"/>
          <w:szCs w:val="24"/>
          <w:lang w:eastAsia="ar-SA"/>
        </w:rPr>
      </w:pPr>
    </w:p>
    <w:p w14:paraId="61696DC7" w14:textId="77777777" w:rsidR="00546611" w:rsidRDefault="00546611" w:rsidP="00546611">
      <w:pPr>
        <w:suppressAutoHyphens/>
        <w:spacing w:line="276" w:lineRule="auto"/>
        <w:rPr>
          <w:rFonts w:eastAsia="Times New Roman" w:cs="Times New Roman"/>
          <w:szCs w:val="24"/>
          <w:lang w:eastAsia="ar-SA"/>
        </w:rPr>
      </w:pPr>
    </w:p>
    <w:p w14:paraId="24A55E16" w14:textId="77777777" w:rsidR="00546611" w:rsidRDefault="00546611" w:rsidP="00546611">
      <w:pPr>
        <w:suppressAutoHyphens/>
        <w:spacing w:line="276" w:lineRule="auto"/>
        <w:rPr>
          <w:rFonts w:eastAsia="Times New Roman" w:cs="Times New Roman"/>
          <w:szCs w:val="24"/>
          <w:lang w:eastAsia="ar-SA"/>
        </w:rPr>
      </w:pPr>
    </w:p>
    <w:p w14:paraId="77172FF4" w14:textId="77777777" w:rsidR="00546611" w:rsidRDefault="00546611" w:rsidP="00546611">
      <w:pPr>
        <w:suppressAutoHyphens/>
        <w:spacing w:line="276" w:lineRule="auto"/>
        <w:rPr>
          <w:rFonts w:eastAsia="Times New Roman" w:cs="Times New Roman"/>
          <w:szCs w:val="24"/>
          <w:lang w:eastAsia="ar-SA"/>
        </w:rPr>
      </w:pPr>
    </w:p>
    <w:p w14:paraId="4F97AC29" w14:textId="77777777" w:rsidR="00546611" w:rsidRDefault="00546611" w:rsidP="00546611">
      <w:pPr>
        <w:suppressAutoHyphens/>
        <w:spacing w:line="276" w:lineRule="auto"/>
        <w:rPr>
          <w:rFonts w:eastAsia="Times New Roman" w:cs="Times New Roman"/>
          <w:szCs w:val="24"/>
          <w:lang w:eastAsia="ar-SA"/>
        </w:rPr>
      </w:pPr>
    </w:p>
    <w:p w14:paraId="08B478F0" w14:textId="77777777" w:rsidR="00546611" w:rsidRDefault="00546611" w:rsidP="00546611">
      <w:pPr>
        <w:suppressAutoHyphens/>
        <w:spacing w:line="276" w:lineRule="auto"/>
        <w:rPr>
          <w:rFonts w:eastAsia="Times New Roman" w:cs="Times New Roman"/>
          <w:szCs w:val="24"/>
          <w:lang w:eastAsia="ar-SA"/>
        </w:rPr>
      </w:pPr>
    </w:p>
    <w:p w14:paraId="0E905313" w14:textId="77777777" w:rsidR="00546611" w:rsidRDefault="00546611" w:rsidP="00546611">
      <w:pPr>
        <w:suppressAutoHyphens/>
        <w:spacing w:line="276" w:lineRule="auto"/>
        <w:rPr>
          <w:rFonts w:eastAsia="Times New Roman" w:cs="Times New Roman"/>
          <w:szCs w:val="24"/>
          <w:lang w:eastAsia="ar-SA"/>
        </w:rPr>
      </w:pPr>
    </w:p>
    <w:p w14:paraId="51CFC91B" w14:textId="77777777" w:rsidR="00546611" w:rsidRDefault="00546611" w:rsidP="00546611">
      <w:pPr>
        <w:suppressAutoHyphens/>
        <w:spacing w:line="276" w:lineRule="auto"/>
        <w:rPr>
          <w:rFonts w:eastAsia="Times New Roman" w:cs="Times New Roman"/>
          <w:szCs w:val="24"/>
          <w:lang w:eastAsia="ar-SA"/>
        </w:rPr>
      </w:pPr>
    </w:p>
    <w:p w14:paraId="2B62FC68" w14:textId="77777777" w:rsidR="00546611" w:rsidRDefault="00546611" w:rsidP="00546611">
      <w:pPr>
        <w:suppressAutoHyphens/>
        <w:spacing w:line="276" w:lineRule="auto"/>
        <w:rPr>
          <w:rFonts w:eastAsia="Times New Roman" w:cs="Times New Roman"/>
          <w:szCs w:val="24"/>
          <w:lang w:eastAsia="ar-SA"/>
        </w:rPr>
      </w:pPr>
    </w:p>
    <w:p w14:paraId="0F79F554" w14:textId="77777777" w:rsidR="00546611" w:rsidRDefault="00546611" w:rsidP="00546611">
      <w:pPr>
        <w:suppressAutoHyphens/>
        <w:spacing w:line="276" w:lineRule="auto"/>
        <w:rPr>
          <w:rFonts w:eastAsia="Times New Roman" w:cs="Times New Roman"/>
          <w:szCs w:val="24"/>
          <w:lang w:eastAsia="ar-SA"/>
        </w:rPr>
      </w:pPr>
    </w:p>
    <w:p w14:paraId="54C55F4C" w14:textId="77777777" w:rsidR="00546611" w:rsidRDefault="00546611" w:rsidP="00546611">
      <w:pPr>
        <w:suppressAutoHyphens/>
        <w:spacing w:line="276" w:lineRule="auto"/>
        <w:rPr>
          <w:rFonts w:eastAsia="Times New Roman" w:cs="Times New Roman"/>
          <w:szCs w:val="24"/>
          <w:lang w:eastAsia="ar-SA"/>
        </w:rPr>
      </w:pPr>
    </w:p>
    <w:p w14:paraId="32E5C0E6" w14:textId="77777777" w:rsidR="00546611" w:rsidRDefault="00546611" w:rsidP="00546611">
      <w:pPr>
        <w:suppressAutoHyphens/>
        <w:spacing w:line="276" w:lineRule="auto"/>
        <w:rPr>
          <w:rFonts w:eastAsia="Times New Roman" w:cs="Times New Roman"/>
          <w:szCs w:val="24"/>
          <w:lang w:eastAsia="ar-SA"/>
        </w:rPr>
      </w:pPr>
    </w:p>
    <w:p w14:paraId="33260CAD" w14:textId="77777777" w:rsidR="00546611" w:rsidRDefault="00546611" w:rsidP="00546611">
      <w:pPr>
        <w:suppressAutoHyphens/>
        <w:spacing w:line="276" w:lineRule="auto"/>
        <w:rPr>
          <w:rFonts w:eastAsia="Times New Roman" w:cs="Times New Roman"/>
          <w:szCs w:val="24"/>
          <w:lang w:eastAsia="ar-SA"/>
        </w:rPr>
      </w:pPr>
    </w:p>
    <w:p w14:paraId="55C10983" w14:textId="77777777" w:rsidR="00546611" w:rsidRDefault="00546611" w:rsidP="00546611">
      <w:pPr>
        <w:suppressAutoHyphens/>
        <w:spacing w:line="276" w:lineRule="auto"/>
        <w:rPr>
          <w:rFonts w:eastAsia="Times New Roman" w:cs="Times New Roman"/>
          <w:szCs w:val="24"/>
          <w:lang w:eastAsia="ar-SA"/>
        </w:rPr>
      </w:pPr>
    </w:p>
    <w:p w14:paraId="6996B710" w14:textId="77777777" w:rsidR="00546611" w:rsidRPr="00546611" w:rsidRDefault="00546611" w:rsidP="00546611">
      <w:pPr>
        <w:suppressAutoHyphens/>
        <w:spacing w:line="276" w:lineRule="auto"/>
        <w:jc w:val="center"/>
        <w:rPr>
          <w:rFonts w:eastAsia="Times New Roman" w:cs="Times New Roman"/>
          <w:szCs w:val="24"/>
          <w:lang w:eastAsia="ar-SA"/>
        </w:rPr>
      </w:pPr>
      <w:r w:rsidRPr="00546611">
        <w:rPr>
          <w:rFonts w:eastAsia="Times New Roman" w:cs="Times New Roman"/>
          <w:szCs w:val="24"/>
          <w:lang w:eastAsia="ar-SA"/>
        </w:rPr>
        <w:t>Druk likwidacji (załącznik do protokołu likwidacji składników majątku)</w:t>
      </w:r>
    </w:p>
    <w:p w14:paraId="55F9BDCC" w14:textId="77777777" w:rsidR="00546611" w:rsidRPr="00546611" w:rsidRDefault="00546611" w:rsidP="00546611">
      <w:pPr>
        <w:suppressAutoHyphens/>
        <w:spacing w:line="276" w:lineRule="auto"/>
        <w:rPr>
          <w:rFonts w:eastAsia="Times New Roman" w:cs="Times New Roman"/>
          <w:szCs w:val="24"/>
          <w:lang w:eastAsia="ar-SA"/>
        </w:rPr>
      </w:pPr>
      <w:r w:rsidRPr="00546611">
        <w:rPr>
          <w:rFonts w:eastAsia="Times New Roman" w:cs="Times New Roman"/>
          <w:noProof/>
          <w:szCs w:val="24"/>
          <w:lang w:eastAsia="pl-PL"/>
        </w:rPr>
        <w:drawing>
          <wp:anchor distT="0" distB="0" distL="114300" distR="114300" simplePos="0" relativeHeight="251659264" behindDoc="1" locked="0" layoutInCell="1" allowOverlap="1" wp14:anchorId="2554E1E7" wp14:editId="446B2579">
            <wp:simplePos x="0" y="0"/>
            <wp:positionH relativeFrom="column">
              <wp:posOffset>-994410</wp:posOffset>
            </wp:positionH>
            <wp:positionV relativeFrom="paragraph">
              <wp:posOffset>-862330</wp:posOffset>
            </wp:positionV>
            <wp:extent cx="7743825" cy="9382125"/>
            <wp:effectExtent l="0" t="0" r="9525" b="9525"/>
            <wp:wrapNone/>
            <wp:docPr id="1" name="Obraz 1" descr="123 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23 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743825" cy="9382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F324E8" w14:textId="77777777" w:rsidR="00546611" w:rsidRPr="00546611" w:rsidRDefault="00546611" w:rsidP="00546611">
      <w:pPr>
        <w:suppressAutoHyphens/>
        <w:spacing w:line="276" w:lineRule="auto"/>
        <w:rPr>
          <w:rFonts w:eastAsia="Times New Roman" w:cs="Times New Roman"/>
          <w:szCs w:val="24"/>
          <w:lang w:eastAsia="ar-SA"/>
        </w:rPr>
      </w:pPr>
    </w:p>
    <w:p w14:paraId="52DBC467" w14:textId="77777777" w:rsidR="00546611" w:rsidRPr="00546611" w:rsidRDefault="00546611" w:rsidP="00546611">
      <w:pPr>
        <w:suppressAutoHyphens/>
        <w:spacing w:line="276" w:lineRule="auto"/>
        <w:rPr>
          <w:rFonts w:eastAsia="Times New Roman" w:cs="Times New Roman"/>
          <w:szCs w:val="24"/>
          <w:lang w:eastAsia="ar-SA"/>
        </w:rPr>
      </w:pPr>
    </w:p>
    <w:p w14:paraId="540A8161" w14:textId="77777777" w:rsidR="00546611" w:rsidRPr="00546611" w:rsidRDefault="00546611" w:rsidP="00546611">
      <w:pPr>
        <w:suppressAutoHyphens/>
        <w:spacing w:line="276" w:lineRule="auto"/>
        <w:rPr>
          <w:rFonts w:eastAsia="Times New Roman" w:cs="Times New Roman"/>
          <w:szCs w:val="24"/>
          <w:lang w:eastAsia="ar-SA"/>
        </w:rPr>
      </w:pPr>
    </w:p>
    <w:p w14:paraId="32123789" w14:textId="77777777" w:rsidR="00546611" w:rsidRPr="00546611" w:rsidRDefault="00546611" w:rsidP="00546611">
      <w:pPr>
        <w:suppressAutoHyphens/>
        <w:spacing w:line="276" w:lineRule="auto"/>
        <w:rPr>
          <w:rFonts w:eastAsia="Times New Roman" w:cs="Times New Roman"/>
          <w:szCs w:val="24"/>
          <w:lang w:eastAsia="ar-SA"/>
        </w:rPr>
      </w:pPr>
    </w:p>
    <w:p w14:paraId="7FE95FAD" w14:textId="77777777" w:rsidR="00546611" w:rsidRPr="00546611" w:rsidRDefault="00546611" w:rsidP="00546611">
      <w:pPr>
        <w:suppressAutoHyphens/>
        <w:spacing w:line="276" w:lineRule="auto"/>
        <w:rPr>
          <w:rFonts w:eastAsia="Times New Roman" w:cs="Times New Roman"/>
          <w:szCs w:val="24"/>
          <w:lang w:eastAsia="ar-SA"/>
        </w:rPr>
      </w:pPr>
    </w:p>
    <w:p w14:paraId="3708790B" w14:textId="77777777" w:rsidR="00546611" w:rsidRPr="00546611" w:rsidRDefault="00546611" w:rsidP="00546611">
      <w:pPr>
        <w:suppressAutoHyphens/>
        <w:spacing w:line="276" w:lineRule="auto"/>
        <w:rPr>
          <w:rFonts w:eastAsia="Times New Roman" w:cs="Times New Roman"/>
          <w:szCs w:val="24"/>
          <w:lang w:eastAsia="ar-SA"/>
        </w:rPr>
      </w:pPr>
    </w:p>
    <w:p w14:paraId="5B1864F3" w14:textId="77777777" w:rsidR="00546611" w:rsidRPr="00546611" w:rsidRDefault="00546611" w:rsidP="00546611">
      <w:pPr>
        <w:suppressAutoHyphens/>
        <w:spacing w:line="276" w:lineRule="auto"/>
        <w:rPr>
          <w:rFonts w:eastAsia="Times New Roman" w:cs="Times New Roman"/>
          <w:szCs w:val="24"/>
          <w:lang w:eastAsia="ar-SA"/>
        </w:rPr>
      </w:pPr>
    </w:p>
    <w:p w14:paraId="51E5A2D5" w14:textId="77777777" w:rsidR="00546611" w:rsidRPr="00546611" w:rsidRDefault="00546611" w:rsidP="00546611">
      <w:pPr>
        <w:suppressAutoHyphens/>
        <w:spacing w:line="276" w:lineRule="auto"/>
        <w:rPr>
          <w:rFonts w:eastAsia="Times New Roman" w:cs="Times New Roman"/>
          <w:szCs w:val="24"/>
          <w:lang w:eastAsia="ar-SA"/>
        </w:rPr>
      </w:pPr>
    </w:p>
    <w:p w14:paraId="71A49613" w14:textId="77777777" w:rsidR="00546611" w:rsidRPr="00546611" w:rsidRDefault="00546611" w:rsidP="00546611">
      <w:pPr>
        <w:suppressAutoHyphens/>
        <w:spacing w:line="276" w:lineRule="auto"/>
        <w:rPr>
          <w:rFonts w:eastAsia="Times New Roman" w:cs="Times New Roman"/>
          <w:szCs w:val="24"/>
          <w:lang w:eastAsia="ar-SA"/>
        </w:rPr>
      </w:pPr>
    </w:p>
    <w:p w14:paraId="521E48CB" w14:textId="77777777" w:rsidR="00546611" w:rsidRPr="00546611" w:rsidRDefault="00546611" w:rsidP="00546611">
      <w:pPr>
        <w:suppressAutoHyphens/>
        <w:spacing w:line="276" w:lineRule="auto"/>
        <w:rPr>
          <w:rFonts w:eastAsia="Times New Roman" w:cs="Times New Roman"/>
          <w:szCs w:val="24"/>
          <w:lang w:eastAsia="ar-SA"/>
        </w:rPr>
      </w:pPr>
    </w:p>
    <w:p w14:paraId="6EDB712E" w14:textId="77777777" w:rsidR="00546611" w:rsidRPr="00546611" w:rsidRDefault="00546611" w:rsidP="00546611">
      <w:pPr>
        <w:suppressAutoHyphens/>
        <w:spacing w:line="276" w:lineRule="auto"/>
        <w:rPr>
          <w:rFonts w:eastAsia="Times New Roman" w:cs="Times New Roman"/>
          <w:szCs w:val="24"/>
          <w:lang w:eastAsia="ar-SA"/>
        </w:rPr>
      </w:pPr>
    </w:p>
    <w:p w14:paraId="7391DEF4" w14:textId="77777777" w:rsidR="00546611" w:rsidRPr="00546611" w:rsidRDefault="00546611" w:rsidP="00546611">
      <w:pPr>
        <w:suppressAutoHyphens/>
        <w:spacing w:line="276" w:lineRule="auto"/>
        <w:rPr>
          <w:rFonts w:eastAsia="Times New Roman" w:cs="Times New Roman"/>
          <w:szCs w:val="24"/>
          <w:lang w:eastAsia="ar-SA"/>
        </w:rPr>
      </w:pPr>
    </w:p>
    <w:p w14:paraId="3E23308D" w14:textId="77777777" w:rsidR="00546611" w:rsidRPr="00546611" w:rsidRDefault="00546611" w:rsidP="00546611">
      <w:pPr>
        <w:suppressAutoHyphens/>
        <w:spacing w:line="276" w:lineRule="auto"/>
        <w:rPr>
          <w:rFonts w:eastAsia="Times New Roman" w:cs="Times New Roman"/>
          <w:szCs w:val="24"/>
          <w:lang w:eastAsia="ar-SA"/>
        </w:rPr>
      </w:pPr>
    </w:p>
    <w:p w14:paraId="670A5914" w14:textId="77777777" w:rsidR="00546611" w:rsidRPr="00546611" w:rsidRDefault="00546611" w:rsidP="00546611">
      <w:pPr>
        <w:suppressAutoHyphens/>
        <w:spacing w:line="276" w:lineRule="auto"/>
        <w:rPr>
          <w:rFonts w:eastAsia="Times New Roman" w:cs="Times New Roman"/>
          <w:szCs w:val="24"/>
          <w:lang w:eastAsia="ar-SA"/>
        </w:rPr>
      </w:pPr>
    </w:p>
    <w:p w14:paraId="13083587" w14:textId="77777777" w:rsidR="00546611" w:rsidRPr="00546611" w:rsidRDefault="00546611" w:rsidP="00546611">
      <w:pPr>
        <w:suppressAutoHyphens/>
        <w:spacing w:line="276" w:lineRule="auto"/>
        <w:rPr>
          <w:rFonts w:eastAsia="Times New Roman" w:cs="Times New Roman"/>
          <w:szCs w:val="24"/>
          <w:lang w:eastAsia="ar-SA"/>
        </w:rPr>
      </w:pPr>
    </w:p>
    <w:p w14:paraId="3CFA26AD" w14:textId="77777777" w:rsidR="00546611" w:rsidRPr="00546611" w:rsidRDefault="00546611" w:rsidP="00546611">
      <w:pPr>
        <w:suppressAutoHyphens/>
        <w:spacing w:line="276" w:lineRule="auto"/>
        <w:rPr>
          <w:rFonts w:eastAsia="Times New Roman" w:cs="Times New Roman"/>
          <w:szCs w:val="24"/>
          <w:lang w:eastAsia="ar-SA"/>
        </w:rPr>
      </w:pPr>
    </w:p>
    <w:p w14:paraId="63AAA23F" w14:textId="77777777" w:rsidR="00546611" w:rsidRPr="00546611" w:rsidRDefault="00546611" w:rsidP="00546611">
      <w:pPr>
        <w:suppressAutoHyphens/>
        <w:spacing w:line="276" w:lineRule="auto"/>
        <w:rPr>
          <w:rFonts w:eastAsia="Times New Roman" w:cs="Times New Roman"/>
          <w:szCs w:val="24"/>
          <w:lang w:eastAsia="ar-SA"/>
        </w:rPr>
      </w:pPr>
    </w:p>
    <w:p w14:paraId="241F3E34" w14:textId="77777777" w:rsidR="00546611" w:rsidRPr="00546611" w:rsidRDefault="00546611" w:rsidP="00546611">
      <w:pPr>
        <w:suppressAutoHyphens/>
        <w:spacing w:line="276" w:lineRule="auto"/>
        <w:rPr>
          <w:rFonts w:eastAsia="Times New Roman" w:cs="Times New Roman"/>
          <w:szCs w:val="24"/>
          <w:lang w:eastAsia="ar-SA"/>
        </w:rPr>
      </w:pPr>
    </w:p>
    <w:p w14:paraId="5DA21945" w14:textId="77777777" w:rsidR="00546611" w:rsidRPr="00546611" w:rsidRDefault="00546611" w:rsidP="00546611">
      <w:pPr>
        <w:suppressAutoHyphens/>
        <w:spacing w:line="276" w:lineRule="auto"/>
        <w:rPr>
          <w:rFonts w:eastAsia="Times New Roman" w:cs="Times New Roman"/>
          <w:szCs w:val="24"/>
          <w:lang w:eastAsia="ar-SA"/>
        </w:rPr>
      </w:pPr>
    </w:p>
    <w:p w14:paraId="2EB057BD" w14:textId="77777777" w:rsidR="00546611" w:rsidRPr="00546611" w:rsidRDefault="00546611" w:rsidP="00546611">
      <w:pPr>
        <w:suppressAutoHyphens/>
        <w:spacing w:line="276" w:lineRule="auto"/>
        <w:rPr>
          <w:rFonts w:eastAsia="Times New Roman" w:cs="Times New Roman"/>
          <w:szCs w:val="24"/>
          <w:lang w:eastAsia="ar-SA"/>
        </w:rPr>
      </w:pPr>
    </w:p>
    <w:p w14:paraId="3E22C82D" w14:textId="77777777" w:rsidR="00546611" w:rsidRPr="00546611" w:rsidRDefault="00546611" w:rsidP="00546611">
      <w:pPr>
        <w:suppressAutoHyphens/>
        <w:spacing w:line="276" w:lineRule="auto"/>
        <w:rPr>
          <w:rFonts w:eastAsia="Times New Roman" w:cs="Times New Roman"/>
          <w:szCs w:val="24"/>
          <w:lang w:eastAsia="ar-SA"/>
        </w:rPr>
      </w:pPr>
    </w:p>
    <w:p w14:paraId="57662A02" w14:textId="77777777" w:rsidR="00546611" w:rsidRPr="00546611" w:rsidRDefault="00546611" w:rsidP="00546611">
      <w:pPr>
        <w:suppressAutoHyphens/>
        <w:spacing w:line="276" w:lineRule="auto"/>
        <w:rPr>
          <w:rFonts w:eastAsia="Times New Roman" w:cs="Times New Roman"/>
          <w:szCs w:val="24"/>
          <w:lang w:eastAsia="ar-SA"/>
        </w:rPr>
      </w:pPr>
    </w:p>
    <w:p w14:paraId="05666965" w14:textId="77777777" w:rsidR="00546611" w:rsidRPr="00546611" w:rsidRDefault="00546611" w:rsidP="00546611">
      <w:pPr>
        <w:suppressAutoHyphens/>
        <w:spacing w:line="276" w:lineRule="auto"/>
        <w:rPr>
          <w:rFonts w:eastAsia="Times New Roman" w:cs="Times New Roman"/>
          <w:szCs w:val="24"/>
          <w:lang w:eastAsia="ar-SA"/>
        </w:rPr>
      </w:pPr>
    </w:p>
    <w:p w14:paraId="44E5F2ED" w14:textId="77777777" w:rsidR="00546611" w:rsidRPr="00546611" w:rsidRDefault="00546611" w:rsidP="00546611">
      <w:pPr>
        <w:suppressAutoHyphens/>
        <w:spacing w:line="276" w:lineRule="auto"/>
        <w:rPr>
          <w:rFonts w:eastAsia="Times New Roman" w:cs="Times New Roman"/>
          <w:szCs w:val="24"/>
          <w:lang w:eastAsia="ar-SA"/>
        </w:rPr>
      </w:pPr>
    </w:p>
    <w:p w14:paraId="44A54085" w14:textId="77777777" w:rsidR="00546611" w:rsidRPr="00546611" w:rsidRDefault="00546611" w:rsidP="00546611">
      <w:pPr>
        <w:suppressAutoHyphens/>
        <w:spacing w:line="276" w:lineRule="auto"/>
        <w:rPr>
          <w:rFonts w:eastAsia="Times New Roman" w:cs="Times New Roman"/>
          <w:szCs w:val="24"/>
          <w:lang w:eastAsia="ar-SA"/>
        </w:rPr>
      </w:pPr>
    </w:p>
    <w:p w14:paraId="12A900AA" w14:textId="77777777" w:rsidR="00546611" w:rsidRPr="00546611" w:rsidRDefault="00546611" w:rsidP="00546611">
      <w:pPr>
        <w:suppressAutoHyphens/>
        <w:spacing w:line="276" w:lineRule="auto"/>
        <w:rPr>
          <w:rFonts w:eastAsia="Times New Roman" w:cs="Times New Roman"/>
          <w:szCs w:val="24"/>
          <w:lang w:eastAsia="ar-SA"/>
        </w:rPr>
      </w:pPr>
    </w:p>
    <w:p w14:paraId="788B4522" w14:textId="77777777" w:rsidR="00546611" w:rsidRPr="00546611" w:rsidRDefault="00546611" w:rsidP="00546611">
      <w:pPr>
        <w:suppressAutoHyphens/>
        <w:spacing w:line="276" w:lineRule="auto"/>
        <w:rPr>
          <w:rFonts w:eastAsia="Times New Roman" w:cs="Times New Roman"/>
          <w:szCs w:val="24"/>
          <w:lang w:eastAsia="ar-SA"/>
        </w:rPr>
      </w:pPr>
    </w:p>
    <w:p w14:paraId="11E81F38" w14:textId="77777777" w:rsidR="00546611" w:rsidRPr="00546611" w:rsidRDefault="00546611" w:rsidP="00546611">
      <w:pPr>
        <w:suppressAutoHyphens/>
        <w:spacing w:line="276" w:lineRule="auto"/>
        <w:rPr>
          <w:rFonts w:eastAsia="Times New Roman" w:cs="Times New Roman"/>
          <w:szCs w:val="24"/>
          <w:lang w:eastAsia="ar-SA"/>
        </w:rPr>
      </w:pPr>
    </w:p>
    <w:p w14:paraId="1102502F" w14:textId="77777777" w:rsidR="00546611" w:rsidRPr="00546611" w:rsidRDefault="00546611" w:rsidP="00546611">
      <w:pPr>
        <w:suppressAutoHyphens/>
        <w:spacing w:line="276" w:lineRule="auto"/>
        <w:rPr>
          <w:rFonts w:eastAsia="Times New Roman" w:cs="Times New Roman"/>
          <w:szCs w:val="24"/>
          <w:lang w:eastAsia="ar-SA"/>
        </w:rPr>
      </w:pPr>
    </w:p>
    <w:p w14:paraId="20CACE54" w14:textId="77777777" w:rsidR="00546611" w:rsidRPr="00546611" w:rsidRDefault="00546611" w:rsidP="00546611">
      <w:pPr>
        <w:suppressAutoHyphens/>
        <w:spacing w:line="276" w:lineRule="auto"/>
        <w:rPr>
          <w:rFonts w:eastAsia="Times New Roman" w:cs="Times New Roman"/>
          <w:szCs w:val="24"/>
          <w:lang w:eastAsia="ar-SA"/>
        </w:rPr>
      </w:pPr>
    </w:p>
    <w:p w14:paraId="1F5A2949" w14:textId="77777777" w:rsidR="00546611" w:rsidRPr="00546611" w:rsidRDefault="00546611" w:rsidP="00546611">
      <w:pPr>
        <w:suppressAutoHyphens/>
        <w:spacing w:line="276" w:lineRule="auto"/>
        <w:rPr>
          <w:rFonts w:eastAsia="Times New Roman" w:cs="Times New Roman"/>
          <w:szCs w:val="24"/>
          <w:lang w:eastAsia="ar-SA"/>
        </w:rPr>
      </w:pPr>
    </w:p>
    <w:p w14:paraId="60EE94E8" w14:textId="77777777" w:rsidR="00546611" w:rsidRPr="00546611" w:rsidRDefault="00546611" w:rsidP="00546611">
      <w:pPr>
        <w:suppressAutoHyphens/>
        <w:spacing w:line="276" w:lineRule="auto"/>
        <w:rPr>
          <w:rFonts w:eastAsia="Times New Roman" w:cs="Times New Roman"/>
          <w:szCs w:val="24"/>
          <w:lang w:eastAsia="ar-SA"/>
        </w:rPr>
      </w:pPr>
    </w:p>
    <w:p w14:paraId="3BD37BBF" w14:textId="77777777" w:rsidR="00546611" w:rsidRPr="00546611" w:rsidRDefault="00546611" w:rsidP="00546611">
      <w:pPr>
        <w:suppressAutoHyphens/>
        <w:spacing w:line="276" w:lineRule="auto"/>
        <w:rPr>
          <w:rFonts w:eastAsia="Times New Roman" w:cs="Times New Roman"/>
          <w:szCs w:val="24"/>
          <w:lang w:eastAsia="ar-SA"/>
        </w:rPr>
      </w:pPr>
    </w:p>
    <w:p w14:paraId="3B3F24B4" w14:textId="77777777" w:rsidR="00546611" w:rsidRPr="00546611" w:rsidRDefault="00546611" w:rsidP="00546611">
      <w:pPr>
        <w:suppressAutoHyphens/>
        <w:spacing w:line="276" w:lineRule="auto"/>
        <w:rPr>
          <w:rFonts w:eastAsia="Times New Roman" w:cs="Times New Roman"/>
          <w:szCs w:val="24"/>
          <w:lang w:eastAsia="ar-SA"/>
        </w:rPr>
      </w:pPr>
    </w:p>
    <w:p w14:paraId="006FF0D3" w14:textId="77777777" w:rsidR="00546611" w:rsidRPr="00546611" w:rsidRDefault="00546611" w:rsidP="00546611">
      <w:pPr>
        <w:suppressAutoHyphens/>
        <w:spacing w:line="276" w:lineRule="auto"/>
        <w:rPr>
          <w:rFonts w:eastAsia="Times New Roman" w:cs="Times New Roman"/>
          <w:szCs w:val="24"/>
          <w:lang w:eastAsia="ar-SA"/>
        </w:rPr>
      </w:pPr>
    </w:p>
    <w:p w14:paraId="6176838D" w14:textId="77777777" w:rsidR="00546611" w:rsidRPr="00546611" w:rsidRDefault="00546611" w:rsidP="00546611">
      <w:pPr>
        <w:suppressAutoHyphens/>
        <w:spacing w:line="276" w:lineRule="auto"/>
        <w:rPr>
          <w:rFonts w:eastAsia="Times New Roman" w:cs="Times New Roman"/>
          <w:szCs w:val="24"/>
          <w:lang w:eastAsia="ar-SA"/>
        </w:rPr>
      </w:pPr>
    </w:p>
    <w:p w14:paraId="1AA19B35" w14:textId="77777777" w:rsidR="00546611" w:rsidRPr="00546611" w:rsidRDefault="00546611" w:rsidP="00546611">
      <w:pPr>
        <w:suppressAutoHyphens/>
        <w:spacing w:line="276" w:lineRule="auto"/>
        <w:rPr>
          <w:rFonts w:eastAsia="Times New Roman" w:cs="Times New Roman"/>
          <w:szCs w:val="24"/>
          <w:lang w:eastAsia="ar-SA"/>
        </w:rPr>
      </w:pPr>
    </w:p>
    <w:p w14:paraId="44CBFD2C" w14:textId="77777777" w:rsidR="00546611" w:rsidRPr="00546611" w:rsidRDefault="00546611" w:rsidP="00546611">
      <w:pPr>
        <w:suppressAutoHyphens/>
        <w:spacing w:line="276" w:lineRule="auto"/>
        <w:rPr>
          <w:rFonts w:eastAsia="Times New Roman" w:cs="Times New Roman"/>
          <w:szCs w:val="24"/>
          <w:lang w:eastAsia="ar-SA"/>
        </w:rPr>
      </w:pPr>
    </w:p>
    <w:p w14:paraId="60BC4E4F" w14:textId="77777777" w:rsidR="00546611" w:rsidRPr="00546611" w:rsidRDefault="00546611" w:rsidP="00546611">
      <w:pPr>
        <w:suppressAutoHyphens/>
        <w:spacing w:line="276" w:lineRule="auto"/>
        <w:rPr>
          <w:rFonts w:eastAsia="Times New Roman" w:cs="Times New Roman"/>
          <w:szCs w:val="24"/>
          <w:lang w:eastAsia="ar-SA"/>
        </w:rPr>
      </w:pPr>
    </w:p>
    <w:p w14:paraId="331517EC" w14:textId="77777777" w:rsidR="00EE2D1D" w:rsidRDefault="00EE2D1D" w:rsidP="00EE2D1D">
      <w:pPr>
        <w:spacing w:line="360" w:lineRule="auto"/>
      </w:pPr>
      <w:r>
        <w:t xml:space="preserve">                                                            </w:t>
      </w:r>
      <w:r w:rsidR="00AE075F">
        <w:t xml:space="preserve">                               </w:t>
      </w:r>
    </w:p>
    <w:p w14:paraId="3E1F520D" w14:textId="77777777" w:rsidR="00546611" w:rsidRPr="00546611" w:rsidRDefault="00546611" w:rsidP="00546611">
      <w:pPr>
        <w:suppressAutoHyphens/>
        <w:spacing w:line="276" w:lineRule="auto"/>
        <w:rPr>
          <w:rFonts w:eastAsia="Times New Roman" w:cs="Times New Roman"/>
          <w:szCs w:val="24"/>
          <w:lang w:eastAsia="ar-SA"/>
        </w:rPr>
      </w:pPr>
    </w:p>
    <w:tbl>
      <w:tblPr>
        <w:tblW w:w="9360" w:type="dxa"/>
        <w:tblInd w:w="-80" w:type="dxa"/>
        <w:tblLook w:val="01E0" w:firstRow="1" w:lastRow="1" w:firstColumn="1" w:lastColumn="1" w:noHBand="0" w:noVBand="0"/>
      </w:tblPr>
      <w:tblGrid>
        <w:gridCol w:w="4680"/>
        <w:gridCol w:w="4680"/>
      </w:tblGrid>
      <w:tr w:rsidR="00546611" w:rsidRPr="00546611" w14:paraId="1BC47925" w14:textId="77777777" w:rsidTr="001757B1">
        <w:trPr>
          <w:trHeight w:hRule="exact" w:val="454"/>
        </w:trPr>
        <w:tc>
          <w:tcPr>
            <w:tcW w:w="4680" w:type="dxa"/>
            <w:tcMar>
              <w:left w:w="28" w:type="dxa"/>
              <w:right w:w="57" w:type="dxa"/>
            </w:tcMar>
          </w:tcPr>
          <w:p w14:paraId="529B9F54" w14:textId="77777777" w:rsidR="00546611" w:rsidRPr="00546611" w:rsidRDefault="00546611" w:rsidP="00EE2D1D">
            <w:pPr>
              <w:rPr>
                <w:rFonts w:eastAsia="Times New Roman" w:cs="Times New Roman"/>
                <w:szCs w:val="24"/>
                <w:lang w:eastAsia="ar-SA"/>
              </w:rPr>
            </w:pPr>
          </w:p>
        </w:tc>
        <w:tc>
          <w:tcPr>
            <w:tcW w:w="4680" w:type="dxa"/>
          </w:tcPr>
          <w:p w14:paraId="373C34DB" w14:textId="77777777" w:rsidR="00546611" w:rsidRPr="00546611" w:rsidRDefault="00546611" w:rsidP="00546611">
            <w:pPr>
              <w:suppressAutoHyphens/>
              <w:rPr>
                <w:rFonts w:eastAsia="Times New Roman" w:cs="Times New Roman"/>
                <w:szCs w:val="24"/>
                <w:lang w:eastAsia="ar-SA"/>
              </w:rPr>
            </w:pPr>
          </w:p>
        </w:tc>
      </w:tr>
      <w:tr w:rsidR="00546611" w:rsidRPr="00546611" w14:paraId="1694AC60" w14:textId="77777777" w:rsidTr="001757B1">
        <w:trPr>
          <w:trHeight w:hRule="exact" w:val="454"/>
        </w:trPr>
        <w:tc>
          <w:tcPr>
            <w:tcW w:w="4680" w:type="dxa"/>
            <w:tcMar>
              <w:left w:w="28" w:type="dxa"/>
              <w:right w:w="57" w:type="dxa"/>
            </w:tcMar>
          </w:tcPr>
          <w:p w14:paraId="5B685423" w14:textId="77777777" w:rsidR="00546611" w:rsidRPr="00546611" w:rsidRDefault="00546611" w:rsidP="00546611">
            <w:pPr>
              <w:suppressAutoHyphens/>
              <w:rPr>
                <w:rFonts w:eastAsia="Times New Roman" w:cs="Times New Roman"/>
                <w:szCs w:val="24"/>
                <w:lang w:eastAsia="ar-SA"/>
              </w:rPr>
            </w:pPr>
          </w:p>
        </w:tc>
        <w:tc>
          <w:tcPr>
            <w:tcW w:w="4680" w:type="dxa"/>
          </w:tcPr>
          <w:p w14:paraId="4C70986F" w14:textId="77777777" w:rsidR="00546611" w:rsidRPr="00546611" w:rsidRDefault="00546611" w:rsidP="00546611">
            <w:pPr>
              <w:suppressAutoHyphens/>
              <w:rPr>
                <w:rFonts w:eastAsia="Times New Roman" w:cs="Times New Roman"/>
                <w:szCs w:val="24"/>
                <w:lang w:eastAsia="ar-SA"/>
              </w:rPr>
            </w:pPr>
          </w:p>
        </w:tc>
      </w:tr>
    </w:tbl>
    <w:p w14:paraId="60A58E61" w14:textId="77777777" w:rsidR="00546611" w:rsidRPr="00546611" w:rsidRDefault="00546611" w:rsidP="00546611">
      <w:pPr>
        <w:suppressAutoHyphens/>
        <w:spacing w:line="276" w:lineRule="auto"/>
        <w:rPr>
          <w:rFonts w:eastAsia="Times New Roman" w:cs="Times New Roman"/>
          <w:szCs w:val="24"/>
          <w:lang w:eastAsia="ar-SA"/>
        </w:rPr>
      </w:pPr>
    </w:p>
    <w:p w14:paraId="4A53FF39" w14:textId="77777777" w:rsidR="00546611" w:rsidRPr="00546611" w:rsidRDefault="00546611" w:rsidP="00546611">
      <w:pPr>
        <w:suppressAutoHyphens/>
        <w:spacing w:line="276" w:lineRule="auto"/>
        <w:rPr>
          <w:rFonts w:eastAsia="Times New Roman" w:cs="Times New Roman"/>
          <w:szCs w:val="24"/>
          <w:lang w:eastAsia="ar-SA"/>
        </w:rPr>
      </w:pPr>
    </w:p>
    <w:p w14:paraId="1372FB56" w14:textId="77777777" w:rsidR="00546611" w:rsidRPr="00546611" w:rsidRDefault="00546611" w:rsidP="00546611">
      <w:pPr>
        <w:suppressAutoHyphens/>
        <w:spacing w:line="276" w:lineRule="auto"/>
        <w:rPr>
          <w:rFonts w:eastAsia="Times New Roman" w:cs="Times New Roman"/>
          <w:szCs w:val="24"/>
          <w:lang w:eastAsia="ar-SA"/>
        </w:rPr>
      </w:pPr>
    </w:p>
    <w:p w14:paraId="3D20CC9D" w14:textId="77777777" w:rsidR="00546611" w:rsidRPr="00546611" w:rsidRDefault="00546611" w:rsidP="00546611">
      <w:pPr>
        <w:suppressAutoHyphens/>
        <w:spacing w:line="276" w:lineRule="auto"/>
        <w:rPr>
          <w:rFonts w:eastAsia="Times New Roman" w:cs="Times New Roman"/>
          <w:szCs w:val="24"/>
          <w:lang w:eastAsia="ar-SA"/>
        </w:rPr>
      </w:pPr>
    </w:p>
    <w:p w14:paraId="2E56699E" w14:textId="77777777" w:rsidR="00546611" w:rsidRPr="00546611" w:rsidRDefault="00546611" w:rsidP="00546611">
      <w:pPr>
        <w:suppressAutoHyphens/>
        <w:spacing w:line="276" w:lineRule="auto"/>
        <w:rPr>
          <w:rFonts w:eastAsia="Times New Roman" w:cs="Times New Roman"/>
          <w:szCs w:val="24"/>
          <w:lang w:eastAsia="ar-SA"/>
        </w:rPr>
      </w:pPr>
    </w:p>
    <w:p w14:paraId="441EB049" w14:textId="77777777" w:rsidR="00546611" w:rsidRPr="00546611" w:rsidRDefault="00546611" w:rsidP="00546611">
      <w:pPr>
        <w:suppressAutoHyphens/>
        <w:spacing w:line="276" w:lineRule="auto"/>
        <w:rPr>
          <w:rFonts w:eastAsia="Times New Roman" w:cs="Times New Roman"/>
          <w:szCs w:val="24"/>
          <w:lang w:eastAsia="ar-SA"/>
        </w:rPr>
      </w:pPr>
    </w:p>
    <w:p w14:paraId="685DAAD9" w14:textId="77777777" w:rsidR="00546611" w:rsidRPr="00546611" w:rsidRDefault="00546611" w:rsidP="00546611">
      <w:pPr>
        <w:suppressAutoHyphens/>
        <w:spacing w:line="276" w:lineRule="auto"/>
        <w:rPr>
          <w:rFonts w:eastAsia="Times New Roman" w:cs="Times New Roman"/>
          <w:szCs w:val="24"/>
          <w:lang w:eastAsia="ar-SA"/>
        </w:rPr>
      </w:pPr>
    </w:p>
    <w:p w14:paraId="6C7027DD" w14:textId="77777777" w:rsidR="00546611" w:rsidRPr="00546611" w:rsidRDefault="00546611" w:rsidP="00546611">
      <w:pPr>
        <w:suppressAutoHyphens/>
        <w:spacing w:line="276" w:lineRule="auto"/>
        <w:rPr>
          <w:rFonts w:eastAsia="Times New Roman" w:cs="Times New Roman"/>
          <w:szCs w:val="24"/>
          <w:lang w:eastAsia="ar-SA"/>
        </w:rPr>
      </w:pPr>
    </w:p>
    <w:p w14:paraId="25B62BBE" w14:textId="77777777" w:rsidR="00546611" w:rsidRPr="00546611" w:rsidRDefault="00546611" w:rsidP="00546611">
      <w:pPr>
        <w:suppressAutoHyphens/>
        <w:spacing w:line="276" w:lineRule="auto"/>
        <w:rPr>
          <w:rFonts w:eastAsia="Times New Roman" w:cs="Times New Roman"/>
          <w:szCs w:val="24"/>
          <w:lang w:eastAsia="ar-SA"/>
        </w:rPr>
      </w:pPr>
    </w:p>
    <w:p w14:paraId="58B8E593" w14:textId="77777777" w:rsidR="00546611" w:rsidRPr="00546611" w:rsidRDefault="00546611" w:rsidP="00546611">
      <w:pPr>
        <w:suppressAutoHyphens/>
        <w:spacing w:line="276" w:lineRule="auto"/>
        <w:rPr>
          <w:rFonts w:eastAsia="Times New Roman" w:cs="Times New Roman"/>
          <w:szCs w:val="24"/>
          <w:lang w:eastAsia="ar-SA"/>
        </w:rPr>
      </w:pPr>
    </w:p>
    <w:p w14:paraId="484C122B" w14:textId="77777777" w:rsidR="00546611" w:rsidRPr="00546611" w:rsidRDefault="00546611" w:rsidP="00546611">
      <w:pPr>
        <w:suppressAutoHyphens/>
        <w:spacing w:line="276" w:lineRule="auto"/>
        <w:rPr>
          <w:rFonts w:eastAsia="Times New Roman" w:cs="Times New Roman"/>
          <w:szCs w:val="24"/>
          <w:lang w:eastAsia="ar-SA"/>
        </w:rPr>
      </w:pPr>
    </w:p>
    <w:p w14:paraId="2961C654" w14:textId="77777777" w:rsidR="00546611" w:rsidRPr="00546611" w:rsidRDefault="00546611" w:rsidP="00546611">
      <w:pPr>
        <w:suppressAutoHyphens/>
        <w:spacing w:line="276" w:lineRule="auto"/>
        <w:rPr>
          <w:rFonts w:eastAsia="Times New Roman" w:cs="Times New Roman"/>
          <w:szCs w:val="24"/>
          <w:lang w:eastAsia="ar-SA"/>
        </w:rPr>
      </w:pPr>
    </w:p>
    <w:p w14:paraId="27023BAA" w14:textId="77777777" w:rsidR="00546611" w:rsidRPr="00546611" w:rsidRDefault="00546611" w:rsidP="00546611">
      <w:pPr>
        <w:suppressAutoHyphens/>
        <w:spacing w:line="276" w:lineRule="auto"/>
        <w:rPr>
          <w:rFonts w:eastAsia="Times New Roman" w:cs="Times New Roman"/>
          <w:szCs w:val="24"/>
          <w:lang w:eastAsia="ar-SA"/>
        </w:rPr>
      </w:pPr>
    </w:p>
    <w:p w14:paraId="1BB7B69C" w14:textId="77777777" w:rsidR="00546611" w:rsidRPr="00546611" w:rsidRDefault="00546611" w:rsidP="00546611">
      <w:pPr>
        <w:suppressAutoHyphens/>
        <w:spacing w:line="276" w:lineRule="auto"/>
        <w:rPr>
          <w:rFonts w:eastAsia="Times New Roman" w:cs="Times New Roman"/>
          <w:szCs w:val="24"/>
          <w:lang w:eastAsia="ar-SA"/>
        </w:rPr>
      </w:pPr>
    </w:p>
    <w:p w14:paraId="71E54DF1" w14:textId="77777777" w:rsidR="00546611" w:rsidRPr="00546611" w:rsidRDefault="00546611" w:rsidP="00546611">
      <w:pPr>
        <w:suppressAutoHyphens/>
        <w:spacing w:line="276" w:lineRule="auto"/>
        <w:rPr>
          <w:rFonts w:eastAsia="Times New Roman" w:cs="Times New Roman"/>
          <w:szCs w:val="24"/>
          <w:lang w:eastAsia="ar-SA"/>
        </w:rPr>
      </w:pPr>
    </w:p>
    <w:p w14:paraId="04EC1D80" w14:textId="77777777" w:rsidR="00546611" w:rsidRPr="00546611" w:rsidRDefault="00546611" w:rsidP="00546611">
      <w:pPr>
        <w:suppressAutoHyphens/>
        <w:spacing w:line="276" w:lineRule="auto"/>
        <w:rPr>
          <w:rFonts w:eastAsia="Times New Roman" w:cs="Times New Roman"/>
          <w:szCs w:val="24"/>
          <w:lang w:eastAsia="ar-SA"/>
        </w:rPr>
      </w:pPr>
    </w:p>
    <w:p w14:paraId="71347038" w14:textId="77777777" w:rsidR="00546611" w:rsidRPr="00546611" w:rsidRDefault="00546611" w:rsidP="00546611">
      <w:pPr>
        <w:suppressAutoHyphens/>
        <w:spacing w:line="276" w:lineRule="auto"/>
        <w:rPr>
          <w:rFonts w:eastAsia="Times New Roman" w:cs="Times New Roman"/>
          <w:szCs w:val="24"/>
          <w:lang w:eastAsia="ar-SA"/>
        </w:rPr>
      </w:pPr>
    </w:p>
    <w:p w14:paraId="03C20171" w14:textId="77777777" w:rsidR="00546611" w:rsidRPr="00546611" w:rsidRDefault="00546611" w:rsidP="00546611">
      <w:pPr>
        <w:suppressAutoHyphens/>
        <w:spacing w:line="276" w:lineRule="auto"/>
        <w:rPr>
          <w:rFonts w:eastAsia="Times New Roman" w:cs="Times New Roman"/>
          <w:szCs w:val="24"/>
          <w:lang w:eastAsia="ar-SA"/>
        </w:rPr>
      </w:pPr>
    </w:p>
    <w:p w14:paraId="44BE1182" w14:textId="77777777" w:rsidR="00546611" w:rsidRPr="00546611" w:rsidRDefault="00546611" w:rsidP="00546611">
      <w:pPr>
        <w:suppressAutoHyphens/>
        <w:spacing w:line="276" w:lineRule="auto"/>
        <w:rPr>
          <w:rFonts w:eastAsia="Times New Roman" w:cs="Times New Roman"/>
          <w:szCs w:val="24"/>
          <w:lang w:eastAsia="ar-SA"/>
        </w:rPr>
      </w:pPr>
    </w:p>
    <w:p w14:paraId="4AB290AD" w14:textId="77777777" w:rsidR="00546611" w:rsidRPr="00546611" w:rsidRDefault="00546611" w:rsidP="00546611">
      <w:pPr>
        <w:suppressAutoHyphens/>
        <w:spacing w:line="276" w:lineRule="auto"/>
        <w:rPr>
          <w:rFonts w:eastAsia="Times New Roman" w:cs="Times New Roman"/>
          <w:szCs w:val="24"/>
          <w:lang w:eastAsia="ar-SA"/>
        </w:rPr>
      </w:pPr>
    </w:p>
    <w:p w14:paraId="3F651EA1" w14:textId="77777777" w:rsidR="00234886" w:rsidRDefault="00234886"/>
    <w:sectPr w:rsidR="0023488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multilevel"/>
    <w:tmpl w:val="0000000B"/>
    <w:name w:val="WW8Num10"/>
    <w:lvl w:ilvl="0">
      <w:start w:val="1"/>
      <w:numFmt w:val="decimal"/>
      <w:lvlText w:val="%1."/>
      <w:lvlJc w:val="left"/>
      <w:pPr>
        <w:tabs>
          <w:tab w:val="num" w:pos="720"/>
        </w:tabs>
        <w:ind w:left="720" w:hanging="360"/>
      </w:pPr>
    </w:lvl>
    <w:lvl w:ilvl="1">
      <w:start w:val="8"/>
      <w:numFmt w:val="decimal"/>
      <w:lvlText w:val="%1.%2."/>
      <w:lvlJc w:val="left"/>
      <w:pPr>
        <w:tabs>
          <w:tab w:val="num" w:pos="1200"/>
        </w:tabs>
        <w:ind w:left="1200" w:hanging="840"/>
      </w:pPr>
    </w:lvl>
    <w:lvl w:ilvl="2">
      <w:start w:val="1"/>
      <w:numFmt w:val="decimal"/>
      <w:lvlText w:val="%1.%2.%3."/>
      <w:lvlJc w:val="left"/>
      <w:pPr>
        <w:tabs>
          <w:tab w:val="num" w:pos="1200"/>
        </w:tabs>
        <w:ind w:left="1200" w:hanging="840"/>
      </w:pPr>
    </w:lvl>
    <w:lvl w:ilvl="3">
      <w:start w:val="1"/>
      <w:numFmt w:val="decimal"/>
      <w:lvlText w:val="%1.%2.%3.%4."/>
      <w:lvlJc w:val="left"/>
      <w:pPr>
        <w:tabs>
          <w:tab w:val="num" w:pos="1440"/>
        </w:tabs>
        <w:ind w:left="1440" w:hanging="1080"/>
      </w:pPr>
    </w:lvl>
    <w:lvl w:ilvl="4">
      <w:start w:val="1"/>
      <w:numFmt w:val="decimal"/>
      <w:lvlText w:val="%1.%2.%3.%4.%5."/>
      <w:lvlJc w:val="left"/>
      <w:pPr>
        <w:tabs>
          <w:tab w:val="num" w:pos="1440"/>
        </w:tabs>
        <w:ind w:left="1440" w:hanging="108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2160"/>
        </w:tabs>
        <w:ind w:left="2160" w:hanging="1800"/>
      </w:pPr>
    </w:lvl>
    <w:lvl w:ilvl="7">
      <w:start w:val="1"/>
      <w:numFmt w:val="decimal"/>
      <w:lvlText w:val="%1.%2.%3.%4.%5.%6.%7.%8."/>
      <w:lvlJc w:val="left"/>
      <w:pPr>
        <w:tabs>
          <w:tab w:val="num" w:pos="2160"/>
        </w:tabs>
        <w:ind w:left="2160" w:hanging="1800"/>
      </w:pPr>
    </w:lvl>
    <w:lvl w:ilvl="8">
      <w:start w:val="1"/>
      <w:numFmt w:val="decimal"/>
      <w:lvlText w:val="%1.%2.%3.%4.%5.%6.%7.%8.%9."/>
      <w:lvlJc w:val="left"/>
      <w:pPr>
        <w:tabs>
          <w:tab w:val="num" w:pos="2520"/>
        </w:tabs>
        <w:ind w:left="2520" w:hanging="2160"/>
      </w:pPr>
    </w:lvl>
  </w:abstractNum>
  <w:abstractNum w:abstractNumId="1" w15:restartNumberingAfterBreak="0">
    <w:nsid w:val="00000013"/>
    <w:multiLevelType w:val="singleLevel"/>
    <w:tmpl w:val="00000013"/>
    <w:name w:val="WW8Num18"/>
    <w:lvl w:ilvl="0">
      <w:start w:val="1"/>
      <w:numFmt w:val="decimal"/>
      <w:lvlText w:val="%1."/>
      <w:lvlJc w:val="left"/>
      <w:pPr>
        <w:tabs>
          <w:tab w:val="num" w:pos="720"/>
        </w:tabs>
        <w:ind w:left="720" w:hanging="360"/>
      </w:pPr>
    </w:lvl>
  </w:abstractNum>
  <w:abstractNum w:abstractNumId="2" w15:restartNumberingAfterBreak="0">
    <w:nsid w:val="00000015"/>
    <w:multiLevelType w:val="multilevel"/>
    <w:tmpl w:val="00000015"/>
    <w:name w:val="WW8Num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0000017"/>
    <w:multiLevelType w:val="multilevel"/>
    <w:tmpl w:val="00000017"/>
    <w:name w:val="WW8Num22"/>
    <w:lvl w:ilvl="0">
      <w:start w:val="1"/>
      <w:numFmt w:val="decimal"/>
      <w:lvlText w:val="%1."/>
      <w:lvlJc w:val="left"/>
      <w:pPr>
        <w:tabs>
          <w:tab w:val="num" w:pos="1920"/>
        </w:tabs>
        <w:ind w:left="1920" w:hanging="360"/>
      </w:pPr>
      <w:rPr>
        <w:b w:val="0"/>
        <w:i w:val="0"/>
        <w:color w:val="000000"/>
      </w:rPr>
    </w:lvl>
    <w:lvl w:ilvl="1">
      <w:start w:val="1"/>
      <w:numFmt w:val="lowerLetter"/>
      <w:lvlText w:val="%2)"/>
      <w:lvlJc w:val="left"/>
      <w:pPr>
        <w:tabs>
          <w:tab w:val="num" w:pos="1635"/>
        </w:tabs>
        <w:ind w:left="1635" w:hanging="435"/>
      </w:pPr>
      <w:rPr>
        <w:b w:val="0"/>
        <w:i w:val="0"/>
        <w:color w:val="000000"/>
      </w:rPr>
    </w:lvl>
    <w:lvl w:ilvl="2">
      <w:start w:val="1"/>
      <w:numFmt w:val="lowerLetter"/>
      <w:lvlText w:val="%3)"/>
      <w:lvlJc w:val="left"/>
      <w:pPr>
        <w:tabs>
          <w:tab w:val="num" w:pos="2460"/>
        </w:tabs>
        <w:ind w:left="2460" w:hanging="360"/>
      </w:pPr>
      <w:rPr>
        <w:b w:val="0"/>
        <w:i w:val="0"/>
        <w:color w:val="000000"/>
      </w:rPr>
    </w:lvl>
    <w:lvl w:ilvl="3">
      <w:start w:val="1"/>
      <w:numFmt w:val="decimal"/>
      <w:lvlText w:val="%4."/>
      <w:lvlJc w:val="left"/>
      <w:pPr>
        <w:tabs>
          <w:tab w:val="num" w:pos="3000"/>
        </w:tabs>
        <w:ind w:left="3000" w:hanging="360"/>
      </w:pPr>
      <w:rPr>
        <w:rFonts w:ascii="Times New Roman" w:eastAsia="Times New Roman" w:hAnsi="Times New Roman" w:cs="Times New Roman"/>
        <w:b w:val="0"/>
        <w:i w:val="0"/>
        <w:color w:val="000000"/>
      </w:rPr>
    </w:lvl>
    <w:lvl w:ilvl="4">
      <w:start w:val="1"/>
      <w:numFmt w:val="lowerLetter"/>
      <w:lvlText w:val="%5."/>
      <w:lvlJc w:val="left"/>
      <w:pPr>
        <w:tabs>
          <w:tab w:val="num" w:pos="3720"/>
        </w:tabs>
        <w:ind w:left="3720" w:hanging="360"/>
      </w:pPr>
    </w:lvl>
    <w:lvl w:ilvl="5">
      <w:start w:val="1"/>
      <w:numFmt w:val="lowerRoman"/>
      <w:lvlText w:val="%6."/>
      <w:lvlJc w:val="left"/>
      <w:pPr>
        <w:tabs>
          <w:tab w:val="num" w:pos="4440"/>
        </w:tabs>
        <w:ind w:left="4440" w:hanging="180"/>
      </w:pPr>
    </w:lvl>
    <w:lvl w:ilvl="6">
      <w:start w:val="1"/>
      <w:numFmt w:val="decimal"/>
      <w:lvlText w:val="%7."/>
      <w:lvlJc w:val="left"/>
      <w:pPr>
        <w:tabs>
          <w:tab w:val="num" w:pos="5160"/>
        </w:tabs>
        <w:ind w:left="5160" w:hanging="360"/>
      </w:pPr>
    </w:lvl>
    <w:lvl w:ilvl="7">
      <w:start w:val="1"/>
      <w:numFmt w:val="lowerLetter"/>
      <w:lvlText w:val="%8."/>
      <w:lvlJc w:val="left"/>
      <w:pPr>
        <w:tabs>
          <w:tab w:val="num" w:pos="5880"/>
        </w:tabs>
        <w:ind w:left="5880" w:hanging="360"/>
      </w:pPr>
    </w:lvl>
    <w:lvl w:ilvl="8">
      <w:start w:val="1"/>
      <w:numFmt w:val="lowerRoman"/>
      <w:lvlText w:val="%9."/>
      <w:lvlJc w:val="left"/>
      <w:pPr>
        <w:tabs>
          <w:tab w:val="num" w:pos="6600"/>
        </w:tabs>
        <w:ind w:left="6600" w:hanging="180"/>
      </w:pPr>
    </w:lvl>
  </w:abstractNum>
  <w:abstractNum w:abstractNumId="4" w15:restartNumberingAfterBreak="0">
    <w:nsid w:val="000000BF"/>
    <w:multiLevelType w:val="multilevel"/>
    <w:tmpl w:val="000000BF"/>
    <w:name w:val="WW8Num191"/>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right"/>
      <w:pPr>
        <w:tabs>
          <w:tab w:val="num" w:pos="2160"/>
        </w:tabs>
        <w:ind w:left="2160" w:hanging="180"/>
      </w:pPr>
      <w:rPr>
        <w:rFonts w:ascii="Times New Roman" w:eastAsia="Times New Roman" w:hAnsi="Times New Roman" w:cs="Times New Roman"/>
        <w:i w:val="0"/>
        <w:color w:val="0000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decimal"/>
      <w:lvlText w:val="%6)"/>
      <w:lvlJc w:val="right"/>
      <w:pPr>
        <w:tabs>
          <w:tab w:val="num" w:pos="4320"/>
        </w:tabs>
        <w:ind w:left="4320" w:hanging="180"/>
      </w:pPr>
      <w:rPr>
        <w:rFonts w:ascii="Times New Roman" w:eastAsia="Times New Roman" w:hAnsi="Times New Roman" w:cs="Times New Roman"/>
        <w:i w:val="0"/>
        <w:color w:val="000000"/>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5CD29F8"/>
    <w:multiLevelType w:val="hybridMultilevel"/>
    <w:tmpl w:val="AE98A0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AF170B8"/>
    <w:multiLevelType w:val="hybridMultilevel"/>
    <w:tmpl w:val="45C02D5E"/>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C7B2712"/>
    <w:multiLevelType w:val="multilevel"/>
    <w:tmpl w:val="0A107A0E"/>
    <w:lvl w:ilvl="0">
      <w:start w:val="1"/>
      <w:numFmt w:val="lowerLetter"/>
      <w:lvlText w:val="%1."/>
      <w:lvlJc w:val="left"/>
      <w:pPr>
        <w:tabs>
          <w:tab w:val="num" w:pos="1068"/>
        </w:tabs>
        <w:ind w:left="1068" w:hanging="360"/>
      </w:pPr>
      <w:rPr>
        <w:rFonts w:hint="default"/>
        <w:sz w:val="24"/>
      </w:r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decimal"/>
      <w:lvlText w:val="%6)"/>
      <w:lvlJc w:val="left"/>
      <w:pPr>
        <w:tabs>
          <w:tab w:val="num" w:pos="4668"/>
        </w:tabs>
        <w:ind w:left="4668" w:hanging="180"/>
      </w:pPr>
      <w:rPr>
        <w:rFonts w:ascii="Times New Roman" w:eastAsia="Times New Roman" w:hAnsi="Times New Roman" w:cs="Times New Roman"/>
        <w:i w:val="0"/>
        <w:color w:val="000000"/>
      </w:r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left"/>
      <w:pPr>
        <w:tabs>
          <w:tab w:val="num" w:pos="6828"/>
        </w:tabs>
        <w:ind w:left="6828" w:hanging="180"/>
      </w:pPr>
    </w:lvl>
  </w:abstractNum>
  <w:abstractNum w:abstractNumId="8" w15:restartNumberingAfterBreak="0">
    <w:nsid w:val="40000499"/>
    <w:multiLevelType w:val="hybridMultilevel"/>
    <w:tmpl w:val="3580C7DC"/>
    <w:lvl w:ilvl="0" w:tplc="00000003">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444B31DE"/>
    <w:multiLevelType w:val="multilevel"/>
    <w:tmpl w:val="AB020D8A"/>
    <w:lvl w:ilvl="0">
      <w:start w:val="1"/>
      <w:numFmt w:val="decimal"/>
      <w:lvlText w:val="%1."/>
      <w:lvlJc w:val="left"/>
      <w:pPr>
        <w:tabs>
          <w:tab w:val="num" w:pos="720"/>
        </w:tabs>
        <w:ind w:left="720" w:hanging="360"/>
      </w:pPr>
      <w:rPr>
        <w:rFonts w:eastAsia="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decimal"/>
      <w:lvlText w:val="%6)"/>
      <w:lvlJc w:val="left"/>
      <w:pPr>
        <w:tabs>
          <w:tab w:val="num" w:pos="4320"/>
        </w:tabs>
        <w:ind w:left="4320" w:hanging="180"/>
      </w:pPr>
      <w:rPr>
        <w:rFonts w:ascii="Times New Roman" w:eastAsia="Times New Roman" w:hAnsi="Times New Roman" w:cs="Times New Roman"/>
        <w:i w:val="0"/>
        <w:color w:val="000000"/>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45767F72"/>
    <w:multiLevelType w:val="hybridMultilevel"/>
    <w:tmpl w:val="30441940"/>
    <w:lvl w:ilvl="0" w:tplc="4058D10E">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5C433AB1"/>
    <w:multiLevelType w:val="hybridMultilevel"/>
    <w:tmpl w:val="AD482BDA"/>
    <w:lvl w:ilvl="0" w:tplc="0415000F">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1B11764"/>
    <w:multiLevelType w:val="hybridMultilevel"/>
    <w:tmpl w:val="1F6CC014"/>
    <w:lvl w:ilvl="0" w:tplc="0415000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66911650"/>
    <w:multiLevelType w:val="multilevel"/>
    <w:tmpl w:val="AB020D8A"/>
    <w:lvl w:ilvl="0">
      <w:start w:val="1"/>
      <w:numFmt w:val="decimal"/>
      <w:lvlText w:val="%1."/>
      <w:lvlJc w:val="left"/>
      <w:pPr>
        <w:tabs>
          <w:tab w:val="num" w:pos="720"/>
        </w:tabs>
        <w:ind w:left="720" w:hanging="360"/>
      </w:pPr>
      <w:rPr>
        <w:rFonts w:eastAsia="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decimal"/>
      <w:lvlText w:val="%6)"/>
      <w:lvlJc w:val="left"/>
      <w:pPr>
        <w:tabs>
          <w:tab w:val="num" w:pos="4320"/>
        </w:tabs>
        <w:ind w:left="4320" w:hanging="180"/>
      </w:pPr>
      <w:rPr>
        <w:rFonts w:ascii="Times New Roman" w:eastAsia="Times New Roman" w:hAnsi="Times New Roman" w:cs="Times New Roman"/>
        <w:i w:val="0"/>
        <w:color w:val="000000"/>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 w15:restartNumberingAfterBreak="0">
    <w:nsid w:val="68B0709D"/>
    <w:multiLevelType w:val="hybridMultilevel"/>
    <w:tmpl w:val="F78EBD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12"/>
  </w:num>
  <w:num w:numId="6">
    <w:abstractNumId w:val="9"/>
  </w:num>
  <w:num w:numId="7">
    <w:abstractNumId w:val="7"/>
  </w:num>
  <w:num w:numId="8">
    <w:abstractNumId w:val="13"/>
  </w:num>
  <w:num w:numId="9">
    <w:abstractNumId w:val="11"/>
  </w:num>
  <w:num w:numId="10">
    <w:abstractNumId w:val="6"/>
  </w:num>
  <w:num w:numId="11">
    <w:abstractNumId w:val="4"/>
  </w:num>
  <w:num w:numId="12">
    <w:abstractNumId w:val="10"/>
  </w:num>
  <w:num w:numId="13">
    <w:abstractNumId w:val="5"/>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6611"/>
    <w:rsid w:val="00234886"/>
    <w:rsid w:val="00546611"/>
    <w:rsid w:val="00710BD9"/>
    <w:rsid w:val="00886C73"/>
    <w:rsid w:val="00AE075F"/>
    <w:rsid w:val="00B63E44"/>
    <w:rsid w:val="00EE2D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5D17F"/>
  <w15:chartTrackingRefBased/>
  <w15:docId w15:val="{7974FBD0-1A30-4EF9-BC48-5E81B60AD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E2D1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nak">
    <w:name w:val="Znak"/>
    <w:basedOn w:val="Normalny"/>
    <w:rsid w:val="00546611"/>
    <w:rPr>
      <w:rFonts w:eastAsia="Times New Roman" w:cs="Times New Roman"/>
      <w:szCs w:val="24"/>
      <w:lang w:eastAsia="pl-PL"/>
    </w:rPr>
  </w:style>
  <w:style w:type="paragraph" w:styleId="Tekstdymka">
    <w:name w:val="Balloon Text"/>
    <w:basedOn w:val="Normalny"/>
    <w:link w:val="TekstdymkaZnak"/>
    <w:uiPriority w:val="99"/>
    <w:semiHidden/>
    <w:unhideWhenUsed/>
    <w:rsid w:val="00AE075F"/>
    <w:rPr>
      <w:rFonts w:ascii="Segoe UI" w:hAnsi="Segoe UI" w:cs="Segoe UI"/>
      <w:sz w:val="18"/>
      <w:szCs w:val="18"/>
    </w:rPr>
  </w:style>
  <w:style w:type="character" w:customStyle="1" w:styleId="TekstdymkaZnak">
    <w:name w:val="Tekst dymka Znak"/>
    <w:basedOn w:val="Domylnaczcionkaakapitu"/>
    <w:link w:val="Tekstdymka"/>
    <w:uiPriority w:val="99"/>
    <w:semiHidden/>
    <w:rsid w:val="00AE07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Pages>
  <Words>1765</Words>
  <Characters>10594</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SP16</dc:creator>
  <cp:keywords/>
  <dc:description/>
  <cp:lastModifiedBy>Jolanta Dominiak</cp:lastModifiedBy>
  <cp:revision>3</cp:revision>
  <cp:lastPrinted>2022-11-17T13:08:00Z</cp:lastPrinted>
  <dcterms:created xsi:type="dcterms:W3CDTF">2022-11-17T12:30:00Z</dcterms:created>
  <dcterms:modified xsi:type="dcterms:W3CDTF">2024-01-09T08:58:00Z</dcterms:modified>
</cp:coreProperties>
</file>